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08CAB" w14:textId="77777777" w:rsidR="000D2482" w:rsidRPr="00AC17D5" w:rsidRDefault="000D2482" w:rsidP="00AC17D5">
      <w:pPr>
        <w:pStyle w:val="Ttulo71"/>
        <w:spacing w:line="360" w:lineRule="auto"/>
        <w:rPr>
          <w:sz w:val="22"/>
          <w:szCs w:val="22"/>
        </w:rPr>
      </w:pPr>
      <w:r w:rsidRPr="00AC17D5">
        <w:rPr>
          <w:sz w:val="22"/>
          <w:szCs w:val="22"/>
        </w:rPr>
        <w:t>DECLARAÇÃO DE RETIRADA DE EDITAL</w:t>
      </w:r>
    </w:p>
    <w:p w14:paraId="54216AB7" w14:textId="77777777" w:rsidR="000D2482" w:rsidRPr="00AC17D5" w:rsidRDefault="000D2482" w:rsidP="00AC17D5">
      <w:pPr>
        <w:spacing w:line="360" w:lineRule="auto"/>
        <w:rPr>
          <w:rFonts w:ascii="Arial" w:hAnsi="Arial" w:cs="Arial"/>
          <w:bCs/>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4A0" w:firstRow="1" w:lastRow="0" w:firstColumn="1" w:lastColumn="0" w:noHBand="0" w:noVBand="1"/>
      </w:tblPr>
      <w:tblGrid>
        <w:gridCol w:w="9635"/>
      </w:tblGrid>
      <w:tr w:rsidR="000D2482" w:rsidRPr="00AC17D5" w14:paraId="43323CBC" w14:textId="77777777" w:rsidTr="000D2482">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2107CC38" w14:textId="77777777" w:rsidR="000D2482" w:rsidRPr="00AC17D5" w:rsidRDefault="000D2482" w:rsidP="00BA6505">
            <w:pPr>
              <w:spacing w:line="360" w:lineRule="auto"/>
              <w:rPr>
                <w:rFonts w:ascii="Arial" w:hAnsi="Arial" w:cs="Arial"/>
                <w:sz w:val="22"/>
                <w:szCs w:val="22"/>
                <w:lang w:eastAsia="en-US"/>
              </w:rPr>
            </w:pPr>
            <w:r w:rsidRPr="00AC17D5">
              <w:rPr>
                <w:rFonts w:ascii="Arial" w:hAnsi="Arial" w:cs="Arial"/>
                <w:sz w:val="22"/>
                <w:szCs w:val="22"/>
                <w:lang w:eastAsia="en-US"/>
              </w:rPr>
              <w:t xml:space="preserve">Razão Social/Nome: </w:t>
            </w:r>
          </w:p>
        </w:tc>
      </w:tr>
      <w:tr w:rsidR="000D2482" w:rsidRPr="00AC17D5" w14:paraId="2EEA7FBF" w14:textId="77777777" w:rsidTr="000D2482">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7950E191" w14:textId="77777777" w:rsidR="000D2482" w:rsidRPr="00AC17D5" w:rsidRDefault="000D2482" w:rsidP="00BA6505">
            <w:pPr>
              <w:spacing w:line="360" w:lineRule="auto"/>
              <w:rPr>
                <w:rFonts w:ascii="Arial" w:hAnsi="Arial" w:cs="Arial"/>
                <w:sz w:val="22"/>
                <w:szCs w:val="22"/>
                <w:lang w:eastAsia="en-US"/>
              </w:rPr>
            </w:pPr>
            <w:r w:rsidRPr="00AC17D5">
              <w:rPr>
                <w:rFonts w:ascii="Arial" w:hAnsi="Arial" w:cs="Arial"/>
                <w:sz w:val="22"/>
                <w:szCs w:val="22"/>
                <w:lang w:eastAsia="en-US"/>
              </w:rPr>
              <w:t xml:space="preserve">CNPJ/CPF: </w:t>
            </w:r>
          </w:p>
        </w:tc>
      </w:tr>
      <w:tr w:rsidR="000D2482" w:rsidRPr="00AC17D5" w14:paraId="572E380D" w14:textId="77777777" w:rsidTr="000D2482">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753396D4" w14:textId="77777777" w:rsidR="000D2482" w:rsidRPr="00AC17D5" w:rsidRDefault="000D2482" w:rsidP="00BA6505">
            <w:pPr>
              <w:spacing w:line="360" w:lineRule="auto"/>
              <w:rPr>
                <w:rFonts w:ascii="Arial" w:hAnsi="Arial" w:cs="Arial"/>
                <w:sz w:val="22"/>
                <w:szCs w:val="22"/>
                <w:lang w:eastAsia="en-US"/>
              </w:rPr>
            </w:pPr>
            <w:r w:rsidRPr="00AC17D5">
              <w:rPr>
                <w:rFonts w:ascii="Arial" w:hAnsi="Arial" w:cs="Arial"/>
                <w:sz w:val="22"/>
                <w:szCs w:val="22"/>
                <w:lang w:eastAsia="en-US"/>
              </w:rPr>
              <w:t>Endereço:</w:t>
            </w:r>
          </w:p>
        </w:tc>
      </w:tr>
      <w:tr w:rsidR="000D2482" w:rsidRPr="00AC17D5" w14:paraId="0099C9E1" w14:textId="77777777" w:rsidTr="000D2482">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23294070" w14:textId="77777777" w:rsidR="000D2482" w:rsidRPr="00AC17D5" w:rsidRDefault="000D2482" w:rsidP="00BA6505">
            <w:pPr>
              <w:spacing w:line="360" w:lineRule="auto"/>
              <w:rPr>
                <w:rFonts w:ascii="Arial" w:hAnsi="Arial" w:cs="Arial"/>
                <w:sz w:val="22"/>
                <w:szCs w:val="22"/>
                <w:lang w:eastAsia="en-US"/>
              </w:rPr>
            </w:pPr>
            <w:r w:rsidRPr="00AC17D5">
              <w:rPr>
                <w:rFonts w:ascii="Arial" w:hAnsi="Arial" w:cs="Arial"/>
                <w:sz w:val="22"/>
                <w:szCs w:val="22"/>
                <w:lang w:eastAsia="en-US"/>
              </w:rPr>
              <w:t>E-mail:</w:t>
            </w:r>
          </w:p>
        </w:tc>
      </w:tr>
      <w:tr w:rsidR="000D2482" w:rsidRPr="00AC17D5" w14:paraId="581FFDD7" w14:textId="77777777" w:rsidTr="000D2482">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26E27144" w14:textId="77777777" w:rsidR="000D2482" w:rsidRPr="00AC17D5" w:rsidRDefault="000D2482" w:rsidP="00BA6505">
            <w:pPr>
              <w:spacing w:line="360" w:lineRule="auto"/>
              <w:rPr>
                <w:rFonts w:ascii="Arial" w:hAnsi="Arial" w:cs="Arial"/>
                <w:sz w:val="22"/>
                <w:szCs w:val="22"/>
                <w:lang w:eastAsia="en-US"/>
              </w:rPr>
            </w:pPr>
            <w:r w:rsidRPr="00AC17D5">
              <w:rPr>
                <w:rFonts w:ascii="Arial" w:hAnsi="Arial" w:cs="Arial"/>
                <w:sz w:val="22"/>
                <w:szCs w:val="22"/>
                <w:lang w:eastAsia="en-US"/>
              </w:rPr>
              <w:t xml:space="preserve">Cidade:                                 Estado:                   CEP:                        </w:t>
            </w:r>
          </w:p>
        </w:tc>
      </w:tr>
      <w:tr w:rsidR="000D2482" w:rsidRPr="00AC17D5" w14:paraId="417F03B3" w14:textId="77777777" w:rsidTr="000D2482">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5E5A1907" w14:textId="77777777" w:rsidR="000D2482" w:rsidRPr="00AC17D5" w:rsidRDefault="000D2482" w:rsidP="00BA6505">
            <w:pPr>
              <w:spacing w:line="360" w:lineRule="auto"/>
              <w:rPr>
                <w:rFonts w:ascii="Arial" w:hAnsi="Arial" w:cs="Arial"/>
                <w:sz w:val="22"/>
                <w:szCs w:val="22"/>
                <w:lang w:eastAsia="en-US"/>
              </w:rPr>
            </w:pPr>
            <w:r w:rsidRPr="00AC17D5">
              <w:rPr>
                <w:rFonts w:ascii="Arial" w:hAnsi="Arial" w:cs="Arial"/>
                <w:sz w:val="22"/>
                <w:szCs w:val="22"/>
                <w:lang w:eastAsia="en-US"/>
              </w:rPr>
              <w:t>Telefone:                                          Fax:</w:t>
            </w:r>
          </w:p>
        </w:tc>
      </w:tr>
      <w:tr w:rsidR="000D2482" w:rsidRPr="00AC17D5" w14:paraId="4AC530AF" w14:textId="77777777" w:rsidTr="000D2482">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40BDC1EB" w14:textId="77777777" w:rsidR="000D2482" w:rsidRPr="00AC17D5" w:rsidRDefault="000D2482" w:rsidP="00BA6505">
            <w:pPr>
              <w:spacing w:line="360" w:lineRule="auto"/>
              <w:rPr>
                <w:rFonts w:ascii="Arial" w:hAnsi="Arial" w:cs="Arial"/>
                <w:sz w:val="22"/>
                <w:szCs w:val="22"/>
                <w:lang w:eastAsia="en-US"/>
              </w:rPr>
            </w:pPr>
            <w:r w:rsidRPr="00AC17D5">
              <w:rPr>
                <w:rFonts w:ascii="Arial" w:hAnsi="Arial" w:cs="Arial"/>
                <w:sz w:val="22"/>
                <w:szCs w:val="22"/>
                <w:lang w:eastAsia="en-US"/>
              </w:rPr>
              <w:t>Pessoa que recebeu:</w:t>
            </w:r>
          </w:p>
        </w:tc>
      </w:tr>
      <w:tr w:rsidR="000D2482" w:rsidRPr="00AC17D5" w14:paraId="0DFD50BC" w14:textId="77777777" w:rsidTr="000D2482">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09E97B06" w14:textId="77777777" w:rsidR="000D2482" w:rsidRPr="00AC17D5" w:rsidRDefault="000D2482" w:rsidP="00BA6505">
            <w:pPr>
              <w:spacing w:line="360" w:lineRule="auto"/>
              <w:rPr>
                <w:rFonts w:ascii="Arial" w:hAnsi="Arial" w:cs="Arial"/>
                <w:sz w:val="22"/>
                <w:szCs w:val="22"/>
                <w:lang w:eastAsia="en-US"/>
              </w:rPr>
            </w:pPr>
            <w:r w:rsidRPr="00AC17D5">
              <w:rPr>
                <w:rFonts w:ascii="Arial" w:hAnsi="Arial" w:cs="Arial"/>
                <w:sz w:val="22"/>
                <w:szCs w:val="22"/>
                <w:lang w:eastAsia="en-US"/>
              </w:rPr>
              <w:t xml:space="preserve">Retiramos nesta data cópia do Edital na modalidade de:   </w:t>
            </w:r>
          </w:p>
          <w:p w14:paraId="5D2159AA" w14:textId="77777777" w:rsidR="000D2482" w:rsidRPr="00AC17D5" w:rsidRDefault="000D2482" w:rsidP="00BA6505">
            <w:pPr>
              <w:spacing w:line="360" w:lineRule="auto"/>
              <w:rPr>
                <w:rFonts w:ascii="Arial" w:hAnsi="Arial" w:cs="Arial"/>
                <w:sz w:val="22"/>
                <w:szCs w:val="22"/>
                <w:lang w:eastAsia="en-US"/>
              </w:rPr>
            </w:pPr>
            <w:proofErr w:type="gramStart"/>
            <w:r w:rsidRPr="00AC17D5">
              <w:rPr>
                <w:rFonts w:ascii="Arial" w:hAnsi="Arial" w:cs="Arial"/>
                <w:sz w:val="22"/>
                <w:szCs w:val="22"/>
                <w:lang w:eastAsia="en-US"/>
              </w:rPr>
              <w:t>( X</w:t>
            </w:r>
            <w:proofErr w:type="gramEnd"/>
            <w:r w:rsidRPr="00AC17D5">
              <w:rPr>
                <w:rFonts w:ascii="Arial" w:hAnsi="Arial" w:cs="Arial"/>
                <w:sz w:val="22"/>
                <w:szCs w:val="22"/>
                <w:lang w:eastAsia="en-US"/>
              </w:rPr>
              <w:t xml:space="preserve"> ) Pregão presencial;</w:t>
            </w:r>
          </w:p>
          <w:p w14:paraId="6379A958" w14:textId="77777777" w:rsidR="000D2482" w:rsidRPr="00AC17D5" w:rsidRDefault="000D2482" w:rsidP="00BA6505">
            <w:pPr>
              <w:spacing w:line="360" w:lineRule="auto"/>
              <w:rPr>
                <w:rFonts w:ascii="Arial" w:hAnsi="Arial" w:cs="Arial"/>
                <w:sz w:val="22"/>
                <w:szCs w:val="22"/>
                <w:lang w:eastAsia="en-US"/>
              </w:rPr>
            </w:pPr>
            <w:proofErr w:type="gramStart"/>
            <w:r w:rsidRPr="00AC17D5">
              <w:rPr>
                <w:rFonts w:ascii="Arial" w:hAnsi="Arial" w:cs="Arial"/>
                <w:sz w:val="22"/>
                <w:szCs w:val="22"/>
                <w:lang w:eastAsia="en-US"/>
              </w:rPr>
              <w:t xml:space="preserve">(  </w:t>
            </w:r>
            <w:proofErr w:type="gramEnd"/>
            <w:r w:rsidRPr="00AC17D5">
              <w:rPr>
                <w:rFonts w:ascii="Arial" w:hAnsi="Arial" w:cs="Arial"/>
                <w:sz w:val="22"/>
                <w:szCs w:val="22"/>
                <w:lang w:eastAsia="en-US"/>
              </w:rPr>
              <w:t xml:space="preserve">   ) Concorrência;</w:t>
            </w:r>
          </w:p>
          <w:p w14:paraId="4D6285F6" w14:textId="77777777" w:rsidR="000D2482" w:rsidRPr="00AC17D5" w:rsidRDefault="000D2482" w:rsidP="00BA6505">
            <w:pPr>
              <w:spacing w:line="360" w:lineRule="auto"/>
              <w:rPr>
                <w:rFonts w:ascii="Arial" w:hAnsi="Arial" w:cs="Arial"/>
                <w:sz w:val="22"/>
                <w:szCs w:val="22"/>
                <w:lang w:eastAsia="en-US"/>
              </w:rPr>
            </w:pPr>
            <w:proofErr w:type="gramStart"/>
            <w:r w:rsidRPr="00AC17D5">
              <w:rPr>
                <w:rFonts w:ascii="Arial" w:hAnsi="Arial" w:cs="Arial"/>
                <w:sz w:val="22"/>
                <w:szCs w:val="22"/>
                <w:lang w:eastAsia="en-US"/>
              </w:rPr>
              <w:t xml:space="preserve">(  </w:t>
            </w:r>
            <w:proofErr w:type="gramEnd"/>
            <w:r w:rsidRPr="00AC17D5">
              <w:rPr>
                <w:rFonts w:ascii="Arial" w:hAnsi="Arial" w:cs="Arial"/>
                <w:sz w:val="22"/>
                <w:szCs w:val="22"/>
                <w:lang w:eastAsia="en-US"/>
              </w:rPr>
              <w:t xml:space="preserve">   ) Tomada de Preços;</w:t>
            </w:r>
          </w:p>
          <w:p w14:paraId="57BA04E9" w14:textId="77777777" w:rsidR="000D2482" w:rsidRPr="00AC17D5" w:rsidRDefault="000D2482" w:rsidP="00BA6505">
            <w:pPr>
              <w:spacing w:line="360" w:lineRule="auto"/>
              <w:rPr>
                <w:rFonts w:ascii="Arial" w:hAnsi="Arial" w:cs="Arial"/>
                <w:sz w:val="22"/>
                <w:szCs w:val="22"/>
                <w:lang w:eastAsia="en-US"/>
              </w:rPr>
            </w:pPr>
            <w:proofErr w:type="gramStart"/>
            <w:r w:rsidRPr="00AC17D5">
              <w:rPr>
                <w:rFonts w:ascii="Arial" w:hAnsi="Arial" w:cs="Arial"/>
                <w:sz w:val="22"/>
                <w:szCs w:val="22"/>
                <w:lang w:eastAsia="en-US"/>
              </w:rPr>
              <w:t xml:space="preserve">(  </w:t>
            </w:r>
            <w:proofErr w:type="gramEnd"/>
            <w:r w:rsidRPr="00AC17D5">
              <w:rPr>
                <w:rFonts w:ascii="Arial" w:hAnsi="Arial" w:cs="Arial"/>
                <w:sz w:val="22"/>
                <w:szCs w:val="22"/>
                <w:lang w:eastAsia="en-US"/>
              </w:rPr>
              <w:t xml:space="preserve">   ) Credenciamento;</w:t>
            </w:r>
          </w:p>
          <w:p w14:paraId="165B309E" w14:textId="77777777" w:rsidR="000D2482" w:rsidRPr="00AC17D5" w:rsidRDefault="000D2482" w:rsidP="00BA6505">
            <w:pPr>
              <w:spacing w:line="360" w:lineRule="auto"/>
              <w:rPr>
                <w:rFonts w:ascii="Arial" w:hAnsi="Arial" w:cs="Arial"/>
                <w:sz w:val="22"/>
                <w:szCs w:val="22"/>
                <w:lang w:eastAsia="en-US"/>
              </w:rPr>
            </w:pPr>
            <w:proofErr w:type="gramStart"/>
            <w:r w:rsidRPr="00AC17D5">
              <w:rPr>
                <w:rFonts w:ascii="Arial" w:hAnsi="Arial" w:cs="Arial"/>
                <w:sz w:val="22"/>
                <w:szCs w:val="22"/>
                <w:lang w:eastAsia="en-US"/>
              </w:rPr>
              <w:t xml:space="preserve">(  </w:t>
            </w:r>
            <w:proofErr w:type="gramEnd"/>
            <w:r w:rsidRPr="00AC17D5">
              <w:rPr>
                <w:rFonts w:ascii="Arial" w:hAnsi="Arial" w:cs="Arial"/>
                <w:sz w:val="22"/>
                <w:szCs w:val="22"/>
                <w:lang w:eastAsia="en-US"/>
              </w:rPr>
              <w:t xml:space="preserve">   ) Convite.</w:t>
            </w:r>
          </w:p>
          <w:p w14:paraId="4364EC4C" w14:textId="159EF2DD" w:rsidR="000D2482" w:rsidRPr="00AC17D5" w:rsidRDefault="000D2482" w:rsidP="00BA6505">
            <w:pPr>
              <w:spacing w:line="360" w:lineRule="auto"/>
              <w:rPr>
                <w:rFonts w:ascii="Arial" w:hAnsi="Arial" w:cs="Arial"/>
                <w:sz w:val="22"/>
                <w:szCs w:val="22"/>
                <w:lang w:eastAsia="en-US"/>
              </w:rPr>
            </w:pPr>
            <w:r w:rsidRPr="00AC17D5">
              <w:rPr>
                <w:rFonts w:ascii="Arial" w:hAnsi="Arial" w:cs="Arial"/>
                <w:sz w:val="22"/>
                <w:szCs w:val="22"/>
                <w:lang w:eastAsia="en-US"/>
              </w:rPr>
              <w:t xml:space="preserve">Número: </w:t>
            </w:r>
            <w:r w:rsidR="003958AB" w:rsidRPr="00AC17D5">
              <w:rPr>
                <w:rFonts w:ascii="Arial" w:hAnsi="Arial" w:cs="Arial"/>
                <w:sz w:val="22"/>
                <w:szCs w:val="22"/>
                <w:lang w:eastAsia="en-US"/>
              </w:rPr>
              <w:t>151</w:t>
            </w:r>
            <w:r w:rsidRPr="00AC17D5">
              <w:rPr>
                <w:rFonts w:ascii="Arial" w:hAnsi="Arial" w:cs="Arial"/>
                <w:sz w:val="22"/>
                <w:szCs w:val="22"/>
                <w:lang w:eastAsia="en-US"/>
              </w:rPr>
              <w:t>/2018</w:t>
            </w:r>
          </w:p>
          <w:p w14:paraId="11CA03B7" w14:textId="77777777" w:rsidR="000D2482" w:rsidRPr="00AC17D5" w:rsidRDefault="000D2482" w:rsidP="00BA6505">
            <w:pPr>
              <w:spacing w:line="360" w:lineRule="auto"/>
              <w:rPr>
                <w:rFonts w:ascii="Arial" w:hAnsi="Arial" w:cs="Arial"/>
                <w:sz w:val="22"/>
                <w:szCs w:val="22"/>
                <w:lang w:eastAsia="en-US"/>
              </w:rPr>
            </w:pPr>
            <w:r w:rsidRPr="00AC17D5">
              <w:rPr>
                <w:rFonts w:ascii="Arial" w:hAnsi="Arial" w:cs="Arial"/>
                <w:sz w:val="22"/>
                <w:szCs w:val="22"/>
                <w:lang w:eastAsia="en-US"/>
              </w:rPr>
              <w:t>Entidade: Prefeitura Municipal de Caçador-SC</w:t>
            </w:r>
          </w:p>
        </w:tc>
      </w:tr>
      <w:tr w:rsidR="000D2482" w:rsidRPr="00AC17D5" w14:paraId="3BA0DEA0" w14:textId="77777777" w:rsidTr="000D2482">
        <w:trPr>
          <w:trHeight w:val="383"/>
        </w:trPr>
        <w:tc>
          <w:tcPr>
            <w:tcW w:w="5000" w:type="pct"/>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4A0EFA30" w14:textId="77777777" w:rsidR="000D2482" w:rsidRPr="00AC17D5" w:rsidRDefault="000D2482" w:rsidP="00BA6505">
            <w:pPr>
              <w:spacing w:line="360" w:lineRule="auto"/>
              <w:rPr>
                <w:rFonts w:ascii="Arial" w:hAnsi="Arial" w:cs="Arial"/>
                <w:sz w:val="22"/>
                <w:szCs w:val="22"/>
                <w:lang w:eastAsia="en-US"/>
              </w:rPr>
            </w:pPr>
            <w:r w:rsidRPr="00AC17D5">
              <w:rPr>
                <w:rFonts w:ascii="Arial" w:hAnsi="Arial" w:cs="Arial"/>
                <w:sz w:val="22"/>
                <w:szCs w:val="22"/>
                <w:lang w:eastAsia="en-US"/>
              </w:rPr>
              <w:t>Data:</w:t>
            </w:r>
          </w:p>
        </w:tc>
      </w:tr>
    </w:tbl>
    <w:p w14:paraId="25897C24" w14:textId="77777777" w:rsidR="000D2482" w:rsidRPr="00AC17D5" w:rsidRDefault="000D2482" w:rsidP="00AC17D5">
      <w:pPr>
        <w:rPr>
          <w:rFonts w:ascii="Arial" w:hAnsi="Arial" w:cs="Arial"/>
          <w:sz w:val="22"/>
          <w:szCs w:val="22"/>
        </w:rPr>
      </w:pPr>
    </w:p>
    <w:p w14:paraId="266C26A7" w14:textId="77777777" w:rsidR="000D2482" w:rsidRPr="00AC17D5" w:rsidRDefault="000D2482" w:rsidP="00AC17D5">
      <w:pPr>
        <w:pStyle w:val="Ttulo71"/>
        <w:spacing w:line="360" w:lineRule="auto"/>
        <w:jc w:val="both"/>
        <w:rPr>
          <w:b w:val="0"/>
          <w:bCs/>
          <w:sz w:val="22"/>
          <w:szCs w:val="22"/>
        </w:rPr>
      </w:pPr>
      <w:r w:rsidRPr="00AC17D5">
        <w:rPr>
          <w:b w:val="0"/>
          <w:bCs/>
          <w:sz w:val="22"/>
          <w:szCs w:val="22"/>
        </w:rPr>
        <w:t>Senhor licitante,</w:t>
      </w:r>
    </w:p>
    <w:p w14:paraId="1E13A9A4" w14:textId="77777777" w:rsidR="000D2482" w:rsidRPr="00AC17D5" w:rsidRDefault="000D2482" w:rsidP="00AC17D5">
      <w:pPr>
        <w:numPr>
          <w:ilvl w:val="0"/>
          <w:numId w:val="1"/>
        </w:numPr>
        <w:spacing w:line="360" w:lineRule="auto"/>
        <w:ind w:left="0" w:firstLine="709"/>
        <w:jc w:val="both"/>
        <w:rPr>
          <w:rFonts w:ascii="Arial" w:hAnsi="Arial" w:cs="Arial"/>
          <w:sz w:val="22"/>
          <w:szCs w:val="22"/>
        </w:rPr>
      </w:pPr>
      <w:r w:rsidRPr="00AC17D5">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AC17D5">
          <w:rPr>
            <w:rStyle w:val="LinkdaInternet"/>
            <w:rFonts w:ascii="Arial" w:hAnsi="Arial" w:cs="Arial"/>
            <w:sz w:val="22"/>
            <w:szCs w:val="22"/>
          </w:rPr>
          <w:t>licitacoes.sec@cacador.sc.gov.br</w:t>
        </w:r>
      </w:hyperlink>
      <w:r w:rsidRPr="00AC17D5">
        <w:rPr>
          <w:rFonts w:ascii="Arial" w:hAnsi="Arial" w:cs="Arial"/>
          <w:sz w:val="22"/>
          <w:szCs w:val="22"/>
        </w:rPr>
        <w:t>.</w:t>
      </w:r>
    </w:p>
    <w:p w14:paraId="735FAB4D" w14:textId="77777777" w:rsidR="000D2482" w:rsidRPr="00AC17D5" w:rsidRDefault="000D2482" w:rsidP="00AC17D5">
      <w:pPr>
        <w:numPr>
          <w:ilvl w:val="0"/>
          <w:numId w:val="1"/>
        </w:numPr>
        <w:spacing w:line="360" w:lineRule="auto"/>
        <w:ind w:left="0" w:firstLine="709"/>
        <w:jc w:val="both"/>
        <w:rPr>
          <w:rFonts w:ascii="Arial" w:hAnsi="Arial" w:cs="Arial"/>
          <w:b/>
          <w:sz w:val="22"/>
          <w:szCs w:val="22"/>
        </w:rPr>
      </w:pPr>
      <w:r w:rsidRPr="00AC17D5">
        <w:rPr>
          <w:rFonts w:ascii="Arial" w:hAnsi="Arial" w:cs="Arial"/>
          <w:b/>
          <w:sz w:val="22"/>
          <w:szCs w:val="22"/>
        </w:rPr>
        <w:t xml:space="preserve">A não remessa do recibo exime a Diretoria de Licitações e Contratos da </w:t>
      </w:r>
      <w:r w:rsidRPr="00AC17D5">
        <w:rPr>
          <w:rFonts w:ascii="Arial" w:hAnsi="Arial" w:cs="Arial"/>
          <w:b/>
          <w:bCs/>
          <w:sz w:val="22"/>
          <w:szCs w:val="22"/>
        </w:rPr>
        <w:t>Prefeitura do Município de Caçador</w:t>
      </w:r>
      <w:r w:rsidRPr="00AC17D5">
        <w:rPr>
          <w:rFonts w:ascii="Arial" w:hAnsi="Arial" w:cs="Arial"/>
          <w:b/>
          <w:sz w:val="22"/>
          <w:szCs w:val="22"/>
        </w:rPr>
        <w:t xml:space="preserve"> da comunicação de eventuais retificações ocorridas no instrumento convocatório, e de quaisquer informações adicionais.</w:t>
      </w:r>
    </w:p>
    <w:p w14:paraId="383BA80D" w14:textId="77777777" w:rsidR="000D2482" w:rsidRPr="00AC17D5" w:rsidRDefault="000D2482" w:rsidP="00AC17D5">
      <w:pPr>
        <w:numPr>
          <w:ilvl w:val="0"/>
          <w:numId w:val="1"/>
        </w:numPr>
        <w:spacing w:line="360" w:lineRule="auto"/>
        <w:jc w:val="center"/>
        <w:rPr>
          <w:rFonts w:ascii="Arial" w:hAnsi="Arial" w:cs="Arial"/>
          <w:sz w:val="22"/>
          <w:szCs w:val="22"/>
        </w:rPr>
      </w:pPr>
    </w:p>
    <w:p w14:paraId="63AAD6F5" w14:textId="77777777" w:rsidR="000D2482" w:rsidRPr="00AC17D5" w:rsidRDefault="000D2482" w:rsidP="00AC17D5">
      <w:pPr>
        <w:numPr>
          <w:ilvl w:val="0"/>
          <w:numId w:val="1"/>
        </w:numPr>
        <w:spacing w:line="360" w:lineRule="auto"/>
        <w:jc w:val="center"/>
        <w:rPr>
          <w:rFonts w:ascii="Arial" w:eastAsia="Arial Unicode MS" w:hAnsi="Arial" w:cs="Arial"/>
          <w:b/>
          <w:sz w:val="22"/>
          <w:szCs w:val="22"/>
        </w:rPr>
      </w:pPr>
    </w:p>
    <w:p w14:paraId="2C0565D9" w14:textId="77777777" w:rsidR="000D2482" w:rsidRPr="00AC17D5" w:rsidRDefault="000D2482" w:rsidP="00AC17D5">
      <w:pPr>
        <w:numPr>
          <w:ilvl w:val="0"/>
          <w:numId w:val="1"/>
        </w:numPr>
        <w:spacing w:line="360" w:lineRule="auto"/>
        <w:jc w:val="center"/>
        <w:rPr>
          <w:rFonts w:ascii="Arial" w:eastAsia="Arial Unicode MS" w:hAnsi="Arial" w:cs="Arial"/>
          <w:b/>
          <w:sz w:val="22"/>
          <w:szCs w:val="22"/>
        </w:rPr>
      </w:pPr>
    </w:p>
    <w:p w14:paraId="6620FE6F" w14:textId="77777777" w:rsidR="000D2482" w:rsidRPr="00AC17D5" w:rsidRDefault="000D2482" w:rsidP="00AC17D5">
      <w:pPr>
        <w:numPr>
          <w:ilvl w:val="0"/>
          <w:numId w:val="1"/>
        </w:numPr>
        <w:spacing w:line="360" w:lineRule="auto"/>
        <w:jc w:val="center"/>
        <w:rPr>
          <w:rFonts w:ascii="Arial" w:eastAsia="Arial Unicode MS" w:hAnsi="Arial" w:cs="Arial"/>
          <w:b/>
          <w:sz w:val="22"/>
          <w:szCs w:val="22"/>
        </w:rPr>
      </w:pPr>
      <w:r w:rsidRPr="00AC17D5">
        <w:rPr>
          <w:rFonts w:ascii="Arial" w:hAnsi="Arial" w:cs="Arial"/>
          <w:b/>
          <w:bCs/>
          <w:sz w:val="22"/>
          <w:szCs w:val="22"/>
        </w:rPr>
        <w:t xml:space="preserve">Diretoria de Licitações e Contratos </w:t>
      </w:r>
      <w:r w:rsidRPr="00AC17D5">
        <w:rPr>
          <w:rFonts w:ascii="Arial" w:eastAsia="Arial Unicode MS" w:hAnsi="Arial" w:cs="Arial"/>
          <w:b/>
          <w:sz w:val="22"/>
          <w:szCs w:val="22"/>
        </w:rPr>
        <w:t xml:space="preserve">da </w:t>
      </w:r>
    </w:p>
    <w:p w14:paraId="1ACDE8E7" w14:textId="77777777" w:rsidR="000D2482" w:rsidRPr="00AC17D5" w:rsidRDefault="000D2482" w:rsidP="00AC17D5">
      <w:pPr>
        <w:numPr>
          <w:ilvl w:val="0"/>
          <w:numId w:val="1"/>
        </w:numPr>
        <w:spacing w:line="360" w:lineRule="auto"/>
        <w:jc w:val="center"/>
        <w:rPr>
          <w:rFonts w:ascii="Arial" w:eastAsia="Arial Unicode MS" w:hAnsi="Arial" w:cs="Arial"/>
          <w:b/>
          <w:bCs/>
          <w:sz w:val="22"/>
          <w:szCs w:val="22"/>
        </w:rPr>
      </w:pPr>
      <w:r w:rsidRPr="00AC17D5">
        <w:rPr>
          <w:rFonts w:ascii="Arial" w:eastAsia="Arial Unicode MS" w:hAnsi="Arial" w:cs="Arial"/>
          <w:b/>
          <w:bCs/>
          <w:sz w:val="22"/>
          <w:szCs w:val="22"/>
        </w:rPr>
        <w:t>Prefeitura do Município de Caçador</w:t>
      </w:r>
    </w:p>
    <w:p w14:paraId="686CB411" w14:textId="77777777" w:rsidR="000D2482" w:rsidRPr="00AC17D5" w:rsidRDefault="000D2482" w:rsidP="00AC17D5">
      <w:pPr>
        <w:spacing w:line="360" w:lineRule="auto"/>
        <w:jc w:val="center"/>
        <w:rPr>
          <w:rFonts w:ascii="Arial" w:eastAsia="Arial Unicode MS" w:hAnsi="Arial" w:cs="Arial"/>
          <w:sz w:val="22"/>
          <w:szCs w:val="22"/>
        </w:rPr>
      </w:pPr>
    </w:p>
    <w:p w14:paraId="2D44DB53" w14:textId="77777777" w:rsidR="000D2482" w:rsidRPr="00AC17D5" w:rsidRDefault="000D2482" w:rsidP="00AC17D5">
      <w:pPr>
        <w:pStyle w:val="Ttulo71"/>
        <w:spacing w:line="360" w:lineRule="auto"/>
        <w:rPr>
          <w:sz w:val="22"/>
          <w:szCs w:val="22"/>
        </w:rPr>
      </w:pPr>
      <w:r w:rsidRPr="00AC17D5">
        <w:rPr>
          <w:sz w:val="22"/>
          <w:szCs w:val="22"/>
        </w:rPr>
        <w:br w:type="page"/>
      </w:r>
    </w:p>
    <w:p w14:paraId="459ECF40" w14:textId="47B8ACF7" w:rsidR="000D2482" w:rsidRPr="00AC17D5" w:rsidRDefault="000D2482" w:rsidP="005A07B9">
      <w:pPr>
        <w:pStyle w:val="Ttulo71"/>
        <w:numPr>
          <w:ilvl w:val="6"/>
          <w:numId w:val="1"/>
        </w:numPr>
        <w:spacing w:line="360" w:lineRule="auto"/>
        <w:rPr>
          <w:rStyle w:val="nfaseforte"/>
          <w:b/>
          <w:sz w:val="22"/>
          <w:szCs w:val="22"/>
        </w:rPr>
      </w:pPr>
      <w:r w:rsidRPr="00AC17D5">
        <w:rPr>
          <w:rStyle w:val="nfaseforte"/>
          <w:b/>
          <w:sz w:val="22"/>
          <w:szCs w:val="22"/>
        </w:rPr>
        <w:lastRenderedPageBreak/>
        <w:t xml:space="preserve">PROCESSO LICITATÓRIO Nº </w:t>
      </w:r>
      <w:r w:rsidR="003958AB" w:rsidRPr="00AC17D5">
        <w:rPr>
          <w:rStyle w:val="nfaseforte"/>
          <w:b/>
          <w:sz w:val="22"/>
          <w:szCs w:val="22"/>
        </w:rPr>
        <w:t>224</w:t>
      </w:r>
      <w:r w:rsidRPr="00AC17D5">
        <w:rPr>
          <w:rStyle w:val="nfaseforte"/>
          <w:b/>
          <w:sz w:val="22"/>
          <w:szCs w:val="22"/>
        </w:rPr>
        <w:t>/2018</w:t>
      </w:r>
    </w:p>
    <w:p w14:paraId="7881AAC1" w14:textId="250CC1A5" w:rsidR="000D2482" w:rsidRPr="00AC17D5" w:rsidRDefault="000D2482" w:rsidP="005A07B9">
      <w:pPr>
        <w:pStyle w:val="Ttulo71"/>
        <w:numPr>
          <w:ilvl w:val="6"/>
          <w:numId w:val="1"/>
        </w:numPr>
        <w:spacing w:line="360" w:lineRule="auto"/>
        <w:rPr>
          <w:rStyle w:val="nfaseforte"/>
          <w:b/>
          <w:sz w:val="22"/>
          <w:szCs w:val="22"/>
        </w:rPr>
      </w:pPr>
      <w:r w:rsidRPr="00AC17D5">
        <w:rPr>
          <w:rStyle w:val="nfaseforte"/>
          <w:b/>
          <w:sz w:val="22"/>
          <w:szCs w:val="22"/>
        </w:rPr>
        <w:t xml:space="preserve">PREGÃO PRESENCIAL Nº </w:t>
      </w:r>
      <w:r w:rsidR="003958AB" w:rsidRPr="00AC17D5">
        <w:rPr>
          <w:rStyle w:val="nfaseforte"/>
          <w:b/>
          <w:sz w:val="22"/>
          <w:szCs w:val="22"/>
        </w:rPr>
        <w:t>151</w:t>
      </w:r>
      <w:r w:rsidRPr="00AC17D5">
        <w:rPr>
          <w:rStyle w:val="nfaseforte"/>
          <w:b/>
          <w:sz w:val="22"/>
          <w:szCs w:val="22"/>
        </w:rPr>
        <w:t>/2018</w:t>
      </w:r>
    </w:p>
    <w:p w14:paraId="2180AC85" w14:textId="77777777" w:rsidR="000D2482" w:rsidRPr="00AC17D5" w:rsidRDefault="000D2482" w:rsidP="005A07B9">
      <w:pPr>
        <w:pStyle w:val="Ttulo71"/>
        <w:numPr>
          <w:ilvl w:val="6"/>
          <w:numId w:val="1"/>
        </w:numPr>
        <w:spacing w:line="360" w:lineRule="auto"/>
        <w:rPr>
          <w:rStyle w:val="nfaseforte"/>
          <w:b/>
          <w:sz w:val="22"/>
          <w:szCs w:val="22"/>
        </w:rPr>
      </w:pPr>
      <w:r w:rsidRPr="00AC17D5">
        <w:rPr>
          <w:rStyle w:val="nfaseforte"/>
          <w:b/>
          <w:sz w:val="22"/>
          <w:szCs w:val="22"/>
        </w:rPr>
        <w:t>REGISTRO DE PREÇOS</w:t>
      </w:r>
    </w:p>
    <w:p w14:paraId="28C693F4" w14:textId="77777777" w:rsidR="003958AB" w:rsidRPr="00AC17D5" w:rsidRDefault="003958AB" w:rsidP="00AC17D5">
      <w:pPr>
        <w:spacing w:line="360" w:lineRule="auto"/>
        <w:jc w:val="both"/>
        <w:rPr>
          <w:rFonts w:ascii="Arial" w:eastAsia="Arial Unicode MS" w:hAnsi="Arial" w:cs="Arial"/>
          <w:sz w:val="22"/>
          <w:szCs w:val="22"/>
        </w:rPr>
      </w:pPr>
      <w:bookmarkStart w:id="0" w:name="_Hlk528584676"/>
    </w:p>
    <w:p w14:paraId="1DC1D035" w14:textId="30A0B76F"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w:t>
      </w:r>
      <w:r w:rsidR="0053619E">
        <w:rPr>
          <w:rFonts w:ascii="Arial" w:eastAsia="Arial Unicode MS" w:hAnsi="Arial" w:cs="Arial"/>
          <w:sz w:val="22"/>
          <w:szCs w:val="22"/>
        </w:rPr>
        <w:t xml:space="preserve">em exercício </w:t>
      </w:r>
      <w:r w:rsidRPr="00AC17D5">
        <w:rPr>
          <w:rFonts w:ascii="Arial" w:eastAsia="Arial Unicode MS" w:hAnsi="Arial" w:cs="Arial"/>
          <w:sz w:val="22"/>
          <w:szCs w:val="22"/>
        </w:rPr>
        <w:t xml:space="preserve">Sr. </w:t>
      </w:r>
      <w:r w:rsidR="0053619E">
        <w:rPr>
          <w:rFonts w:ascii="Arial" w:eastAsia="Arial Unicode MS" w:hAnsi="Arial" w:cs="Arial"/>
          <w:b/>
          <w:bCs/>
          <w:sz w:val="22"/>
          <w:szCs w:val="22"/>
        </w:rPr>
        <w:t>ALENCAR MENDES</w:t>
      </w:r>
      <w:r w:rsidRPr="00AC17D5">
        <w:rPr>
          <w:rFonts w:ascii="Arial" w:eastAsia="Arial Unicode MS" w:hAnsi="Arial" w:cs="Arial"/>
          <w:b/>
          <w:bCs/>
          <w:sz w:val="22"/>
          <w:szCs w:val="22"/>
        </w:rPr>
        <w:t>,</w:t>
      </w:r>
      <w:r w:rsidRPr="00AC17D5">
        <w:rPr>
          <w:rFonts w:ascii="Arial" w:eastAsia="Arial Unicode MS" w:hAnsi="Arial" w:cs="Arial"/>
          <w:sz w:val="22"/>
          <w:szCs w:val="22"/>
        </w:rPr>
        <w:t xml:space="preserve"> comunica aos interessados que fará realizar Licitação na modalidade </w:t>
      </w:r>
      <w:r w:rsidRPr="00AC17D5">
        <w:rPr>
          <w:rFonts w:ascii="Arial" w:eastAsia="Arial Unicode MS" w:hAnsi="Arial" w:cs="Arial"/>
          <w:b/>
          <w:sz w:val="22"/>
          <w:szCs w:val="22"/>
        </w:rPr>
        <w:t xml:space="preserve">PREGÃO PRESENCIAL </w:t>
      </w:r>
      <w:r w:rsidRPr="00AC17D5">
        <w:rPr>
          <w:rFonts w:ascii="Arial" w:eastAsia="Arial Unicode MS" w:hAnsi="Arial" w:cs="Arial"/>
          <w:sz w:val="22"/>
          <w:szCs w:val="22"/>
        </w:rPr>
        <w:t xml:space="preserve">visando à aquisição do objeto abaixo indicado. </w:t>
      </w:r>
      <w:r w:rsidRPr="00AC17D5">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Pr="00AC17D5">
        <w:rPr>
          <w:rFonts w:ascii="Arial" w:hAnsi="Arial" w:cs="Arial"/>
          <w:b/>
          <w:sz w:val="22"/>
          <w:szCs w:val="22"/>
          <w:shd w:val="clear" w:color="auto" w:fill="FFFFFF"/>
        </w:rPr>
        <w:t>14h</w:t>
      </w:r>
      <w:r w:rsidRPr="00AC17D5">
        <w:rPr>
          <w:rFonts w:ascii="Arial" w:hAnsi="Arial" w:cs="Arial"/>
          <w:sz w:val="22"/>
          <w:szCs w:val="22"/>
          <w:shd w:val="clear" w:color="auto" w:fill="FFFFFF"/>
        </w:rPr>
        <w:t xml:space="preserve"> do dia </w:t>
      </w:r>
      <w:r w:rsidR="00036270">
        <w:rPr>
          <w:rFonts w:ascii="Arial" w:hAnsi="Arial" w:cs="Arial"/>
          <w:b/>
          <w:sz w:val="22"/>
          <w:szCs w:val="22"/>
          <w:shd w:val="clear" w:color="auto" w:fill="FFFFFF"/>
        </w:rPr>
        <w:t>31</w:t>
      </w:r>
      <w:r w:rsidRPr="00AC17D5">
        <w:rPr>
          <w:rFonts w:ascii="Arial" w:hAnsi="Arial" w:cs="Arial"/>
          <w:b/>
          <w:sz w:val="22"/>
          <w:szCs w:val="22"/>
          <w:shd w:val="clear" w:color="auto" w:fill="FFFFFF"/>
        </w:rPr>
        <w:t xml:space="preserve"> (</w:t>
      </w:r>
      <w:r w:rsidR="00036270">
        <w:rPr>
          <w:rFonts w:ascii="Arial" w:hAnsi="Arial" w:cs="Arial"/>
          <w:b/>
          <w:sz w:val="22"/>
          <w:szCs w:val="22"/>
          <w:shd w:val="clear" w:color="auto" w:fill="FFFFFF"/>
        </w:rPr>
        <w:t>TRINTA E UM</w:t>
      </w:r>
      <w:r w:rsidRPr="00AC17D5">
        <w:rPr>
          <w:rFonts w:ascii="Arial" w:hAnsi="Arial" w:cs="Arial"/>
          <w:b/>
          <w:sz w:val="22"/>
          <w:szCs w:val="22"/>
          <w:shd w:val="clear" w:color="auto" w:fill="FFFFFF"/>
        </w:rPr>
        <w:t xml:space="preserve">) de </w:t>
      </w:r>
      <w:r w:rsidR="003958AB" w:rsidRPr="00AC17D5">
        <w:rPr>
          <w:rFonts w:ascii="Arial" w:hAnsi="Arial" w:cs="Arial"/>
          <w:b/>
          <w:sz w:val="22"/>
          <w:szCs w:val="22"/>
          <w:shd w:val="clear" w:color="auto" w:fill="FFFFFF"/>
        </w:rPr>
        <w:t>JANEIRO</w:t>
      </w:r>
      <w:r w:rsidRPr="00AC17D5">
        <w:rPr>
          <w:rFonts w:ascii="Arial" w:hAnsi="Arial" w:cs="Arial"/>
          <w:b/>
          <w:sz w:val="22"/>
          <w:szCs w:val="22"/>
          <w:shd w:val="clear" w:color="auto" w:fill="FFFFFF"/>
        </w:rPr>
        <w:t xml:space="preserve"> de 201</w:t>
      </w:r>
      <w:r w:rsidR="003958AB" w:rsidRPr="00AC17D5">
        <w:rPr>
          <w:rFonts w:ascii="Arial" w:hAnsi="Arial" w:cs="Arial"/>
          <w:b/>
          <w:sz w:val="22"/>
          <w:szCs w:val="22"/>
          <w:shd w:val="clear" w:color="auto" w:fill="FFFFFF"/>
        </w:rPr>
        <w:t>9</w:t>
      </w:r>
      <w:r w:rsidRPr="00AC17D5">
        <w:rPr>
          <w:rFonts w:ascii="Arial" w:hAnsi="Arial" w:cs="Arial"/>
          <w:sz w:val="22"/>
          <w:szCs w:val="22"/>
          <w:shd w:val="clear" w:color="auto" w:fill="FFFFFF"/>
        </w:rPr>
        <w:t xml:space="preserve">. Transcorrido o prazo de protocolo, o Pregoeiro e Equipe de Apoio darão início à </w:t>
      </w:r>
      <w:proofErr w:type="spellStart"/>
      <w:r w:rsidRPr="00AC17D5">
        <w:rPr>
          <w:rFonts w:ascii="Arial" w:hAnsi="Arial" w:cs="Arial"/>
          <w:sz w:val="22"/>
          <w:szCs w:val="22"/>
          <w:shd w:val="clear" w:color="auto" w:fill="FFFFFF"/>
        </w:rPr>
        <w:t>pré</w:t>
      </w:r>
      <w:proofErr w:type="spellEnd"/>
      <w:r w:rsidRPr="00AC17D5">
        <w:rPr>
          <w:rFonts w:ascii="Arial" w:hAnsi="Arial" w:cs="Arial"/>
          <w:sz w:val="22"/>
          <w:szCs w:val="22"/>
          <w:shd w:val="clear" w:color="auto" w:fill="FFFFFF"/>
        </w:rPr>
        <w:t xml:space="preserve">-conferência dos documentos de credenciamento, ocasião em que às </w:t>
      </w:r>
      <w:r w:rsidRPr="00AC17D5">
        <w:rPr>
          <w:rFonts w:ascii="Arial" w:hAnsi="Arial" w:cs="Arial"/>
          <w:b/>
          <w:sz w:val="22"/>
          <w:szCs w:val="22"/>
          <w:shd w:val="clear" w:color="auto" w:fill="FFFFFF"/>
        </w:rPr>
        <w:t>14h30min</w:t>
      </w:r>
      <w:r w:rsidRPr="00AC17D5">
        <w:rPr>
          <w:rFonts w:ascii="Arial" w:hAnsi="Arial" w:cs="Arial"/>
          <w:sz w:val="22"/>
          <w:szCs w:val="22"/>
          <w:shd w:val="clear" w:color="auto" w:fill="FFFFFF"/>
        </w:rPr>
        <w:t xml:space="preserve"> </w:t>
      </w:r>
      <w:r w:rsidRPr="00AC17D5">
        <w:rPr>
          <w:rFonts w:ascii="Arial" w:hAnsi="Arial" w:cs="Arial"/>
          <w:sz w:val="22"/>
          <w:szCs w:val="22"/>
        </w:rPr>
        <w:t xml:space="preserve">se dará início a sessão pública. A presente Licitação será do tipo </w:t>
      </w:r>
      <w:r w:rsidRPr="00AC17D5">
        <w:rPr>
          <w:rFonts w:ascii="Arial" w:hAnsi="Arial" w:cs="Arial"/>
          <w:b/>
          <w:sz w:val="22"/>
          <w:szCs w:val="22"/>
        </w:rPr>
        <w:t>MENOR PREÇO GLOBAL,</w:t>
      </w:r>
      <w:r w:rsidRPr="00AC17D5">
        <w:rPr>
          <w:rFonts w:ascii="Arial" w:hAnsi="Arial" w:cs="Arial"/>
          <w:b/>
          <w:bCs/>
          <w:color w:val="FF0000"/>
          <w:sz w:val="22"/>
          <w:szCs w:val="22"/>
        </w:rPr>
        <w:t xml:space="preserve"> </w:t>
      </w:r>
      <w:r w:rsidRPr="00AC17D5">
        <w:rPr>
          <w:rFonts w:ascii="Arial" w:hAnsi="Arial" w:cs="Arial"/>
          <w:sz w:val="22"/>
          <w:szCs w:val="22"/>
        </w:rPr>
        <w:t xml:space="preserve">consoante as condições estatuídas neste Edital, e será regida pela Lei nº 10.520, de 17 de julho de 2002, bem como </w:t>
      </w:r>
      <w:r w:rsidRPr="00AC17D5">
        <w:rPr>
          <w:rFonts w:ascii="Arial" w:hAnsi="Arial" w:cs="Arial"/>
          <w:color w:val="000000"/>
          <w:sz w:val="22"/>
          <w:szCs w:val="22"/>
        </w:rPr>
        <w:t xml:space="preserve">Lei 8.666/93 e a alterações subsequentes, </w:t>
      </w:r>
      <w:r w:rsidRPr="00AC17D5">
        <w:rPr>
          <w:rFonts w:ascii="Arial" w:hAnsi="Arial" w:cs="Arial"/>
          <w:sz w:val="22"/>
          <w:szCs w:val="22"/>
        </w:rPr>
        <w:t>Decreto Municipal nº 5.900/14 e demais legislações aplicáveis.</w:t>
      </w:r>
      <w:r w:rsidRPr="00AC17D5">
        <w:rPr>
          <w:rFonts w:ascii="Arial" w:eastAsia="Arial Unicode MS" w:hAnsi="Arial" w:cs="Arial"/>
          <w:sz w:val="22"/>
          <w:szCs w:val="22"/>
        </w:rPr>
        <w:t xml:space="preserve"> </w:t>
      </w:r>
    </w:p>
    <w:bookmarkEnd w:id="0"/>
    <w:p w14:paraId="2F5D5540" w14:textId="77777777" w:rsidR="000D2482" w:rsidRPr="00AC17D5" w:rsidRDefault="000D2482" w:rsidP="00AC17D5">
      <w:pPr>
        <w:spacing w:line="360" w:lineRule="auto"/>
        <w:jc w:val="both"/>
        <w:rPr>
          <w:rFonts w:ascii="Arial" w:hAnsi="Arial" w:cs="Arial"/>
          <w:b/>
          <w:sz w:val="22"/>
          <w:szCs w:val="22"/>
        </w:rPr>
      </w:pPr>
    </w:p>
    <w:p w14:paraId="2A9C437B"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1- DO OBJETO E FORMA DE PRESTAÇÃO OU FORNECIMENTO</w:t>
      </w:r>
    </w:p>
    <w:p w14:paraId="47D5873F" w14:textId="305FF656"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1.1 - O presente Pregão tem como objeto o</w:t>
      </w:r>
      <w:r w:rsidRPr="00AC17D5">
        <w:rPr>
          <w:rFonts w:ascii="Arial" w:hAnsi="Arial" w:cs="Arial"/>
          <w:b/>
          <w:sz w:val="22"/>
          <w:szCs w:val="22"/>
        </w:rPr>
        <w:t xml:space="preserve"> </w:t>
      </w:r>
      <w:bookmarkStart w:id="1" w:name="_Hlk528584535"/>
      <w:r w:rsidRPr="00AC17D5">
        <w:rPr>
          <w:rFonts w:ascii="Arial" w:hAnsi="Arial" w:cs="Arial"/>
          <w:b/>
          <w:sz w:val="22"/>
          <w:szCs w:val="22"/>
        </w:rPr>
        <w:t xml:space="preserve">REGISTRO DE PREÇOS </w:t>
      </w:r>
      <w:bookmarkEnd w:id="1"/>
      <w:r w:rsidR="003958AB" w:rsidRPr="00AC17D5">
        <w:rPr>
          <w:rFonts w:ascii="Arial" w:hAnsi="Arial" w:cs="Arial"/>
          <w:b/>
          <w:sz w:val="22"/>
          <w:szCs w:val="22"/>
        </w:rPr>
        <w:t>PARA CONTRATAÇÃO DE EMPRESA ESPECIALIZADA NO FORNECIMENTO DE ALIMENTAÇÃO ESCOLAR, EXECUTADO ATRAVÉS DE SERVIÇOS CONTÍNUOS</w:t>
      </w:r>
      <w:r w:rsidRPr="00AC17D5">
        <w:rPr>
          <w:rFonts w:ascii="Arial" w:hAnsi="Arial" w:cs="Arial"/>
          <w:sz w:val="22"/>
          <w:szCs w:val="22"/>
        </w:rPr>
        <w:t>, conforme Termo de Referência, Anexo I deste edital.</w:t>
      </w:r>
      <w:r w:rsidRPr="00AC17D5">
        <w:rPr>
          <w:rFonts w:ascii="Arial" w:hAnsi="Arial" w:cs="Arial"/>
          <w:sz w:val="22"/>
          <w:szCs w:val="22"/>
          <w:shd w:val="clear" w:color="auto" w:fill="FFFF00"/>
        </w:rPr>
        <w:t xml:space="preserve"> </w:t>
      </w:r>
    </w:p>
    <w:p w14:paraId="65B25340" w14:textId="1EF87B4C" w:rsidR="000D2482" w:rsidRPr="00AC17D5" w:rsidRDefault="000D2482" w:rsidP="00AC17D5">
      <w:pPr>
        <w:pStyle w:val="Recuodecorpodetexto1"/>
        <w:spacing w:after="0" w:line="360" w:lineRule="auto"/>
        <w:ind w:left="0"/>
        <w:jc w:val="both"/>
        <w:rPr>
          <w:rFonts w:ascii="Arial" w:eastAsia="Arial Unicode MS" w:hAnsi="Arial" w:cs="Arial"/>
          <w:b/>
          <w:sz w:val="22"/>
          <w:szCs w:val="22"/>
        </w:rPr>
      </w:pPr>
      <w:r w:rsidRPr="00AC17D5">
        <w:rPr>
          <w:rFonts w:ascii="Arial" w:hAnsi="Arial" w:cs="Arial"/>
          <w:sz w:val="22"/>
          <w:szCs w:val="22"/>
        </w:rPr>
        <w:t xml:space="preserve">1.2 - </w:t>
      </w:r>
      <w:r w:rsidRPr="00AC17D5">
        <w:rPr>
          <w:rFonts w:ascii="Arial" w:hAnsi="Arial" w:cs="Arial"/>
          <w:bCs/>
          <w:color w:val="000000"/>
          <w:sz w:val="22"/>
          <w:szCs w:val="22"/>
          <w:shd w:val="clear" w:color="auto" w:fill="FFFFFF"/>
        </w:rPr>
        <w:t>A proponente vencedora deverá prestar os serviços</w:t>
      </w:r>
      <w:r w:rsidR="004513D5" w:rsidRPr="00AC17D5">
        <w:rPr>
          <w:rFonts w:ascii="Arial" w:hAnsi="Arial" w:cs="Arial"/>
          <w:bCs/>
          <w:color w:val="000000"/>
          <w:sz w:val="22"/>
          <w:szCs w:val="22"/>
          <w:shd w:val="clear" w:color="auto" w:fill="FFFFFF"/>
        </w:rPr>
        <w:t xml:space="preserve"> imediatamente</w:t>
      </w:r>
      <w:r w:rsidRPr="00AC17D5">
        <w:rPr>
          <w:rFonts w:ascii="Arial" w:hAnsi="Arial" w:cs="Arial"/>
          <w:bCs/>
          <w:color w:val="000000"/>
          <w:sz w:val="22"/>
          <w:szCs w:val="22"/>
          <w:shd w:val="clear" w:color="auto" w:fill="FFFFFF"/>
        </w:rPr>
        <w:t xml:space="preserve"> após a emissão da autorização de fornecimento, </w:t>
      </w:r>
      <w:r w:rsidRPr="00AC17D5">
        <w:rPr>
          <w:rFonts w:ascii="Arial" w:hAnsi="Arial" w:cs="Arial"/>
          <w:sz w:val="22"/>
          <w:szCs w:val="22"/>
        </w:rPr>
        <w:t>conforme a necessidade nos locais a serem definidos pela entidade requisitante</w:t>
      </w:r>
      <w:r w:rsidRPr="00AC17D5">
        <w:rPr>
          <w:rFonts w:ascii="Arial" w:eastAsia="Arial Unicode MS" w:hAnsi="Arial" w:cs="Arial"/>
          <w:sz w:val="22"/>
          <w:szCs w:val="22"/>
        </w:rPr>
        <w:t>;</w:t>
      </w:r>
    </w:p>
    <w:p w14:paraId="0530B684" w14:textId="77777777" w:rsidR="000D2482" w:rsidRPr="00AC17D5" w:rsidRDefault="000D2482" w:rsidP="00AC17D5">
      <w:pPr>
        <w:pStyle w:val="Recuodecorpodetexto1"/>
        <w:spacing w:after="0" w:line="360" w:lineRule="auto"/>
        <w:ind w:left="0"/>
        <w:jc w:val="both"/>
        <w:rPr>
          <w:rFonts w:ascii="Arial" w:eastAsia="Arial Unicode MS" w:hAnsi="Arial" w:cs="Arial"/>
          <w:color w:val="000000"/>
          <w:sz w:val="22"/>
          <w:szCs w:val="22"/>
        </w:rPr>
      </w:pPr>
      <w:r w:rsidRPr="00AC17D5">
        <w:rPr>
          <w:rFonts w:ascii="Arial" w:eastAsia="Arial Unicode MS" w:hAnsi="Arial" w:cs="Arial"/>
          <w:sz w:val="22"/>
          <w:szCs w:val="22"/>
        </w:rPr>
        <w:t xml:space="preserve">1.3 - </w:t>
      </w:r>
      <w:r w:rsidRPr="00AC17D5">
        <w:rPr>
          <w:rFonts w:ascii="Arial" w:eastAsia="Arial Unicode MS" w:hAnsi="Arial" w:cs="Arial"/>
          <w:color w:val="000000"/>
          <w:sz w:val="22"/>
          <w:szCs w:val="22"/>
        </w:rPr>
        <w:t>Caso constatada a não conformidade nos serviços exigidos pelo Edital, o FORNECEDOR deverá providenciar, no prazo máximo de até 72 (setenta e duas) horas, a sua reparação visando ao atendimento das especificações, sem prejuízo da incidência das sanções previstas no Edital, Lei 8.666/93 e a alterações subsequentes, Lei 10.520/02, Decreto Municipal nº 5.900/14 e demais legislações aplicáveis;</w:t>
      </w:r>
    </w:p>
    <w:p w14:paraId="38D68786" w14:textId="77777777" w:rsidR="000D2482" w:rsidRPr="00AC17D5" w:rsidRDefault="000D2482" w:rsidP="00AC17D5">
      <w:pPr>
        <w:pStyle w:val="Recuodecorpodetexto1"/>
        <w:spacing w:after="0" w:line="360" w:lineRule="auto"/>
        <w:ind w:left="0"/>
        <w:jc w:val="both"/>
        <w:rPr>
          <w:rFonts w:ascii="Arial" w:hAnsi="Arial" w:cs="Arial"/>
          <w:sz w:val="22"/>
          <w:szCs w:val="22"/>
        </w:rPr>
      </w:pPr>
      <w:r w:rsidRPr="00AC17D5">
        <w:rPr>
          <w:rFonts w:ascii="Arial" w:eastAsia="Arial Unicode MS" w:hAnsi="Arial" w:cs="Arial"/>
          <w:color w:val="000000"/>
          <w:sz w:val="22"/>
          <w:szCs w:val="22"/>
        </w:rPr>
        <w:t xml:space="preserve">1.4 - </w:t>
      </w:r>
      <w:r w:rsidRPr="00AC17D5">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14:paraId="1919E18B" w14:textId="77777777" w:rsidR="000D2482" w:rsidRPr="00AC17D5" w:rsidRDefault="000D2482" w:rsidP="00AC17D5">
      <w:pPr>
        <w:pStyle w:val="Recuodecorpodetexto1"/>
        <w:spacing w:after="0" w:line="360" w:lineRule="auto"/>
        <w:ind w:left="0"/>
        <w:jc w:val="both"/>
        <w:rPr>
          <w:rFonts w:ascii="Arial" w:hAnsi="Arial" w:cs="Arial"/>
          <w:b/>
          <w:bCs/>
          <w:sz w:val="22"/>
          <w:szCs w:val="22"/>
        </w:rPr>
      </w:pPr>
    </w:p>
    <w:p w14:paraId="10EE5E60" w14:textId="77777777" w:rsidR="000D2482" w:rsidRPr="00AC17D5" w:rsidRDefault="000D2482" w:rsidP="00AC17D5">
      <w:pPr>
        <w:pStyle w:val="Recuodecorpodetexto1"/>
        <w:spacing w:after="0" w:line="360" w:lineRule="auto"/>
        <w:ind w:left="0"/>
        <w:jc w:val="both"/>
        <w:rPr>
          <w:rFonts w:ascii="Arial" w:hAnsi="Arial" w:cs="Arial"/>
          <w:b/>
          <w:bCs/>
          <w:sz w:val="22"/>
          <w:szCs w:val="22"/>
        </w:rPr>
      </w:pPr>
      <w:r w:rsidRPr="00AC17D5">
        <w:rPr>
          <w:rFonts w:ascii="Arial" w:hAnsi="Arial" w:cs="Arial"/>
          <w:b/>
          <w:bCs/>
          <w:sz w:val="22"/>
          <w:szCs w:val="22"/>
        </w:rPr>
        <w:lastRenderedPageBreak/>
        <w:t>2. DAS CONDIÇÕES DE PARTICIPAÇÃO</w:t>
      </w:r>
    </w:p>
    <w:p w14:paraId="23A74A4A" w14:textId="77777777" w:rsidR="000D2482" w:rsidRPr="00AC17D5" w:rsidRDefault="000D2482" w:rsidP="00AC17D5">
      <w:pPr>
        <w:pStyle w:val="Recuodecorpodetexto1"/>
        <w:spacing w:after="0" w:line="360" w:lineRule="auto"/>
        <w:ind w:left="0"/>
        <w:jc w:val="both"/>
        <w:rPr>
          <w:rFonts w:ascii="Arial" w:hAnsi="Arial" w:cs="Arial"/>
          <w:sz w:val="22"/>
          <w:szCs w:val="22"/>
        </w:rPr>
      </w:pPr>
      <w:r w:rsidRPr="00AC17D5">
        <w:rPr>
          <w:rFonts w:ascii="Arial" w:hAnsi="Arial" w:cs="Arial"/>
          <w:sz w:val="22"/>
          <w:szCs w:val="22"/>
        </w:rPr>
        <w:t>2.1. Poderão participar desta licitação qualquer empresa que satisfaça as condições estabelecidas neste Edital e cujo ramo de atividade seja pertinente e compatível com o objeto licitado.</w:t>
      </w:r>
    </w:p>
    <w:p w14:paraId="63D9C250" w14:textId="77777777" w:rsidR="000D2482" w:rsidRPr="00AC17D5" w:rsidRDefault="000D2482" w:rsidP="00AC17D5">
      <w:pPr>
        <w:pStyle w:val="Recuodecorpodetexto1"/>
        <w:spacing w:after="0" w:line="360" w:lineRule="auto"/>
        <w:ind w:left="0"/>
        <w:jc w:val="both"/>
        <w:rPr>
          <w:rFonts w:ascii="Arial" w:hAnsi="Arial" w:cs="Arial"/>
          <w:sz w:val="22"/>
          <w:szCs w:val="22"/>
        </w:rPr>
      </w:pPr>
      <w:r w:rsidRPr="00AC17D5">
        <w:rPr>
          <w:rFonts w:ascii="Arial" w:hAnsi="Arial" w:cs="Arial"/>
          <w:sz w:val="22"/>
          <w:szCs w:val="22"/>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14:paraId="34005134" w14:textId="77777777" w:rsidR="000D2482" w:rsidRPr="00AC17D5" w:rsidRDefault="000D2482" w:rsidP="00AC17D5">
      <w:pPr>
        <w:pStyle w:val="Recuodecorpodetexto1"/>
        <w:spacing w:after="0" w:line="360" w:lineRule="auto"/>
        <w:ind w:left="0"/>
        <w:jc w:val="both"/>
        <w:rPr>
          <w:rFonts w:ascii="Arial" w:hAnsi="Arial" w:cs="Arial"/>
          <w:sz w:val="22"/>
          <w:szCs w:val="22"/>
        </w:rPr>
      </w:pPr>
      <w:r w:rsidRPr="00AC17D5">
        <w:rPr>
          <w:rFonts w:ascii="Arial" w:hAnsi="Arial" w:cs="Arial"/>
          <w:sz w:val="22"/>
          <w:szCs w:val="22"/>
        </w:rPr>
        <w:t>2.3. Não poderão participar, direta ou indiretamente da licitação, sob pena de desclassificação:</w:t>
      </w:r>
    </w:p>
    <w:p w14:paraId="0B37FF13" w14:textId="77777777" w:rsidR="000D2482" w:rsidRPr="00AC17D5" w:rsidRDefault="000D2482" w:rsidP="00AC17D5">
      <w:pPr>
        <w:numPr>
          <w:ilvl w:val="0"/>
          <w:numId w:val="13"/>
        </w:numPr>
        <w:spacing w:line="360" w:lineRule="auto"/>
        <w:ind w:left="0" w:firstLine="0"/>
        <w:jc w:val="both"/>
        <w:rPr>
          <w:rFonts w:ascii="Arial" w:hAnsi="Arial" w:cs="Arial"/>
          <w:color w:val="000000"/>
          <w:sz w:val="22"/>
          <w:szCs w:val="22"/>
        </w:rPr>
      </w:pPr>
      <w:r w:rsidRPr="00AC17D5">
        <w:rPr>
          <w:rFonts w:ascii="Arial" w:hAnsi="Arial" w:cs="Arial"/>
          <w:color w:val="000000"/>
          <w:sz w:val="22"/>
          <w:szCs w:val="22"/>
        </w:rPr>
        <w:t>Empresas que não atenderem às condições deste Edital;</w:t>
      </w:r>
    </w:p>
    <w:p w14:paraId="7E4144CE" w14:textId="77777777" w:rsidR="000D2482" w:rsidRPr="00AC17D5" w:rsidRDefault="000D2482" w:rsidP="00AC17D5">
      <w:pPr>
        <w:numPr>
          <w:ilvl w:val="0"/>
          <w:numId w:val="13"/>
        </w:numPr>
        <w:spacing w:line="360" w:lineRule="auto"/>
        <w:ind w:left="0" w:firstLine="0"/>
        <w:jc w:val="both"/>
        <w:rPr>
          <w:rFonts w:ascii="Arial" w:hAnsi="Arial" w:cs="Arial"/>
          <w:color w:val="000000"/>
          <w:sz w:val="22"/>
          <w:szCs w:val="22"/>
        </w:rPr>
      </w:pPr>
      <w:r w:rsidRPr="00AC17D5">
        <w:rPr>
          <w:rFonts w:ascii="Arial" w:hAnsi="Arial" w:cs="Arial"/>
          <w:color w:val="000000"/>
          <w:sz w:val="22"/>
          <w:szCs w:val="22"/>
        </w:rPr>
        <w:t xml:space="preserve">O autor do projeto, básico ou executivo, pessoa física ou jurídica; </w:t>
      </w:r>
    </w:p>
    <w:p w14:paraId="28F988ED" w14:textId="77777777" w:rsidR="000D2482" w:rsidRPr="00AC17D5" w:rsidRDefault="000D2482" w:rsidP="00AC17D5">
      <w:pPr>
        <w:numPr>
          <w:ilvl w:val="0"/>
          <w:numId w:val="13"/>
        </w:numPr>
        <w:spacing w:line="360" w:lineRule="auto"/>
        <w:ind w:left="0" w:firstLine="0"/>
        <w:jc w:val="both"/>
        <w:rPr>
          <w:rFonts w:ascii="Arial" w:hAnsi="Arial" w:cs="Arial"/>
          <w:color w:val="000000"/>
          <w:sz w:val="22"/>
          <w:szCs w:val="22"/>
        </w:rPr>
      </w:pPr>
      <w:r w:rsidRPr="00AC17D5">
        <w:rPr>
          <w:rFonts w:ascii="Arial" w:hAnsi="Arial" w:cs="Arial"/>
          <w:color w:val="000000"/>
          <w:sz w:val="22"/>
          <w:szCs w:val="22"/>
        </w:rPr>
        <w:t>Empresas que tenham como sócio(s), servidor(es) ou dirigente(s) de órgão ou entidade contratante ou responsável pela licitação;</w:t>
      </w:r>
    </w:p>
    <w:p w14:paraId="0806A9C4" w14:textId="77777777" w:rsidR="000D2482" w:rsidRPr="00AC17D5" w:rsidRDefault="000D2482" w:rsidP="00AC17D5">
      <w:pPr>
        <w:numPr>
          <w:ilvl w:val="0"/>
          <w:numId w:val="13"/>
        </w:numPr>
        <w:spacing w:line="360" w:lineRule="auto"/>
        <w:ind w:left="0" w:firstLine="0"/>
        <w:jc w:val="both"/>
        <w:rPr>
          <w:rFonts w:ascii="Arial" w:hAnsi="Arial" w:cs="Arial"/>
          <w:color w:val="000000"/>
          <w:sz w:val="22"/>
          <w:szCs w:val="22"/>
        </w:rPr>
      </w:pPr>
      <w:r w:rsidRPr="00AC17D5">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14:paraId="02AB8A7D" w14:textId="77777777" w:rsidR="000D2482" w:rsidRPr="00AC17D5" w:rsidRDefault="000D2482" w:rsidP="00AC17D5">
      <w:pPr>
        <w:numPr>
          <w:ilvl w:val="0"/>
          <w:numId w:val="13"/>
        </w:numPr>
        <w:spacing w:line="360" w:lineRule="auto"/>
        <w:ind w:left="0" w:firstLine="0"/>
        <w:jc w:val="both"/>
        <w:rPr>
          <w:rFonts w:ascii="Arial" w:hAnsi="Arial" w:cs="Arial"/>
          <w:color w:val="000000"/>
          <w:sz w:val="22"/>
          <w:szCs w:val="22"/>
        </w:rPr>
      </w:pPr>
      <w:r w:rsidRPr="00AC17D5">
        <w:rPr>
          <w:rFonts w:ascii="Arial" w:hAnsi="Arial" w:cs="Arial"/>
          <w:color w:val="000000"/>
          <w:sz w:val="22"/>
          <w:szCs w:val="22"/>
        </w:rPr>
        <w:t>Empresas impedidas de licitar ou contratar com a Administração Pública Municipal de Caçador;</w:t>
      </w:r>
    </w:p>
    <w:p w14:paraId="09EC9F6D" w14:textId="77777777" w:rsidR="000D2482" w:rsidRPr="00AC17D5" w:rsidRDefault="000D2482" w:rsidP="00AC17D5">
      <w:pPr>
        <w:numPr>
          <w:ilvl w:val="0"/>
          <w:numId w:val="13"/>
        </w:numPr>
        <w:spacing w:line="360" w:lineRule="auto"/>
        <w:ind w:left="0" w:firstLine="0"/>
        <w:jc w:val="both"/>
        <w:rPr>
          <w:rFonts w:ascii="Arial" w:hAnsi="Arial" w:cs="Arial"/>
          <w:color w:val="000000"/>
          <w:sz w:val="22"/>
          <w:szCs w:val="22"/>
        </w:rPr>
      </w:pPr>
      <w:r w:rsidRPr="00AC17D5">
        <w:rPr>
          <w:rFonts w:ascii="Arial" w:hAnsi="Arial" w:cs="Arial"/>
          <w:color w:val="000000"/>
          <w:sz w:val="22"/>
          <w:szCs w:val="22"/>
        </w:rPr>
        <w:t>Empresas sob processo de falência, concordata, recuperação judicial ou extrajudicial que incidam em proibição legal de contratar com a Administração Pública;</w:t>
      </w:r>
    </w:p>
    <w:p w14:paraId="55ACCD0C" w14:textId="2CF7D0F6" w:rsidR="000D2482" w:rsidRPr="00AC17D5" w:rsidRDefault="000D2482" w:rsidP="00AC17D5">
      <w:pPr>
        <w:numPr>
          <w:ilvl w:val="0"/>
          <w:numId w:val="13"/>
        </w:numPr>
        <w:spacing w:line="360" w:lineRule="auto"/>
        <w:ind w:left="0" w:firstLine="0"/>
        <w:jc w:val="both"/>
        <w:rPr>
          <w:rFonts w:ascii="Arial" w:hAnsi="Arial" w:cs="Arial"/>
          <w:color w:val="000000"/>
          <w:sz w:val="22"/>
          <w:szCs w:val="22"/>
        </w:rPr>
      </w:pPr>
      <w:r w:rsidRPr="00AC17D5">
        <w:rPr>
          <w:rFonts w:ascii="Arial" w:hAnsi="Arial" w:cs="Arial"/>
          <w:color w:val="000000"/>
          <w:sz w:val="22"/>
          <w:szCs w:val="22"/>
        </w:rPr>
        <w:t>Empresas reunidas em consórcios.</w:t>
      </w:r>
    </w:p>
    <w:p w14:paraId="3A184A6E" w14:textId="14D7C84A" w:rsidR="0023198E" w:rsidRPr="00AC17D5" w:rsidRDefault="0023198E" w:rsidP="00AC17D5">
      <w:pPr>
        <w:numPr>
          <w:ilvl w:val="0"/>
          <w:numId w:val="13"/>
        </w:numPr>
        <w:spacing w:line="360" w:lineRule="auto"/>
        <w:ind w:left="0" w:firstLine="0"/>
        <w:jc w:val="both"/>
        <w:rPr>
          <w:rFonts w:ascii="Arial" w:hAnsi="Arial" w:cs="Arial"/>
          <w:color w:val="000000"/>
          <w:sz w:val="22"/>
          <w:szCs w:val="22"/>
        </w:rPr>
      </w:pPr>
      <w:r w:rsidRPr="00AC17D5">
        <w:rPr>
          <w:rFonts w:ascii="Arial" w:hAnsi="Arial" w:cs="Arial"/>
          <w:color w:val="000000"/>
          <w:sz w:val="22"/>
          <w:szCs w:val="22"/>
        </w:rPr>
        <w:t>Empresas que tenham como proprietário(s) ou sócio(s) ou seja cônjuge</w:t>
      </w:r>
      <w:r w:rsidRPr="00AC17D5">
        <w:rPr>
          <w:rFonts w:ascii="Arial" w:hAnsi="Arial" w:cs="Arial"/>
          <w:sz w:val="22"/>
          <w:szCs w:val="22"/>
        </w:rPr>
        <w:t>, companheiro, parente em linha reta, colateral ou por afinidade, até o terceiro grau, de agente político do órgão ou entidade contratante ou responsável pela licitação, do Prefeito, Vice-Prefeito</w:t>
      </w:r>
      <w:r w:rsidR="0094778F" w:rsidRPr="00AC17D5">
        <w:rPr>
          <w:rFonts w:ascii="Arial" w:hAnsi="Arial" w:cs="Arial"/>
          <w:sz w:val="22"/>
          <w:szCs w:val="22"/>
        </w:rPr>
        <w:t>,</w:t>
      </w:r>
      <w:r w:rsidRPr="00AC17D5">
        <w:rPr>
          <w:rFonts w:ascii="Arial" w:hAnsi="Arial" w:cs="Arial"/>
          <w:sz w:val="22"/>
          <w:szCs w:val="22"/>
        </w:rPr>
        <w:t xml:space="preserve"> Secretários Municipais</w:t>
      </w:r>
      <w:r w:rsidR="0094778F" w:rsidRPr="00AC17D5">
        <w:rPr>
          <w:rFonts w:ascii="Arial" w:hAnsi="Arial" w:cs="Arial"/>
          <w:sz w:val="22"/>
          <w:szCs w:val="22"/>
        </w:rPr>
        <w:t xml:space="preserve"> ou Vereadores</w:t>
      </w:r>
      <w:r w:rsidRPr="00AC17D5">
        <w:rPr>
          <w:rFonts w:ascii="Arial" w:hAnsi="Arial" w:cs="Arial"/>
          <w:sz w:val="22"/>
          <w:szCs w:val="22"/>
        </w:rPr>
        <w:t>, conforme art. 102 da Lei Orgânica do Município de Caçador.</w:t>
      </w:r>
    </w:p>
    <w:p w14:paraId="61433BE3" w14:textId="77777777" w:rsidR="000D2482" w:rsidRPr="00AC17D5" w:rsidRDefault="000D2482" w:rsidP="00AC17D5">
      <w:pPr>
        <w:pStyle w:val="Recuodecorpodetexto1"/>
        <w:spacing w:after="0" w:line="360" w:lineRule="auto"/>
        <w:ind w:left="0"/>
        <w:jc w:val="both"/>
        <w:rPr>
          <w:rFonts w:ascii="Arial" w:hAnsi="Arial" w:cs="Arial"/>
          <w:sz w:val="22"/>
          <w:szCs w:val="22"/>
        </w:rPr>
      </w:pPr>
      <w:r w:rsidRPr="00AC17D5">
        <w:rPr>
          <w:rFonts w:ascii="Arial" w:hAnsi="Arial" w:cs="Arial"/>
          <w:sz w:val="22"/>
          <w:szCs w:val="22"/>
        </w:rPr>
        <w:t xml:space="preserve">2.4. A participação na licitação implica na aceitação integral e irretratável dos termos e </w:t>
      </w:r>
      <w:proofErr w:type="spellStart"/>
      <w:r w:rsidRPr="00AC17D5">
        <w:rPr>
          <w:rFonts w:ascii="Arial" w:hAnsi="Arial" w:cs="Arial"/>
          <w:sz w:val="22"/>
          <w:szCs w:val="22"/>
        </w:rPr>
        <w:t>conteúdos</w:t>
      </w:r>
      <w:proofErr w:type="spellEnd"/>
      <w:r w:rsidRPr="00AC17D5">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14:paraId="6B5D4BA7" w14:textId="77777777" w:rsidR="000D2482" w:rsidRPr="00AC17D5" w:rsidRDefault="000D2482" w:rsidP="00AC17D5">
      <w:pPr>
        <w:pStyle w:val="Recuodecorpodetexto1"/>
        <w:spacing w:after="0" w:line="360" w:lineRule="auto"/>
        <w:ind w:left="0"/>
        <w:jc w:val="both"/>
        <w:rPr>
          <w:rFonts w:ascii="Arial" w:hAnsi="Arial" w:cs="Arial"/>
          <w:sz w:val="22"/>
          <w:szCs w:val="22"/>
        </w:rPr>
      </w:pPr>
      <w:r w:rsidRPr="00AC17D5">
        <w:rPr>
          <w:rFonts w:ascii="Arial" w:hAnsi="Arial" w:cs="Arial"/>
          <w:sz w:val="22"/>
          <w:szCs w:val="22"/>
        </w:rPr>
        <w:t>2.5. As pessoas jurídicas que tenham sócios em comum não poderão participar da licitação para o(s) mesmo(s) item(s), sob pena de desclassificação.</w:t>
      </w:r>
    </w:p>
    <w:p w14:paraId="752C3DDA" w14:textId="77777777" w:rsidR="000D2482" w:rsidRPr="00AC17D5" w:rsidRDefault="000D2482" w:rsidP="00AC17D5">
      <w:pPr>
        <w:pStyle w:val="Recuodecorpodetexto1"/>
        <w:spacing w:after="0" w:line="360" w:lineRule="auto"/>
        <w:ind w:left="0"/>
        <w:jc w:val="both"/>
        <w:rPr>
          <w:rFonts w:ascii="Arial" w:hAnsi="Arial" w:cs="Arial"/>
          <w:b/>
          <w:bCs/>
          <w:sz w:val="22"/>
          <w:szCs w:val="22"/>
        </w:rPr>
      </w:pPr>
    </w:p>
    <w:p w14:paraId="3D4DBB86" w14:textId="77777777" w:rsidR="000D2482" w:rsidRPr="00AC17D5" w:rsidRDefault="000D2482" w:rsidP="00AC17D5">
      <w:pPr>
        <w:pStyle w:val="Recuodecorpodetexto1"/>
        <w:spacing w:after="0" w:line="360" w:lineRule="auto"/>
        <w:ind w:left="0"/>
        <w:jc w:val="both"/>
        <w:rPr>
          <w:rFonts w:ascii="Arial" w:hAnsi="Arial" w:cs="Arial"/>
          <w:b/>
          <w:bCs/>
          <w:sz w:val="22"/>
          <w:szCs w:val="22"/>
        </w:rPr>
      </w:pPr>
      <w:r w:rsidRPr="00AC17D5">
        <w:rPr>
          <w:rFonts w:ascii="Arial" w:hAnsi="Arial" w:cs="Arial"/>
          <w:b/>
          <w:bCs/>
          <w:sz w:val="22"/>
          <w:szCs w:val="22"/>
        </w:rPr>
        <w:t>2.6 DA PARTICIPAÇÃO DOS MICROEMPREENDEDORES INDIVIDUAL, MICROEMPRESAS E EMPRESA DE PEQUENO PORTE – LEI COMPLEMENTAR No. 123/2006.</w:t>
      </w:r>
    </w:p>
    <w:p w14:paraId="6A1FC9BC" w14:textId="77777777" w:rsidR="000D2482" w:rsidRPr="00AC17D5" w:rsidRDefault="000D2482" w:rsidP="00AC17D5">
      <w:pPr>
        <w:pStyle w:val="Recuodecorpodetexto1"/>
        <w:spacing w:after="0" w:line="360" w:lineRule="auto"/>
        <w:ind w:left="0"/>
        <w:jc w:val="both"/>
        <w:rPr>
          <w:rFonts w:ascii="Arial" w:hAnsi="Arial" w:cs="Arial"/>
          <w:sz w:val="22"/>
          <w:szCs w:val="22"/>
        </w:rPr>
      </w:pPr>
      <w:r w:rsidRPr="00AC17D5">
        <w:rPr>
          <w:rFonts w:ascii="Arial" w:hAnsi="Arial" w:cs="Arial"/>
          <w:sz w:val="22"/>
          <w:szCs w:val="22"/>
        </w:rPr>
        <w:t>2.6.1 - Os Microempreendedores Individuais, as Microempresas e Empresas de Pequeno Porte que QUISEREM participar da presente licitação usufruindo os benefícios concedidos pela Lei Complementar nº 123/2006, deverão observar o disposto nos subitens seguintes.</w:t>
      </w:r>
    </w:p>
    <w:p w14:paraId="608B2B21" w14:textId="77777777" w:rsidR="000D2482" w:rsidRPr="00AC17D5" w:rsidRDefault="000D2482" w:rsidP="00AC17D5">
      <w:pPr>
        <w:pStyle w:val="Recuodecorpodetexto1"/>
        <w:spacing w:after="0" w:line="360" w:lineRule="auto"/>
        <w:ind w:left="0"/>
        <w:jc w:val="both"/>
        <w:rPr>
          <w:rFonts w:ascii="Arial" w:hAnsi="Arial" w:cs="Arial"/>
          <w:sz w:val="22"/>
          <w:szCs w:val="22"/>
        </w:rPr>
      </w:pPr>
      <w:r w:rsidRPr="00AC17D5">
        <w:rPr>
          <w:rFonts w:ascii="Arial" w:hAnsi="Arial" w:cs="Arial"/>
          <w:sz w:val="22"/>
          <w:szCs w:val="22"/>
        </w:rPr>
        <w:t xml:space="preserve">2.6.2 - A condição de Microempreendedor Individual, Microempresa e Empresa de Pequeno Porte </w:t>
      </w:r>
      <w:r w:rsidRPr="00AC17D5">
        <w:rPr>
          <w:rFonts w:ascii="Arial" w:hAnsi="Arial" w:cs="Arial"/>
          <w:sz w:val="22"/>
          <w:szCs w:val="22"/>
        </w:rPr>
        <w:lastRenderedPageBreak/>
        <w:t xml:space="preserve">deverá ser comprovada mediante apresentação </w:t>
      </w:r>
      <w:r w:rsidRPr="00AC17D5">
        <w:rPr>
          <w:rFonts w:ascii="Arial" w:hAnsi="Arial" w:cs="Arial"/>
          <w:b/>
          <w:sz w:val="22"/>
          <w:szCs w:val="22"/>
        </w:rPr>
        <w:t>(fora dos envelopes)</w:t>
      </w:r>
      <w:r w:rsidRPr="00AC17D5">
        <w:rPr>
          <w:rFonts w:ascii="Arial" w:hAnsi="Arial" w:cs="Arial"/>
          <w:sz w:val="22"/>
          <w:szCs w:val="22"/>
        </w:rPr>
        <w:t xml:space="preserve"> da seguinte documentação:</w:t>
      </w:r>
    </w:p>
    <w:p w14:paraId="5602782A"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AC17D5">
          <w:rPr>
            <w:rStyle w:val="LinkdaInternet"/>
            <w:rFonts w:ascii="Arial" w:hAnsi="Arial" w:cs="Arial"/>
            <w:sz w:val="22"/>
            <w:szCs w:val="22"/>
          </w:rPr>
          <w:t xml:space="preserve">art. 42 ao art. 49 </w:t>
        </w:r>
      </w:hyperlink>
      <w:r w:rsidRPr="00AC17D5">
        <w:rPr>
          <w:rFonts w:ascii="Arial" w:hAnsi="Arial" w:cs="Arial"/>
          <w:sz w:val="22"/>
          <w:szCs w:val="22"/>
        </w:rPr>
        <w:t xml:space="preserve">do estatuto (conforme o </w:t>
      </w:r>
      <w:r w:rsidRPr="006E2057">
        <w:rPr>
          <w:rFonts w:ascii="Arial" w:hAnsi="Arial" w:cs="Arial"/>
          <w:sz w:val="22"/>
          <w:szCs w:val="22"/>
        </w:rPr>
        <w:t xml:space="preserve">modelo do </w:t>
      </w:r>
      <w:r w:rsidRPr="006E2057">
        <w:rPr>
          <w:rFonts w:ascii="Arial" w:hAnsi="Arial" w:cs="Arial"/>
          <w:b/>
          <w:sz w:val="22"/>
          <w:szCs w:val="22"/>
        </w:rPr>
        <w:t>Anexo VII</w:t>
      </w:r>
      <w:r w:rsidRPr="00AC17D5">
        <w:rPr>
          <w:rFonts w:ascii="Arial" w:hAnsi="Arial" w:cs="Arial"/>
          <w:sz w:val="22"/>
          <w:szCs w:val="22"/>
        </w:rPr>
        <w:t xml:space="preserve"> do presente Edital);</w:t>
      </w:r>
    </w:p>
    <w:p w14:paraId="37C8C1AB"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AC17D5">
          <w:rPr>
            <w:rStyle w:val="LinkdaInternet"/>
            <w:rFonts w:ascii="Arial" w:hAnsi="Arial" w:cs="Arial"/>
            <w:sz w:val="22"/>
            <w:szCs w:val="22"/>
          </w:rPr>
          <w:t xml:space="preserve">art. 42 ao art. 49 </w:t>
        </w:r>
      </w:hyperlink>
      <w:r w:rsidRPr="00AC17D5">
        <w:rPr>
          <w:rFonts w:ascii="Arial" w:hAnsi="Arial" w:cs="Arial"/>
          <w:sz w:val="22"/>
          <w:szCs w:val="22"/>
        </w:rPr>
        <w:t>do estatuto (conforme o modelo do Anexo VII do presente Edital);</w:t>
      </w:r>
    </w:p>
    <w:p w14:paraId="2BBA91DE" w14:textId="77777777" w:rsidR="000D2482" w:rsidRPr="00AC17D5" w:rsidRDefault="000D2482" w:rsidP="00AC17D5">
      <w:pPr>
        <w:pStyle w:val="Recuodecorpodetexto1"/>
        <w:spacing w:after="0" w:line="360" w:lineRule="auto"/>
        <w:ind w:left="0"/>
        <w:jc w:val="both"/>
        <w:rPr>
          <w:rFonts w:ascii="Arial" w:hAnsi="Arial" w:cs="Arial"/>
          <w:sz w:val="22"/>
          <w:szCs w:val="22"/>
        </w:rPr>
      </w:pPr>
      <w:r w:rsidRPr="00AC17D5">
        <w:rPr>
          <w:rFonts w:ascii="Arial" w:hAnsi="Arial" w:cs="Arial"/>
          <w:sz w:val="22"/>
          <w:szCs w:val="22"/>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14:paraId="2F7AB5D6" w14:textId="77777777" w:rsidR="000D2482" w:rsidRPr="00AC17D5" w:rsidRDefault="000D2482" w:rsidP="00AC17D5">
      <w:pPr>
        <w:pStyle w:val="Recuodecorpodetexto1"/>
        <w:spacing w:after="0" w:line="360" w:lineRule="auto"/>
        <w:ind w:left="0"/>
        <w:jc w:val="both"/>
        <w:rPr>
          <w:rFonts w:ascii="Arial" w:hAnsi="Arial" w:cs="Arial"/>
          <w:sz w:val="22"/>
          <w:szCs w:val="22"/>
        </w:rPr>
      </w:pPr>
      <w:r w:rsidRPr="00AC17D5">
        <w:rPr>
          <w:rFonts w:ascii="Arial" w:hAnsi="Arial" w:cs="Arial"/>
          <w:sz w:val="22"/>
          <w:szCs w:val="22"/>
        </w:rPr>
        <w:t>2.6.3 - Os documentos exigidos nos subitens 2.6.2.1, 2.6.2.2, e 2.6.2.3 deverão estar atualizados, ou seja, emitidos a menos de 120 (cento e vinte) dias da data marcada para a abertura da presente Licitação.</w:t>
      </w:r>
    </w:p>
    <w:p w14:paraId="119E9176" w14:textId="77777777" w:rsidR="000D2482" w:rsidRPr="00AC17D5" w:rsidRDefault="000D2482" w:rsidP="00AC17D5">
      <w:pPr>
        <w:pStyle w:val="Recuodecorpodetexto1"/>
        <w:spacing w:after="0" w:line="360" w:lineRule="auto"/>
        <w:ind w:left="0"/>
        <w:jc w:val="both"/>
        <w:rPr>
          <w:rFonts w:ascii="Arial" w:hAnsi="Arial" w:cs="Arial"/>
          <w:sz w:val="22"/>
          <w:szCs w:val="22"/>
        </w:rPr>
      </w:pPr>
      <w:r w:rsidRPr="00AC17D5">
        <w:rPr>
          <w:rFonts w:ascii="Arial" w:hAnsi="Arial" w:cs="Arial"/>
          <w:sz w:val="22"/>
          <w:szCs w:val="22"/>
        </w:rPr>
        <w:t xml:space="preserve">2.6.4 - Os documentos para fins de comprovação dos benefícios previstos na Lei Complementar nº 123/2006, deverão ser apresentados </w:t>
      </w:r>
      <w:r w:rsidRPr="00AC17D5">
        <w:rPr>
          <w:rFonts w:ascii="Arial" w:hAnsi="Arial" w:cs="Arial"/>
          <w:b/>
          <w:sz w:val="22"/>
          <w:szCs w:val="22"/>
        </w:rPr>
        <w:t>FORA DOS ENVELOPES</w:t>
      </w:r>
      <w:r w:rsidRPr="00AC17D5">
        <w:rPr>
          <w:rFonts w:ascii="Arial" w:hAnsi="Arial" w:cs="Arial"/>
          <w:sz w:val="22"/>
          <w:szCs w:val="22"/>
        </w:rPr>
        <w:t>, no ato de CREDENCIAMENTO das empresas participantes.</w:t>
      </w:r>
    </w:p>
    <w:p w14:paraId="0B3F109F"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2.6.5 – A empresa que não comprovar quaisquer das condições retro citadas não terá direito aos benefícios concedidos pela Lei Complementar nº 123/2006.</w:t>
      </w:r>
    </w:p>
    <w:p w14:paraId="0D6D5272" w14:textId="77777777" w:rsidR="000D2482" w:rsidRPr="00AC17D5" w:rsidRDefault="000D2482" w:rsidP="00AC17D5">
      <w:pPr>
        <w:spacing w:line="360" w:lineRule="auto"/>
        <w:jc w:val="both"/>
        <w:rPr>
          <w:rFonts w:ascii="Arial" w:eastAsia="Arial Unicode MS" w:hAnsi="Arial" w:cs="Arial"/>
          <w:b/>
          <w:bCs/>
          <w:color w:val="000000"/>
          <w:sz w:val="22"/>
          <w:szCs w:val="22"/>
        </w:rPr>
      </w:pPr>
    </w:p>
    <w:p w14:paraId="3600991C" w14:textId="77777777" w:rsidR="000D2482" w:rsidRPr="00AC17D5" w:rsidRDefault="000D2482" w:rsidP="00AC17D5">
      <w:pPr>
        <w:spacing w:line="360" w:lineRule="auto"/>
        <w:jc w:val="both"/>
        <w:rPr>
          <w:rFonts w:ascii="Arial" w:eastAsia="Arial Unicode MS" w:hAnsi="Arial" w:cs="Arial"/>
          <w:b/>
          <w:sz w:val="22"/>
          <w:szCs w:val="22"/>
        </w:rPr>
      </w:pPr>
      <w:r w:rsidRPr="00AC17D5">
        <w:rPr>
          <w:rFonts w:ascii="Arial" w:eastAsia="Arial Unicode MS" w:hAnsi="Arial" w:cs="Arial"/>
          <w:b/>
          <w:bCs/>
          <w:color w:val="000000"/>
          <w:sz w:val="22"/>
          <w:szCs w:val="22"/>
        </w:rPr>
        <w:t>3 –</w:t>
      </w:r>
      <w:r w:rsidRPr="00AC17D5">
        <w:rPr>
          <w:rFonts w:ascii="Arial" w:eastAsia="Arial Unicode MS" w:hAnsi="Arial" w:cs="Arial"/>
          <w:b/>
          <w:sz w:val="22"/>
          <w:szCs w:val="22"/>
        </w:rPr>
        <w:t xml:space="preserve"> DO CREDENCIAMENTO</w:t>
      </w:r>
    </w:p>
    <w:p w14:paraId="4FFE9BC4" w14:textId="77777777" w:rsidR="000D2482" w:rsidRPr="00AC17D5" w:rsidRDefault="000D2482" w:rsidP="00AC17D5">
      <w:pPr>
        <w:spacing w:line="360" w:lineRule="auto"/>
        <w:jc w:val="both"/>
        <w:rPr>
          <w:rFonts w:ascii="Arial" w:hAnsi="Arial" w:cs="Arial"/>
          <w:b/>
          <w:sz w:val="22"/>
          <w:szCs w:val="22"/>
          <w:highlight w:val="white"/>
        </w:rPr>
      </w:pPr>
      <w:r w:rsidRPr="00AC17D5">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14:paraId="75AA8AD0"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3.1 – Para o credenciamento deverão ser apresentados os seguintes documentos:</w:t>
      </w:r>
    </w:p>
    <w:p w14:paraId="2A9C3AE2" w14:textId="77777777"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14:paraId="468BCA8A" w14:textId="77777777"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lastRenderedPageBreak/>
        <w:t xml:space="preserve">b) Caso o representante não seja sócio-gerente ou diretor, o seu credenciamento far-se-á através de </w:t>
      </w:r>
      <w:r w:rsidRPr="006E2057">
        <w:rPr>
          <w:rFonts w:ascii="Arial" w:eastAsia="Arial Unicode MS" w:hAnsi="Arial" w:cs="Arial"/>
          <w:sz w:val="22"/>
          <w:szCs w:val="22"/>
        </w:rPr>
        <w:t xml:space="preserve">instrumento público ou particular de procuração, ou termo de credenciamento (conforme modelo constante do </w:t>
      </w:r>
      <w:r w:rsidRPr="006E2057">
        <w:rPr>
          <w:rFonts w:ascii="Arial" w:eastAsia="Arial Unicode MS" w:hAnsi="Arial" w:cs="Arial"/>
          <w:b/>
          <w:sz w:val="22"/>
          <w:szCs w:val="22"/>
        </w:rPr>
        <w:t>Anexo III</w:t>
      </w:r>
      <w:r w:rsidRPr="006E2057">
        <w:rPr>
          <w:rFonts w:ascii="Arial" w:eastAsia="Arial Unicode MS" w:hAnsi="Arial" w:cs="Arial"/>
          <w:sz w:val="22"/>
          <w:szCs w:val="22"/>
        </w:rPr>
        <w:t>), COM</w:t>
      </w:r>
      <w:r w:rsidRPr="00AC17D5">
        <w:rPr>
          <w:rFonts w:ascii="Arial" w:eastAsia="Arial Unicode MS" w:hAnsi="Arial" w:cs="Arial"/>
          <w:sz w:val="22"/>
          <w:szCs w:val="22"/>
        </w:rPr>
        <w:t xml:space="preserve"> FIRMA RECONHECIDA DO OUTORGANTE. DEVENDO APRESENTAR, TAMBÉM, A MESMA DOCUMENTAÇÃO CONSTANTE DA LETRA “A” DESTE CAPÍTULO, a fim de comprovar os poderes do outorgante. </w:t>
      </w:r>
    </w:p>
    <w:p w14:paraId="7BE5F32F" w14:textId="77777777" w:rsidR="000D2482" w:rsidRPr="00AC17D5" w:rsidRDefault="000D2482" w:rsidP="00AC17D5">
      <w:pPr>
        <w:spacing w:line="360" w:lineRule="auto"/>
        <w:jc w:val="both"/>
        <w:rPr>
          <w:rFonts w:ascii="Arial" w:eastAsia="Arial Unicode MS" w:hAnsi="Arial" w:cs="Arial"/>
          <w:sz w:val="22"/>
          <w:szCs w:val="22"/>
          <w:highlight w:val="yellow"/>
        </w:rPr>
      </w:pPr>
      <w:r w:rsidRPr="00AC17D5">
        <w:rPr>
          <w:rFonts w:ascii="Arial" w:eastAsia="Arial Unicode MS" w:hAnsi="Arial" w:cs="Arial"/>
          <w:sz w:val="22"/>
          <w:szCs w:val="22"/>
        </w:rPr>
        <w:t>3.2 - Declaração de Cumprimento Pleno dos Requisitos de Habilitação, conforme modelo (ANEXO IV).</w:t>
      </w:r>
    </w:p>
    <w:p w14:paraId="3FAF5739" w14:textId="77777777"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t xml:space="preserve">3.2.1 – Se for Microempreendedor Individual, Microempresa ou Empresa de Pequeno Porte – EPP com problemas na habilitação, fazer constar tal ressalva. </w:t>
      </w:r>
    </w:p>
    <w:p w14:paraId="44B1F701" w14:textId="77777777" w:rsidR="000D2482" w:rsidRPr="00AC17D5" w:rsidRDefault="000D2482" w:rsidP="00AC17D5">
      <w:pPr>
        <w:spacing w:line="360" w:lineRule="auto"/>
        <w:jc w:val="both"/>
        <w:rPr>
          <w:rFonts w:ascii="Arial" w:eastAsia="Arial Unicode MS" w:hAnsi="Arial" w:cs="Arial"/>
          <w:b/>
          <w:i/>
          <w:sz w:val="22"/>
          <w:szCs w:val="22"/>
        </w:rPr>
      </w:pPr>
      <w:r w:rsidRPr="00AC17D5">
        <w:rPr>
          <w:rFonts w:ascii="Arial" w:eastAsia="Arial Unicode MS" w:hAnsi="Arial" w:cs="Arial"/>
          <w:b/>
          <w:i/>
          <w:sz w:val="22"/>
          <w:szCs w:val="22"/>
        </w:rPr>
        <w:t>Obs.: A declaração contida no item 3.2 deverá acompanhar os documentos do credenciamento, fora dos envelopes.</w:t>
      </w:r>
    </w:p>
    <w:p w14:paraId="7A5DBE45" w14:textId="77777777" w:rsidR="000D2482" w:rsidRPr="00AC17D5" w:rsidRDefault="000D2482" w:rsidP="00AC17D5">
      <w:pPr>
        <w:spacing w:line="360" w:lineRule="auto"/>
        <w:jc w:val="both"/>
        <w:rPr>
          <w:rFonts w:ascii="Arial" w:eastAsia="Arial Unicode MS" w:hAnsi="Arial" w:cs="Arial"/>
          <w:b/>
          <w:sz w:val="22"/>
          <w:szCs w:val="22"/>
        </w:rPr>
      </w:pPr>
      <w:r w:rsidRPr="00AC17D5">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14:paraId="79596642" w14:textId="77777777"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t>3.4 – Apenas a pessoa credenciada poderá intervir no procedimento licitatório, sendo admitido, para este efeito, apenas 01 (um) representante por licitante interessada.</w:t>
      </w:r>
    </w:p>
    <w:p w14:paraId="75B4E24B" w14:textId="77777777"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t>3.5 – Não será admitida a participação de um mesmo representante para mais de uma empresa licitante.</w:t>
      </w:r>
    </w:p>
    <w:p w14:paraId="375A3BE0" w14:textId="77777777"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14:paraId="1BB7D81E" w14:textId="77777777"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14:paraId="76EAC545"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3.8 – Far-se-á o credenciamento até o horário estipulado para o início da sessão de processamento do Pregão.</w:t>
      </w:r>
    </w:p>
    <w:p w14:paraId="279EE81F" w14:textId="77777777"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t>3.9 – Ultrapassado o prazo acima previsto, estará encerrado o credenciamento, bem como o recebimento dos envelopes e, por consequência, a possibilidade de admissão de novos participantes no certame.</w:t>
      </w:r>
    </w:p>
    <w:p w14:paraId="163BB113"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14:paraId="0B04E824" w14:textId="77777777"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lastRenderedPageBreak/>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14:paraId="564A766F"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3.12 – Encerrado o credenciamento, o Pregoeiro e a Equipe de Apoio averiguarão a existência de algum impedimento objetivo para que algum licitante participe da sessão. </w:t>
      </w:r>
    </w:p>
    <w:p w14:paraId="01AE5380"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3.12.1 – Serão conferidos os CNPJ dos licitantes no BNDT – Banco Nacional de Devedores Trabalhistas; CNIA – Cadastro Nacional de Condenações por Improbidade Administrativa; CEIS – Cadastro de Empresas Inidôneas e Suspensas</w:t>
      </w:r>
    </w:p>
    <w:p w14:paraId="17C5FA71" w14:textId="77777777" w:rsidR="000D2482" w:rsidRPr="00AC17D5" w:rsidRDefault="000D2482" w:rsidP="00AC17D5">
      <w:pPr>
        <w:spacing w:line="360" w:lineRule="auto"/>
        <w:jc w:val="both"/>
        <w:rPr>
          <w:rFonts w:ascii="Arial" w:hAnsi="Arial" w:cs="Arial"/>
          <w:b/>
          <w:sz w:val="22"/>
          <w:szCs w:val="22"/>
        </w:rPr>
      </w:pPr>
    </w:p>
    <w:p w14:paraId="21258996"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 xml:space="preserve">4 </w:t>
      </w:r>
      <w:r w:rsidRPr="00AC17D5">
        <w:rPr>
          <w:rFonts w:ascii="Arial" w:hAnsi="Arial" w:cs="Arial"/>
          <w:sz w:val="22"/>
          <w:szCs w:val="22"/>
        </w:rPr>
        <w:t>-</w:t>
      </w:r>
      <w:r w:rsidRPr="00AC17D5">
        <w:rPr>
          <w:rFonts w:ascii="Arial" w:hAnsi="Arial" w:cs="Arial"/>
          <w:b/>
          <w:sz w:val="22"/>
          <w:szCs w:val="22"/>
        </w:rPr>
        <w:t xml:space="preserve"> DA PROPOSTA</w:t>
      </w:r>
    </w:p>
    <w:p w14:paraId="381C0361"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4.1 - A proposta deverá ser entregue em envelope fechado, contendo a seguinte indicação:</w:t>
      </w:r>
    </w:p>
    <w:p w14:paraId="25BA6972" w14:textId="77777777" w:rsidR="000D2482" w:rsidRPr="00AC17D5" w:rsidRDefault="000D2482" w:rsidP="00AC17D5">
      <w:pPr>
        <w:spacing w:line="360" w:lineRule="auto"/>
        <w:ind w:firstLine="1440"/>
        <w:jc w:val="both"/>
        <w:rPr>
          <w:rFonts w:ascii="Arial" w:hAnsi="Arial" w:cs="Arial"/>
          <w:b/>
          <w:sz w:val="22"/>
          <w:szCs w:val="22"/>
        </w:rPr>
      </w:pPr>
    </w:p>
    <w:p w14:paraId="7B6BFFA5" w14:textId="77777777" w:rsidR="000D2482" w:rsidRPr="00AC17D5" w:rsidRDefault="000D2482" w:rsidP="00AC17D5">
      <w:pPr>
        <w:spacing w:line="360" w:lineRule="auto"/>
        <w:ind w:firstLine="1440"/>
        <w:jc w:val="both"/>
        <w:rPr>
          <w:rFonts w:ascii="Arial" w:hAnsi="Arial" w:cs="Arial"/>
          <w:b/>
          <w:sz w:val="22"/>
          <w:szCs w:val="22"/>
        </w:rPr>
      </w:pPr>
      <w:r w:rsidRPr="00AC17D5">
        <w:rPr>
          <w:rFonts w:ascii="Arial" w:hAnsi="Arial" w:cs="Arial"/>
          <w:b/>
          <w:sz w:val="22"/>
          <w:szCs w:val="22"/>
        </w:rPr>
        <w:t>RAZÃO SOCIAL DA PROPONENTE</w:t>
      </w:r>
    </w:p>
    <w:p w14:paraId="793B56D9" w14:textId="77777777" w:rsidR="000D2482" w:rsidRPr="00AC17D5" w:rsidRDefault="000D2482" w:rsidP="00AC17D5">
      <w:pPr>
        <w:spacing w:line="360" w:lineRule="auto"/>
        <w:ind w:firstLine="1440"/>
        <w:jc w:val="both"/>
        <w:rPr>
          <w:rFonts w:ascii="Arial" w:hAnsi="Arial" w:cs="Arial"/>
          <w:b/>
          <w:sz w:val="22"/>
          <w:szCs w:val="22"/>
        </w:rPr>
      </w:pPr>
      <w:r w:rsidRPr="00AC17D5">
        <w:rPr>
          <w:rFonts w:ascii="Arial" w:hAnsi="Arial" w:cs="Arial"/>
          <w:b/>
          <w:sz w:val="22"/>
          <w:szCs w:val="22"/>
        </w:rPr>
        <w:t>PREFEITURA MUNICIPAL DE CAÇADOR</w:t>
      </w:r>
    </w:p>
    <w:p w14:paraId="747FB10C" w14:textId="2AA5B810" w:rsidR="000D2482" w:rsidRPr="00AC17D5" w:rsidRDefault="000D2482" w:rsidP="00AC17D5">
      <w:pPr>
        <w:spacing w:line="360" w:lineRule="auto"/>
        <w:ind w:firstLine="1440"/>
        <w:jc w:val="both"/>
        <w:rPr>
          <w:rFonts w:ascii="Arial" w:hAnsi="Arial" w:cs="Arial"/>
          <w:sz w:val="22"/>
          <w:szCs w:val="22"/>
        </w:rPr>
      </w:pPr>
      <w:r w:rsidRPr="00AC17D5">
        <w:rPr>
          <w:rFonts w:ascii="Arial" w:hAnsi="Arial" w:cs="Arial"/>
          <w:b/>
          <w:sz w:val="22"/>
          <w:szCs w:val="22"/>
        </w:rPr>
        <w:t xml:space="preserve">PREGÃO PRESENCIAL Nº </w:t>
      </w:r>
      <w:r w:rsidR="006B7265" w:rsidRPr="00AC17D5">
        <w:rPr>
          <w:rFonts w:ascii="Arial" w:hAnsi="Arial" w:cs="Arial"/>
          <w:b/>
          <w:sz w:val="22"/>
          <w:szCs w:val="22"/>
        </w:rPr>
        <w:t>151</w:t>
      </w:r>
      <w:r w:rsidRPr="00AC17D5">
        <w:rPr>
          <w:rFonts w:ascii="Arial" w:hAnsi="Arial" w:cs="Arial"/>
          <w:b/>
          <w:sz w:val="22"/>
          <w:szCs w:val="22"/>
        </w:rPr>
        <w:t xml:space="preserve">/2018 </w:t>
      </w:r>
    </w:p>
    <w:p w14:paraId="61B8210E" w14:textId="77777777" w:rsidR="000D2482" w:rsidRPr="00AC17D5" w:rsidRDefault="000D2482" w:rsidP="00AC17D5">
      <w:pPr>
        <w:spacing w:line="360" w:lineRule="auto"/>
        <w:ind w:firstLine="1440"/>
        <w:jc w:val="both"/>
        <w:rPr>
          <w:rFonts w:ascii="Arial" w:hAnsi="Arial" w:cs="Arial"/>
          <w:b/>
          <w:sz w:val="22"/>
          <w:szCs w:val="22"/>
        </w:rPr>
      </w:pPr>
      <w:r w:rsidRPr="00AC17D5">
        <w:rPr>
          <w:rFonts w:ascii="Arial" w:hAnsi="Arial" w:cs="Arial"/>
          <w:b/>
          <w:sz w:val="22"/>
          <w:szCs w:val="22"/>
        </w:rPr>
        <w:t>ENVELOPE Nº 01 - “PROPOSTA DE PREÇOS”</w:t>
      </w:r>
    </w:p>
    <w:p w14:paraId="6FD8EE20" w14:textId="77777777" w:rsidR="000D2482" w:rsidRPr="00AC17D5" w:rsidRDefault="000D2482" w:rsidP="00AC17D5">
      <w:pPr>
        <w:spacing w:line="360" w:lineRule="auto"/>
        <w:ind w:firstLine="720"/>
        <w:jc w:val="both"/>
        <w:rPr>
          <w:rFonts w:ascii="Arial" w:hAnsi="Arial" w:cs="Arial"/>
          <w:sz w:val="22"/>
          <w:szCs w:val="22"/>
        </w:rPr>
      </w:pPr>
    </w:p>
    <w:p w14:paraId="70342BDF"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4.2 - A proposta necessariamente deverá preencher os seguintes requisitos:</w:t>
      </w:r>
    </w:p>
    <w:p w14:paraId="1C83F9BB"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a) ser apresentada no formulário </w:t>
      </w:r>
      <w:r w:rsidRPr="00AC17D5">
        <w:rPr>
          <w:rFonts w:ascii="Arial" w:hAnsi="Arial" w:cs="Arial"/>
          <w:b/>
          <w:sz w:val="22"/>
          <w:szCs w:val="22"/>
        </w:rPr>
        <w:t>ANEXO II</w:t>
      </w:r>
      <w:r w:rsidRPr="00AC17D5">
        <w:rPr>
          <w:rFonts w:ascii="Arial" w:hAnsi="Arial" w:cs="Arial"/>
          <w:sz w:val="22"/>
          <w:szCs w:val="22"/>
        </w:rPr>
        <w:t xml:space="preserve"> ou segundo seu modelo, com prazo de validade mínimo de 60 (sessenta) dias, contendo especificação dos serviços cotados, segundo as exigências mínimas apresentadas no Capítulo 1 deste Edital. Não serão permitidas alternativas, emendas, rasuras ou entrelinhas. </w:t>
      </w:r>
      <w:r w:rsidRPr="00AC17D5">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AC17D5">
        <w:rPr>
          <w:rFonts w:ascii="Arial" w:hAnsi="Arial" w:cs="Arial"/>
          <w:sz w:val="22"/>
          <w:szCs w:val="22"/>
        </w:rPr>
        <w:t xml:space="preserve"> </w:t>
      </w:r>
    </w:p>
    <w:p w14:paraId="0E104E2F"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b) conter o nome do proponente, endereço, identificação (individual ou social), o n.º do CNPJ e da Inscrição Estadual ou Municipal;</w:t>
      </w:r>
    </w:p>
    <w:p w14:paraId="22940CFC"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c) suas folhas devem estar assinadas e/ou rubricadas pelo seu representante legal;</w:t>
      </w:r>
    </w:p>
    <w:p w14:paraId="24C2E3F5" w14:textId="77777777" w:rsidR="000D2482" w:rsidRPr="00AC17D5" w:rsidRDefault="000D2482" w:rsidP="00AC17D5">
      <w:pPr>
        <w:spacing w:line="360" w:lineRule="auto"/>
        <w:jc w:val="both"/>
        <w:rPr>
          <w:rFonts w:ascii="Arial" w:hAnsi="Arial" w:cs="Arial"/>
          <w:b/>
          <w:i/>
          <w:sz w:val="22"/>
          <w:szCs w:val="22"/>
        </w:rPr>
      </w:pPr>
      <w:r w:rsidRPr="00AC17D5">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14:paraId="63B0019F"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14:paraId="723B25DF"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e) conter prazo de prestação dos serviços, conforme item 1.2;</w:t>
      </w:r>
    </w:p>
    <w:p w14:paraId="6228D88A"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f) conter discriminados em moeda corrente nacional os </w:t>
      </w:r>
      <w:r w:rsidRPr="00AC17D5">
        <w:rPr>
          <w:rFonts w:ascii="Arial" w:hAnsi="Arial" w:cs="Arial"/>
          <w:b/>
          <w:sz w:val="22"/>
          <w:szCs w:val="22"/>
        </w:rPr>
        <w:t>preços unitários, por item</w:t>
      </w:r>
      <w:r w:rsidRPr="00AC17D5">
        <w:rPr>
          <w:rFonts w:ascii="Arial" w:hAnsi="Arial" w:cs="Arial"/>
          <w:sz w:val="22"/>
          <w:szCs w:val="22"/>
        </w:rPr>
        <w:t xml:space="preserve">, limitados a 02 </w:t>
      </w:r>
      <w:r w:rsidRPr="00AC17D5">
        <w:rPr>
          <w:rFonts w:ascii="Arial" w:hAnsi="Arial" w:cs="Arial"/>
          <w:sz w:val="22"/>
          <w:szCs w:val="22"/>
        </w:rPr>
        <w:lastRenderedPageBreak/>
        <w:t>(duas) casas decimais para os centavos.</w:t>
      </w:r>
    </w:p>
    <w:p w14:paraId="54082223" w14:textId="77777777" w:rsidR="000D2482" w:rsidRPr="00AC17D5" w:rsidRDefault="000D2482" w:rsidP="00AC17D5">
      <w:pPr>
        <w:spacing w:line="360" w:lineRule="auto"/>
        <w:jc w:val="both"/>
        <w:rPr>
          <w:rFonts w:ascii="Arial" w:hAnsi="Arial" w:cs="Arial"/>
          <w:b/>
          <w:i/>
          <w:sz w:val="22"/>
          <w:szCs w:val="22"/>
        </w:rPr>
      </w:pPr>
      <w:r w:rsidRPr="00AC17D5">
        <w:rPr>
          <w:rFonts w:ascii="Arial" w:hAnsi="Arial" w:cs="Arial"/>
          <w:b/>
          <w:i/>
          <w:sz w:val="22"/>
          <w:szCs w:val="22"/>
        </w:rPr>
        <w:t xml:space="preserve">Obs.: Caso os proponentes apresentem valores totais com 03 (três) ou mais casas decimais após a vírgula, a Pregoeiro considerará apenas as 02 (duas) primeiras. </w:t>
      </w:r>
    </w:p>
    <w:p w14:paraId="57128A28" w14:textId="77777777" w:rsidR="000D2482" w:rsidRPr="00AC17D5" w:rsidRDefault="000D2482" w:rsidP="00AC17D5">
      <w:pPr>
        <w:spacing w:line="360" w:lineRule="auto"/>
        <w:jc w:val="both"/>
        <w:rPr>
          <w:rFonts w:ascii="Arial" w:hAnsi="Arial" w:cs="Arial"/>
          <w:sz w:val="22"/>
          <w:szCs w:val="22"/>
          <w:highlight w:val="yellow"/>
          <w:u w:val="single"/>
        </w:rPr>
      </w:pPr>
      <w:r w:rsidRPr="00AC17D5">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14:paraId="7D4AFA84"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4.2.1. Havendo divergência entre o valor unitário e o valor total do item cotado, será considerado, para fins de julgamento das propostas, o primeiro.</w:t>
      </w:r>
    </w:p>
    <w:p w14:paraId="40799FED"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4.2.2 – Para maior comodidade, o Município disponibilizará aos licitantes formulário proposta para preenchimento através do software </w:t>
      </w:r>
      <w:r w:rsidRPr="00AC17D5">
        <w:rPr>
          <w:rFonts w:ascii="Arial" w:hAnsi="Arial" w:cs="Arial"/>
          <w:b/>
          <w:sz w:val="22"/>
          <w:szCs w:val="22"/>
          <w:u w:val="single"/>
        </w:rPr>
        <w:t xml:space="preserve">“COT”, </w:t>
      </w:r>
      <w:r w:rsidRPr="00AC17D5">
        <w:rPr>
          <w:rFonts w:ascii="Arial" w:hAnsi="Arial" w:cs="Arial"/>
          <w:sz w:val="22"/>
          <w:szCs w:val="22"/>
        </w:rPr>
        <w:t>cujo programa será fornecido pelo Município através do e-mail: licitacoes.sec@cacador.sc.gov.br.</w:t>
      </w:r>
    </w:p>
    <w:p w14:paraId="14F9183F"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4.2.3 – As empresas interessadas deverão requisitar a Diretoria de Licitações o referido “formulário proposta” através </w:t>
      </w:r>
      <w:r w:rsidRPr="00BA6505">
        <w:rPr>
          <w:rFonts w:ascii="Arial" w:hAnsi="Arial" w:cs="Arial"/>
          <w:color w:val="auto"/>
          <w:sz w:val="22"/>
          <w:szCs w:val="22"/>
        </w:rPr>
        <w:t xml:space="preserve">do e-mail: </w:t>
      </w:r>
      <w:hyperlink r:id="rId11">
        <w:r w:rsidRPr="00BA6505">
          <w:rPr>
            <w:rStyle w:val="LinkdaInternet"/>
            <w:rFonts w:ascii="Arial" w:hAnsi="Arial" w:cs="Arial"/>
            <w:color w:val="auto"/>
            <w:sz w:val="22"/>
            <w:szCs w:val="22"/>
          </w:rPr>
          <w:t>licitacoes.sec@cacador.sc.gov.br</w:t>
        </w:r>
      </w:hyperlink>
      <w:r w:rsidRPr="00BA6505">
        <w:rPr>
          <w:rFonts w:ascii="Arial" w:hAnsi="Arial" w:cs="Arial"/>
          <w:color w:val="auto"/>
          <w:sz w:val="22"/>
          <w:szCs w:val="22"/>
        </w:rPr>
        <w:t xml:space="preserve"> , </w:t>
      </w:r>
      <w:r w:rsidRPr="00AC17D5">
        <w:rPr>
          <w:rFonts w:ascii="Arial" w:hAnsi="Arial" w:cs="Arial"/>
          <w:sz w:val="22"/>
          <w:szCs w:val="22"/>
        </w:rPr>
        <w:t xml:space="preserve">que será fornecido em pen drive/ </w:t>
      </w:r>
      <w:proofErr w:type="spellStart"/>
      <w:r w:rsidRPr="00AC17D5">
        <w:rPr>
          <w:rFonts w:ascii="Arial" w:hAnsi="Arial" w:cs="Arial"/>
          <w:sz w:val="22"/>
          <w:szCs w:val="22"/>
        </w:rPr>
        <w:t>cd</w:t>
      </w:r>
      <w:proofErr w:type="spellEnd"/>
      <w:r w:rsidRPr="00AC17D5">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14:paraId="3323F7DD"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14:paraId="05E89E00"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4.2.5 – O CD/PEN DRIVE (facultativo) contendo a planilha eletrônica deverá estar dentro do envelope proposta.</w:t>
      </w:r>
    </w:p>
    <w:p w14:paraId="480208C4" w14:textId="77777777" w:rsidR="000D2482" w:rsidRPr="00AC17D5" w:rsidRDefault="000D2482" w:rsidP="00AC17D5">
      <w:pPr>
        <w:spacing w:line="360" w:lineRule="auto"/>
        <w:jc w:val="both"/>
        <w:rPr>
          <w:rFonts w:ascii="Arial" w:hAnsi="Arial" w:cs="Arial"/>
          <w:b/>
          <w:i/>
          <w:sz w:val="22"/>
          <w:szCs w:val="22"/>
        </w:rPr>
      </w:pPr>
      <w:r w:rsidRPr="00AC17D5">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14:paraId="11172BD6"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4.3 - Anexar à proposta, os dados bancários: nome do banco, nº da conta corrente, indicando a agência bancária para recebimento dos créditos (conforme modelo no </w:t>
      </w:r>
      <w:r w:rsidRPr="00AC17D5">
        <w:rPr>
          <w:rFonts w:ascii="Arial" w:hAnsi="Arial" w:cs="Arial"/>
          <w:b/>
          <w:sz w:val="22"/>
          <w:szCs w:val="22"/>
        </w:rPr>
        <w:t>ANEXO II</w:t>
      </w:r>
      <w:r w:rsidRPr="00AC17D5">
        <w:rPr>
          <w:rFonts w:ascii="Arial" w:hAnsi="Arial" w:cs="Arial"/>
          <w:sz w:val="22"/>
          <w:szCs w:val="22"/>
        </w:rPr>
        <w:t>).</w:t>
      </w:r>
    </w:p>
    <w:p w14:paraId="40F9620C"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AC17D5">
        <w:rPr>
          <w:rFonts w:ascii="Arial" w:hAnsi="Arial" w:cs="Arial"/>
          <w:b/>
          <w:sz w:val="22"/>
          <w:szCs w:val="22"/>
        </w:rPr>
        <w:t>ANEXO II</w:t>
      </w:r>
      <w:r w:rsidRPr="00AC17D5">
        <w:rPr>
          <w:rFonts w:ascii="Arial" w:hAnsi="Arial" w:cs="Arial"/>
          <w:sz w:val="22"/>
          <w:szCs w:val="22"/>
        </w:rPr>
        <w:t>).</w:t>
      </w:r>
    </w:p>
    <w:p w14:paraId="3A332DC4" w14:textId="77777777" w:rsidR="000D2482" w:rsidRPr="00AC17D5" w:rsidRDefault="000D2482" w:rsidP="00AC17D5">
      <w:pPr>
        <w:spacing w:line="360" w:lineRule="auto"/>
        <w:jc w:val="both"/>
        <w:rPr>
          <w:rFonts w:ascii="Arial" w:hAnsi="Arial" w:cs="Arial"/>
          <w:b/>
          <w:i/>
          <w:sz w:val="22"/>
          <w:szCs w:val="22"/>
        </w:rPr>
      </w:pPr>
      <w:r w:rsidRPr="00AC17D5">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14:paraId="586F9603"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iCs/>
          <w:sz w:val="22"/>
          <w:szCs w:val="22"/>
        </w:rPr>
        <w:t>4.5</w:t>
      </w:r>
      <w:r w:rsidRPr="00AC17D5">
        <w:rPr>
          <w:rFonts w:ascii="Arial" w:hAnsi="Arial" w:cs="Arial"/>
          <w:i/>
          <w:iCs/>
          <w:sz w:val="22"/>
          <w:szCs w:val="22"/>
        </w:rPr>
        <w:t xml:space="preserve"> – </w:t>
      </w:r>
      <w:r w:rsidRPr="00AC17D5">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14:paraId="4BDADAD0"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4.6 – Independentemente de declaração expressa, a simples apresentação da proposta implica em </w:t>
      </w:r>
      <w:r w:rsidRPr="00AC17D5">
        <w:rPr>
          <w:rFonts w:ascii="Arial" w:hAnsi="Arial" w:cs="Arial"/>
          <w:sz w:val="22"/>
          <w:szCs w:val="22"/>
        </w:rPr>
        <w:lastRenderedPageBreak/>
        <w:t xml:space="preserve">aceitação de todas as condições estabelecidas neste Edital e seus Anexos. </w:t>
      </w:r>
    </w:p>
    <w:p w14:paraId="260942B8"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14:paraId="4C514890"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4.8 – Serão desclassificadas as propostas que contenham vícios insanáveis.</w:t>
      </w:r>
    </w:p>
    <w:p w14:paraId="65598D3C" w14:textId="77777777" w:rsidR="000D2482" w:rsidRPr="00AC17D5" w:rsidRDefault="000D2482" w:rsidP="00AC17D5">
      <w:pPr>
        <w:spacing w:line="360" w:lineRule="auto"/>
        <w:jc w:val="both"/>
        <w:rPr>
          <w:rFonts w:ascii="Arial" w:hAnsi="Arial" w:cs="Arial"/>
          <w:b/>
          <w:sz w:val="22"/>
          <w:szCs w:val="22"/>
        </w:rPr>
      </w:pPr>
    </w:p>
    <w:p w14:paraId="378C173B"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 xml:space="preserve">5 </w:t>
      </w:r>
      <w:r w:rsidRPr="00AC17D5">
        <w:rPr>
          <w:rFonts w:ascii="Arial" w:hAnsi="Arial" w:cs="Arial"/>
          <w:sz w:val="22"/>
          <w:szCs w:val="22"/>
        </w:rPr>
        <w:t>-</w:t>
      </w:r>
      <w:r w:rsidRPr="00AC17D5">
        <w:rPr>
          <w:rFonts w:ascii="Arial" w:hAnsi="Arial" w:cs="Arial"/>
          <w:b/>
          <w:sz w:val="22"/>
          <w:szCs w:val="22"/>
        </w:rPr>
        <w:t xml:space="preserve"> DA HABILITAÇÃO</w:t>
      </w:r>
    </w:p>
    <w:p w14:paraId="14640382" w14:textId="77777777" w:rsidR="000D2482" w:rsidRPr="00AC17D5" w:rsidRDefault="000D2482" w:rsidP="00AC17D5">
      <w:pPr>
        <w:spacing w:line="360" w:lineRule="auto"/>
        <w:jc w:val="both"/>
        <w:rPr>
          <w:rFonts w:ascii="Arial" w:eastAsia="Arial" w:hAnsi="Arial" w:cs="Arial"/>
          <w:sz w:val="22"/>
          <w:szCs w:val="22"/>
        </w:rPr>
      </w:pPr>
      <w:r w:rsidRPr="00AC17D5">
        <w:rPr>
          <w:rFonts w:ascii="Arial" w:hAnsi="Arial" w:cs="Arial"/>
          <w:sz w:val="22"/>
          <w:szCs w:val="22"/>
        </w:rPr>
        <w:t xml:space="preserve">5.1 - Toda a documentação de habilitação deverá ser entregue em envelope fechado, contendo a seguinte indicação: </w:t>
      </w:r>
      <w:r w:rsidRPr="00AC17D5">
        <w:rPr>
          <w:rFonts w:ascii="Arial" w:eastAsia="Arial" w:hAnsi="Arial" w:cs="Arial"/>
          <w:sz w:val="22"/>
          <w:szCs w:val="22"/>
        </w:rPr>
        <w:t xml:space="preserve">               </w:t>
      </w:r>
    </w:p>
    <w:p w14:paraId="5BE75A3B" w14:textId="77777777" w:rsidR="000D2482" w:rsidRPr="00AC17D5" w:rsidRDefault="000D2482" w:rsidP="00AC17D5">
      <w:pPr>
        <w:spacing w:line="360" w:lineRule="auto"/>
        <w:ind w:firstLine="1440"/>
        <w:jc w:val="both"/>
        <w:rPr>
          <w:rFonts w:ascii="Arial" w:hAnsi="Arial" w:cs="Arial"/>
          <w:b/>
          <w:sz w:val="22"/>
          <w:szCs w:val="22"/>
        </w:rPr>
      </w:pPr>
    </w:p>
    <w:p w14:paraId="557D78A0" w14:textId="77777777" w:rsidR="000D2482" w:rsidRPr="00AC17D5" w:rsidRDefault="000D2482" w:rsidP="00AC17D5">
      <w:pPr>
        <w:spacing w:line="360" w:lineRule="auto"/>
        <w:ind w:firstLine="1440"/>
        <w:jc w:val="both"/>
        <w:rPr>
          <w:rFonts w:ascii="Arial" w:hAnsi="Arial" w:cs="Arial"/>
          <w:b/>
          <w:sz w:val="22"/>
          <w:szCs w:val="22"/>
        </w:rPr>
      </w:pPr>
      <w:r w:rsidRPr="00AC17D5">
        <w:rPr>
          <w:rFonts w:ascii="Arial" w:hAnsi="Arial" w:cs="Arial"/>
          <w:b/>
          <w:sz w:val="22"/>
          <w:szCs w:val="22"/>
        </w:rPr>
        <w:t>RAZÃO SOCIAL DA PROPONENTE</w:t>
      </w:r>
    </w:p>
    <w:p w14:paraId="4989813E" w14:textId="77777777" w:rsidR="000D2482" w:rsidRPr="00AC17D5" w:rsidRDefault="000D2482" w:rsidP="00AC17D5">
      <w:pPr>
        <w:spacing w:line="360" w:lineRule="auto"/>
        <w:ind w:firstLine="1440"/>
        <w:jc w:val="both"/>
        <w:rPr>
          <w:rFonts w:ascii="Arial" w:hAnsi="Arial" w:cs="Arial"/>
          <w:b/>
          <w:sz w:val="22"/>
          <w:szCs w:val="22"/>
        </w:rPr>
      </w:pPr>
      <w:r w:rsidRPr="00AC17D5">
        <w:rPr>
          <w:rFonts w:ascii="Arial" w:hAnsi="Arial" w:cs="Arial"/>
          <w:b/>
          <w:sz w:val="22"/>
          <w:szCs w:val="22"/>
        </w:rPr>
        <w:t>PREFEITURA MUNICIPAL DE CAÇADOR</w:t>
      </w:r>
    </w:p>
    <w:p w14:paraId="3B300FAD" w14:textId="2471A2A8" w:rsidR="000D2482" w:rsidRPr="00AC17D5" w:rsidRDefault="000D2482" w:rsidP="00AC17D5">
      <w:pPr>
        <w:spacing w:line="360" w:lineRule="auto"/>
        <w:ind w:firstLine="1440"/>
        <w:jc w:val="both"/>
        <w:rPr>
          <w:rFonts w:ascii="Arial" w:hAnsi="Arial" w:cs="Arial"/>
          <w:sz w:val="22"/>
          <w:szCs w:val="22"/>
        </w:rPr>
      </w:pPr>
      <w:r w:rsidRPr="00AC17D5">
        <w:rPr>
          <w:rFonts w:ascii="Arial" w:hAnsi="Arial" w:cs="Arial"/>
          <w:b/>
          <w:sz w:val="22"/>
          <w:szCs w:val="22"/>
        </w:rPr>
        <w:t xml:space="preserve">PREGÃO PRESENCIAL Nº </w:t>
      </w:r>
      <w:r w:rsidR="006B7265" w:rsidRPr="00AC17D5">
        <w:rPr>
          <w:rFonts w:ascii="Arial" w:hAnsi="Arial" w:cs="Arial"/>
          <w:b/>
          <w:sz w:val="22"/>
          <w:szCs w:val="22"/>
        </w:rPr>
        <w:t>151</w:t>
      </w:r>
      <w:r w:rsidRPr="00AC17D5">
        <w:rPr>
          <w:rFonts w:ascii="Arial" w:hAnsi="Arial" w:cs="Arial"/>
          <w:b/>
          <w:sz w:val="22"/>
          <w:szCs w:val="22"/>
        </w:rPr>
        <w:t xml:space="preserve">/2018 </w:t>
      </w:r>
    </w:p>
    <w:p w14:paraId="3DD625C2" w14:textId="77777777" w:rsidR="000D2482" w:rsidRPr="00AC17D5" w:rsidRDefault="000D2482" w:rsidP="00AC17D5">
      <w:pPr>
        <w:spacing w:line="360" w:lineRule="auto"/>
        <w:ind w:firstLine="1440"/>
        <w:jc w:val="both"/>
        <w:rPr>
          <w:rFonts w:ascii="Arial" w:hAnsi="Arial" w:cs="Arial"/>
          <w:b/>
          <w:sz w:val="22"/>
          <w:szCs w:val="22"/>
        </w:rPr>
      </w:pPr>
      <w:r w:rsidRPr="00AC17D5">
        <w:rPr>
          <w:rFonts w:ascii="Arial" w:hAnsi="Arial" w:cs="Arial"/>
          <w:b/>
          <w:sz w:val="22"/>
          <w:szCs w:val="22"/>
        </w:rPr>
        <w:t>ENVELOPE Nº 02 - “DOCUMENTOS DE HABILITAÇÃO”</w:t>
      </w:r>
    </w:p>
    <w:p w14:paraId="5B734902" w14:textId="77777777" w:rsidR="000D2482" w:rsidRPr="00AC17D5" w:rsidRDefault="000D2482" w:rsidP="00AC17D5">
      <w:pPr>
        <w:spacing w:line="360" w:lineRule="auto"/>
        <w:jc w:val="both"/>
        <w:rPr>
          <w:rFonts w:ascii="Arial" w:hAnsi="Arial" w:cs="Arial"/>
          <w:sz w:val="22"/>
          <w:szCs w:val="22"/>
        </w:rPr>
      </w:pPr>
    </w:p>
    <w:p w14:paraId="70C4C124"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5.2 - Para habilitação na presente Licitação será exigida a entrega dos seguintes documentos:</w:t>
      </w:r>
    </w:p>
    <w:p w14:paraId="4732861A" w14:textId="77777777" w:rsidR="000D2482" w:rsidRPr="00AC17D5" w:rsidRDefault="000D2482" w:rsidP="00AC17D5">
      <w:pPr>
        <w:pStyle w:val="Recuodecorpodetexto2"/>
        <w:spacing w:line="360" w:lineRule="auto"/>
        <w:ind w:firstLine="0"/>
        <w:rPr>
          <w:b/>
          <w:sz w:val="22"/>
          <w:szCs w:val="22"/>
        </w:rPr>
      </w:pPr>
    </w:p>
    <w:p w14:paraId="784F6F61" w14:textId="77777777" w:rsidR="000D2482" w:rsidRPr="00AC17D5" w:rsidRDefault="000D2482" w:rsidP="00AC17D5">
      <w:pPr>
        <w:pStyle w:val="Recuodecorpodetexto2"/>
        <w:spacing w:line="360" w:lineRule="auto"/>
        <w:ind w:firstLine="0"/>
        <w:rPr>
          <w:b/>
          <w:sz w:val="22"/>
          <w:szCs w:val="22"/>
        </w:rPr>
      </w:pPr>
      <w:r w:rsidRPr="00AC17D5">
        <w:rPr>
          <w:b/>
          <w:sz w:val="22"/>
          <w:szCs w:val="22"/>
        </w:rPr>
        <w:t xml:space="preserve">5.2.1 Habilitação Jurídica: </w:t>
      </w:r>
    </w:p>
    <w:p w14:paraId="1A70D793" w14:textId="77777777" w:rsidR="000D2482" w:rsidRPr="00AC17D5" w:rsidRDefault="000D2482" w:rsidP="00AC17D5">
      <w:pPr>
        <w:pStyle w:val="Recuodecorpodetexto2"/>
        <w:numPr>
          <w:ilvl w:val="0"/>
          <w:numId w:val="17"/>
        </w:numPr>
        <w:spacing w:line="360" w:lineRule="auto"/>
        <w:ind w:left="0" w:firstLine="0"/>
        <w:rPr>
          <w:sz w:val="22"/>
          <w:szCs w:val="22"/>
        </w:rPr>
      </w:pPr>
      <w:r w:rsidRPr="00AC17D5">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14:paraId="760AD547" w14:textId="77777777" w:rsidR="000D2482" w:rsidRPr="00AC17D5" w:rsidRDefault="000D2482" w:rsidP="00AC17D5">
      <w:pPr>
        <w:pStyle w:val="Recuodecorpodetexto2"/>
        <w:numPr>
          <w:ilvl w:val="0"/>
          <w:numId w:val="17"/>
        </w:numPr>
        <w:spacing w:line="360" w:lineRule="auto"/>
        <w:ind w:left="0" w:firstLine="0"/>
        <w:rPr>
          <w:sz w:val="22"/>
          <w:szCs w:val="22"/>
        </w:rPr>
      </w:pPr>
      <w:r w:rsidRPr="00AC17D5">
        <w:rPr>
          <w:sz w:val="22"/>
          <w:szCs w:val="22"/>
        </w:rPr>
        <w:t xml:space="preserve">Registro Comercial, no caso de empresa individual, ou; </w:t>
      </w:r>
    </w:p>
    <w:p w14:paraId="18A4EB73" w14:textId="77777777" w:rsidR="000D2482" w:rsidRPr="00AC17D5" w:rsidRDefault="000D2482" w:rsidP="00AC17D5">
      <w:pPr>
        <w:pStyle w:val="Recuodecorpodetexto2"/>
        <w:numPr>
          <w:ilvl w:val="0"/>
          <w:numId w:val="17"/>
        </w:numPr>
        <w:spacing w:line="360" w:lineRule="auto"/>
        <w:ind w:left="0" w:firstLine="0"/>
        <w:rPr>
          <w:sz w:val="22"/>
          <w:szCs w:val="22"/>
        </w:rPr>
      </w:pPr>
      <w:r w:rsidRPr="00AC17D5">
        <w:rPr>
          <w:sz w:val="22"/>
          <w:szCs w:val="22"/>
        </w:rPr>
        <w:t xml:space="preserve">Inscrição do ato constitutivo, no caso de sociedades civis, acompanhada de prova de diretoria em exercício, ou; </w:t>
      </w:r>
    </w:p>
    <w:p w14:paraId="09E94890" w14:textId="77777777" w:rsidR="000D2482" w:rsidRPr="00AC17D5" w:rsidRDefault="000D2482" w:rsidP="00AC17D5">
      <w:pPr>
        <w:pStyle w:val="Recuodecorpodetexto2"/>
        <w:numPr>
          <w:ilvl w:val="0"/>
          <w:numId w:val="17"/>
        </w:numPr>
        <w:spacing w:line="360" w:lineRule="auto"/>
        <w:ind w:left="0" w:firstLine="0"/>
        <w:rPr>
          <w:sz w:val="22"/>
          <w:szCs w:val="22"/>
        </w:rPr>
      </w:pPr>
      <w:r w:rsidRPr="00AC17D5">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14:paraId="55916F1D" w14:textId="77777777" w:rsidR="000D2482" w:rsidRPr="00AC17D5" w:rsidRDefault="000D2482" w:rsidP="00AC17D5">
      <w:pPr>
        <w:spacing w:line="360" w:lineRule="auto"/>
        <w:jc w:val="both"/>
        <w:rPr>
          <w:rFonts w:ascii="Arial" w:hAnsi="Arial" w:cs="Arial"/>
          <w:b/>
          <w:i/>
          <w:sz w:val="22"/>
          <w:szCs w:val="22"/>
        </w:rPr>
      </w:pPr>
      <w:r w:rsidRPr="00AC17D5">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14:paraId="47608B38" w14:textId="77777777" w:rsidR="000D2482" w:rsidRPr="00AC17D5" w:rsidRDefault="000D2482" w:rsidP="00AC17D5">
      <w:pPr>
        <w:pStyle w:val="Recuodecorpodetexto2"/>
        <w:spacing w:line="360" w:lineRule="auto"/>
        <w:ind w:firstLine="0"/>
        <w:rPr>
          <w:b/>
          <w:sz w:val="22"/>
          <w:szCs w:val="22"/>
        </w:rPr>
      </w:pPr>
    </w:p>
    <w:p w14:paraId="5DC9BB75" w14:textId="77777777" w:rsidR="000D2482" w:rsidRPr="00AC17D5" w:rsidRDefault="000D2482" w:rsidP="00AC17D5">
      <w:pPr>
        <w:pStyle w:val="Recuodecorpodetexto2"/>
        <w:spacing w:line="360" w:lineRule="auto"/>
        <w:ind w:firstLine="0"/>
        <w:rPr>
          <w:sz w:val="22"/>
          <w:szCs w:val="22"/>
        </w:rPr>
      </w:pPr>
      <w:r w:rsidRPr="00AC17D5">
        <w:rPr>
          <w:b/>
          <w:sz w:val="22"/>
          <w:szCs w:val="22"/>
        </w:rPr>
        <w:t>5.2.2 – Habilitação Fiscal e Trabalhista:</w:t>
      </w:r>
      <w:r w:rsidRPr="00AC17D5">
        <w:rPr>
          <w:sz w:val="22"/>
          <w:szCs w:val="22"/>
        </w:rPr>
        <w:t xml:space="preserve"> </w:t>
      </w:r>
    </w:p>
    <w:p w14:paraId="1F2968B9" w14:textId="77777777" w:rsidR="000D2482" w:rsidRPr="00AC17D5" w:rsidRDefault="000D2482" w:rsidP="00AC17D5">
      <w:pPr>
        <w:pStyle w:val="Recuodecorpodetexto2"/>
        <w:numPr>
          <w:ilvl w:val="0"/>
          <w:numId w:val="18"/>
        </w:numPr>
        <w:spacing w:line="360" w:lineRule="auto"/>
        <w:ind w:left="0" w:firstLine="0"/>
        <w:rPr>
          <w:sz w:val="22"/>
          <w:szCs w:val="22"/>
        </w:rPr>
      </w:pPr>
      <w:r w:rsidRPr="00AC17D5">
        <w:rPr>
          <w:sz w:val="22"/>
          <w:szCs w:val="22"/>
        </w:rPr>
        <w:t xml:space="preserve">Prova de inscrição no Cadastro Nacional de Pessoa Jurídica – CNPJ; </w:t>
      </w:r>
    </w:p>
    <w:p w14:paraId="12A3464B" w14:textId="77777777" w:rsidR="000D2482" w:rsidRPr="00AC17D5" w:rsidRDefault="000D2482" w:rsidP="00AC17D5">
      <w:pPr>
        <w:pStyle w:val="Recuodecorpodetexto2"/>
        <w:numPr>
          <w:ilvl w:val="0"/>
          <w:numId w:val="18"/>
        </w:numPr>
        <w:spacing w:line="360" w:lineRule="auto"/>
        <w:ind w:left="0" w:firstLine="0"/>
        <w:rPr>
          <w:sz w:val="22"/>
          <w:szCs w:val="22"/>
        </w:rPr>
      </w:pPr>
      <w:r w:rsidRPr="00AC17D5">
        <w:rPr>
          <w:sz w:val="22"/>
          <w:szCs w:val="22"/>
        </w:rPr>
        <w:t xml:space="preserve">Certidão Conjunta Negativa de Débitos relativos aos Tributos Federais e à Dívida Ativa da União, em vigor; </w:t>
      </w:r>
    </w:p>
    <w:p w14:paraId="1CCC70DB" w14:textId="77777777" w:rsidR="000D2482" w:rsidRPr="00AC17D5" w:rsidRDefault="000D2482" w:rsidP="00AC17D5">
      <w:pPr>
        <w:pStyle w:val="Recuodecorpodetexto2"/>
        <w:numPr>
          <w:ilvl w:val="0"/>
          <w:numId w:val="18"/>
        </w:numPr>
        <w:spacing w:line="360" w:lineRule="auto"/>
        <w:ind w:left="0" w:firstLine="0"/>
        <w:rPr>
          <w:sz w:val="22"/>
          <w:szCs w:val="22"/>
        </w:rPr>
      </w:pPr>
      <w:r w:rsidRPr="00AC17D5">
        <w:rPr>
          <w:sz w:val="22"/>
          <w:szCs w:val="22"/>
        </w:rPr>
        <w:lastRenderedPageBreak/>
        <w:t xml:space="preserve">Prova de regularidade com a Fazenda Estadual do domicílio do proponente, em vigor; </w:t>
      </w:r>
    </w:p>
    <w:p w14:paraId="6A125194" w14:textId="77777777" w:rsidR="000D2482" w:rsidRPr="00AC17D5" w:rsidRDefault="000D2482" w:rsidP="00AC17D5">
      <w:pPr>
        <w:pStyle w:val="Recuodecorpodetexto2"/>
        <w:numPr>
          <w:ilvl w:val="0"/>
          <w:numId w:val="18"/>
        </w:numPr>
        <w:spacing w:line="360" w:lineRule="auto"/>
        <w:ind w:left="0" w:firstLine="0"/>
        <w:rPr>
          <w:sz w:val="22"/>
          <w:szCs w:val="22"/>
        </w:rPr>
      </w:pPr>
      <w:r w:rsidRPr="00AC17D5">
        <w:rPr>
          <w:sz w:val="22"/>
          <w:szCs w:val="22"/>
        </w:rPr>
        <w:t>Prova de regularidade com a Fazenda Municipal do domicílio do proponente, em vigor;</w:t>
      </w:r>
    </w:p>
    <w:p w14:paraId="5BD09AAB" w14:textId="77777777" w:rsidR="000D2482" w:rsidRPr="00AC17D5" w:rsidRDefault="000D2482" w:rsidP="00AC17D5">
      <w:pPr>
        <w:pStyle w:val="Recuodecorpodetexto2"/>
        <w:numPr>
          <w:ilvl w:val="0"/>
          <w:numId w:val="18"/>
        </w:numPr>
        <w:spacing w:line="360" w:lineRule="auto"/>
        <w:ind w:left="0" w:firstLine="0"/>
        <w:rPr>
          <w:sz w:val="22"/>
          <w:szCs w:val="22"/>
        </w:rPr>
      </w:pPr>
      <w:r w:rsidRPr="00AC17D5">
        <w:rPr>
          <w:sz w:val="22"/>
          <w:szCs w:val="22"/>
        </w:rPr>
        <w:t xml:space="preserve">Prova de regularidade com o Fundo de Garantia por Tempo de Serviço, em vigor; </w:t>
      </w:r>
    </w:p>
    <w:p w14:paraId="6CCA6E48" w14:textId="77777777" w:rsidR="000D2482" w:rsidRPr="00AC17D5" w:rsidRDefault="000D2482" w:rsidP="00AC17D5">
      <w:pPr>
        <w:pStyle w:val="Recuodecorpodetexto2"/>
        <w:numPr>
          <w:ilvl w:val="0"/>
          <w:numId w:val="18"/>
        </w:numPr>
        <w:spacing w:line="360" w:lineRule="auto"/>
        <w:ind w:left="0" w:firstLine="0"/>
        <w:rPr>
          <w:sz w:val="22"/>
          <w:szCs w:val="22"/>
        </w:rPr>
      </w:pPr>
      <w:r w:rsidRPr="00AC17D5">
        <w:rPr>
          <w:sz w:val="22"/>
          <w:szCs w:val="22"/>
        </w:rPr>
        <w:t xml:space="preserve">Prova de regularidade com o Instituto Nacional do Seguro Social – INSS, em vigor (caso esta não esteja abrangida na Certidão de Débitos Relativos aos tributos e à Dívida Ativa da União); </w:t>
      </w:r>
    </w:p>
    <w:p w14:paraId="2CF5AA08" w14:textId="77777777" w:rsidR="000D2482" w:rsidRPr="00AC17D5" w:rsidRDefault="000D2482" w:rsidP="00AC17D5">
      <w:pPr>
        <w:pStyle w:val="Recuodecorpodetexto2"/>
        <w:numPr>
          <w:ilvl w:val="0"/>
          <w:numId w:val="18"/>
        </w:numPr>
        <w:spacing w:line="360" w:lineRule="auto"/>
        <w:ind w:left="0" w:firstLine="0"/>
        <w:rPr>
          <w:sz w:val="22"/>
          <w:szCs w:val="22"/>
        </w:rPr>
      </w:pPr>
      <w:r w:rsidRPr="00AC17D5">
        <w:rPr>
          <w:sz w:val="22"/>
          <w:szCs w:val="22"/>
        </w:rPr>
        <w:t>Certidão Negativa de Débitos Trabalhistas - CNDT, disponibilizada no site do Tribunal Superior do Trabalho (www.tst.gov.br/</w:t>
      </w:r>
      <w:proofErr w:type="spellStart"/>
      <w:r w:rsidRPr="00AC17D5">
        <w:rPr>
          <w:sz w:val="22"/>
          <w:szCs w:val="22"/>
        </w:rPr>
        <w:t>certidao</w:t>
      </w:r>
      <w:proofErr w:type="spellEnd"/>
      <w:r w:rsidRPr="00AC17D5">
        <w:rPr>
          <w:sz w:val="22"/>
          <w:szCs w:val="22"/>
        </w:rPr>
        <w:t xml:space="preserve">), em vigor. </w:t>
      </w:r>
    </w:p>
    <w:p w14:paraId="6788C1B5"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está apresente alguma restrição.</w:t>
      </w:r>
    </w:p>
    <w:p w14:paraId="047C1D91" w14:textId="77777777" w:rsidR="000D2482" w:rsidRPr="00AC17D5" w:rsidRDefault="000D2482" w:rsidP="00AC17D5">
      <w:pPr>
        <w:pStyle w:val="Recuodecorpodetexto2"/>
        <w:spacing w:line="360" w:lineRule="auto"/>
        <w:ind w:firstLine="0"/>
        <w:rPr>
          <w:sz w:val="22"/>
          <w:szCs w:val="22"/>
        </w:rPr>
      </w:pPr>
      <w:r w:rsidRPr="00AC17D5">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14:paraId="2886EADD" w14:textId="77777777" w:rsidR="000D2482" w:rsidRPr="00AC17D5" w:rsidRDefault="000D2482" w:rsidP="00AC17D5">
      <w:pPr>
        <w:pStyle w:val="Recuodecorpodetexto2"/>
        <w:spacing w:line="360" w:lineRule="auto"/>
        <w:ind w:firstLine="0"/>
        <w:rPr>
          <w:sz w:val="22"/>
          <w:szCs w:val="22"/>
        </w:rPr>
      </w:pPr>
      <w:r w:rsidRPr="00AC17D5">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14:paraId="5AECFA0C" w14:textId="77777777" w:rsidR="000D2482" w:rsidRPr="00AC17D5" w:rsidRDefault="000D2482" w:rsidP="00AC17D5">
      <w:pPr>
        <w:pStyle w:val="Recuodecorpodetexto2"/>
        <w:spacing w:line="360" w:lineRule="auto"/>
        <w:ind w:firstLine="0"/>
        <w:rPr>
          <w:b/>
          <w:sz w:val="22"/>
          <w:szCs w:val="22"/>
        </w:rPr>
      </w:pPr>
    </w:p>
    <w:p w14:paraId="50418F6D" w14:textId="77777777" w:rsidR="000D2482" w:rsidRPr="00AC17D5" w:rsidRDefault="000D2482" w:rsidP="00AC17D5">
      <w:pPr>
        <w:pStyle w:val="Recuodecorpodetexto2"/>
        <w:spacing w:line="360" w:lineRule="auto"/>
        <w:ind w:firstLine="0"/>
        <w:rPr>
          <w:b/>
          <w:sz w:val="22"/>
          <w:szCs w:val="22"/>
        </w:rPr>
      </w:pPr>
      <w:r w:rsidRPr="00AC17D5">
        <w:rPr>
          <w:b/>
          <w:sz w:val="22"/>
          <w:szCs w:val="22"/>
        </w:rPr>
        <w:t xml:space="preserve">5.2.3 – Qualificação Econômico-Financeira: </w:t>
      </w:r>
    </w:p>
    <w:p w14:paraId="7E28261B" w14:textId="77777777" w:rsidR="000D2482" w:rsidRPr="00AC17D5" w:rsidRDefault="000D2482" w:rsidP="00AC17D5">
      <w:pPr>
        <w:pStyle w:val="Recuodecorpodetexto2"/>
        <w:spacing w:line="360" w:lineRule="auto"/>
        <w:ind w:firstLine="0"/>
        <w:rPr>
          <w:sz w:val="22"/>
          <w:szCs w:val="22"/>
        </w:rPr>
      </w:pPr>
      <w:r w:rsidRPr="00AC17D5">
        <w:rPr>
          <w:sz w:val="22"/>
          <w:szCs w:val="22"/>
        </w:rPr>
        <w:t>a) Certidão Negativa de Falência, Concordata e Recuperação Judicial, expedida pelo distribuidor da sede da pessoa jurídica.</w:t>
      </w:r>
    </w:p>
    <w:p w14:paraId="654ACE05" w14:textId="77777777" w:rsidR="000D2482" w:rsidRPr="00AC17D5" w:rsidRDefault="000D2482" w:rsidP="00AC17D5">
      <w:pPr>
        <w:widowControl/>
        <w:tabs>
          <w:tab w:val="left" w:pos="1080"/>
        </w:tabs>
        <w:spacing w:line="360" w:lineRule="auto"/>
        <w:jc w:val="both"/>
        <w:textAlignment w:val="auto"/>
        <w:rPr>
          <w:rStyle w:val="Forte"/>
          <w:rFonts w:ascii="Arial" w:hAnsi="Arial" w:cs="Arial"/>
          <w:color w:val="000000"/>
          <w:sz w:val="22"/>
          <w:szCs w:val="22"/>
        </w:rPr>
      </w:pPr>
      <w:r w:rsidRPr="00AC17D5">
        <w:rPr>
          <w:rFonts w:ascii="Arial" w:hAnsi="Arial" w:cs="Arial"/>
          <w:sz w:val="22"/>
          <w:szCs w:val="22"/>
        </w:rPr>
        <w:t xml:space="preserve">b) Balanço Patrimonial e demonstrações contábeis do </w:t>
      </w:r>
      <w:r w:rsidRPr="00AC17D5">
        <w:rPr>
          <w:rFonts w:ascii="Arial" w:hAnsi="Arial" w:cs="Arial"/>
          <w:bCs/>
          <w:sz w:val="22"/>
          <w:szCs w:val="22"/>
        </w:rPr>
        <w:t xml:space="preserve">último exercício social </w:t>
      </w:r>
      <w:r w:rsidRPr="00AC17D5">
        <w:rPr>
          <w:rFonts w:ascii="Arial" w:hAnsi="Arial" w:cs="Arial"/>
          <w:sz w:val="22"/>
          <w:szCs w:val="22"/>
        </w:rPr>
        <w:t>encerrado, já exigível e apresentados na forma da Lei, que comprovem a sua boa situação financeira, sendo vedada à substituição por balancetes ou balanços provisórios.</w:t>
      </w:r>
      <w:r w:rsidRPr="00AC17D5">
        <w:rPr>
          <w:rFonts w:ascii="Arial" w:hAnsi="Arial" w:cs="Arial"/>
          <w:bCs/>
          <w:sz w:val="22"/>
          <w:szCs w:val="22"/>
        </w:rPr>
        <w:t xml:space="preserve"> </w:t>
      </w:r>
      <w:r w:rsidRPr="00AC17D5">
        <w:rPr>
          <w:rFonts w:ascii="Arial" w:hAnsi="Arial" w:cs="Arial"/>
          <w:sz w:val="22"/>
          <w:szCs w:val="22"/>
        </w:rPr>
        <w:t>Serão considerados e aceitos, n</w:t>
      </w:r>
      <w:r w:rsidRPr="00AC17D5">
        <w:rPr>
          <w:rFonts w:ascii="Arial" w:hAnsi="Arial" w:cs="Arial"/>
          <w:bCs/>
          <w:iCs/>
          <w:sz w:val="22"/>
          <w:szCs w:val="22"/>
        </w:rPr>
        <w:t xml:space="preserve">a forma da lei </w:t>
      </w:r>
      <w:r w:rsidRPr="00AC17D5">
        <w:rPr>
          <w:rFonts w:ascii="Arial" w:hAnsi="Arial" w:cs="Arial"/>
          <w:sz w:val="22"/>
          <w:szCs w:val="22"/>
        </w:rPr>
        <w:t xml:space="preserve">os </w:t>
      </w:r>
      <w:r w:rsidRPr="00AC17D5">
        <w:rPr>
          <w:rFonts w:ascii="Arial" w:hAnsi="Arial" w:cs="Arial"/>
          <w:iCs/>
          <w:sz w:val="22"/>
          <w:szCs w:val="22"/>
        </w:rPr>
        <w:t xml:space="preserve">Balanços Patrimoniais </w:t>
      </w:r>
      <w:r w:rsidRPr="00AC17D5">
        <w:rPr>
          <w:rFonts w:ascii="Arial" w:hAnsi="Arial" w:cs="Arial"/>
          <w:sz w:val="22"/>
          <w:szCs w:val="22"/>
        </w:rPr>
        <w:t>e demonstrações contábeis que atendam as seguintes exigências:</w:t>
      </w:r>
    </w:p>
    <w:p w14:paraId="01CE8B88" w14:textId="77777777" w:rsidR="000D2482" w:rsidRPr="00AC17D5" w:rsidRDefault="000D2482" w:rsidP="00AC17D5">
      <w:pPr>
        <w:pStyle w:val="PargrafodaLista"/>
        <w:widowControl/>
        <w:numPr>
          <w:ilvl w:val="4"/>
          <w:numId w:val="20"/>
        </w:numPr>
        <w:spacing w:line="360" w:lineRule="auto"/>
        <w:ind w:left="567" w:firstLine="0"/>
        <w:jc w:val="both"/>
        <w:textAlignment w:val="auto"/>
        <w:rPr>
          <w:rFonts w:ascii="Arial" w:hAnsi="Arial" w:cs="Arial"/>
          <w:b/>
          <w:bCs/>
          <w:sz w:val="22"/>
          <w:szCs w:val="22"/>
        </w:rPr>
      </w:pPr>
      <w:r w:rsidRPr="00AC17D5">
        <w:rPr>
          <w:rStyle w:val="Forte"/>
          <w:rFonts w:ascii="Arial" w:hAnsi="Arial" w:cs="Arial"/>
          <w:color w:val="000000"/>
          <w:sz w:val="22"/>
          <w:szCs w:val="22"/>
        </w:rPr>
        <w:t>Quando se tratar de empresas S/A</w:t>
      </w:r>
      <w:r w:rsidRPr="00AC17D5">
        <w:rPr>
          <w:rStyle w:val="Forte"/>
          <w:rFonts w:ascii="Arial" w:hAnsi="Arial" w:cs="Arial"/>
          <w:sz w:val="22"/>
          <w:szCs w:val="22"/>
        </w:rPr>
        <w:t>:</w:t>
      </w:r>
      <w:r w:rsidRPr="00AC17D5">
        <w:rPr>
          <w:rFonts w:ascii="Arial" w:hAnsi="Arial" w:cs="Arial"/>
          <w:color w:val="000000"/>
          <w:sz w:val="22"/>
          <w:szCs w:val="22"/>
        </w:rPr>
        <w:t xml:space="preserve"> publicação do Diário Oficial e/ou jornais de grande circulação contendo o Balanço e a Demonstração do Resultado do Exercício – DRE (Lei nº 6404/76 e demais normas aplicáveis).</w:t>
      </w:r>
    </w:p>
    <w:p w14:paraId="6BCBA197" w14:textId="77777777" w:rsidR="000D2482" w:rsidRPr="00AC17D5" w:rsidRDefault="000D2482" w:rsidP="00AC17D5">
      <w:pPr>
        <w:widowControl/>
        <w:numPr>
          <w:ilvl w:val="4"/>
          <w:numId w:val="20"/>
        </w:numPr>
        <w:tabs>
          <w:tab w:val="left" w:pos="709"/>
        </w:tabs>
        <w:autoSpaceDE w:val="0"/>
        <w:spacing w:line="360" w:lineRule="auto"/>
        <w:ind w:left="567" w:firstLine="0"/>
        <w:jc w:val="both"/>
        <w:textAlignment w:val="auto"/>
        <w:rPr>
          <w:rStyle w:val="Forte"/>
          <w:rFonts w:ascii="Arial" w:hAnsi="Arial" w:cs="Arial"/>
          <w:color w:val="000000"/>
          <w:sz w:val="22"/>
          <w:szCs w:val="22"/>
        </w:rPr>
      </w:pPr>
      <w:r w:rsidRPr="00AC17D5">
        <w:rPr>
          <w:rFonts w:ascii="Arial" w:hAnsi="Arial" w:cs="Arial"/>
          <w:b/>
          <w:bCs/>
          <w:sz w:val="22"/>
          <w:szCs w:val="22"/>
        </w:rPr>
        <w:t>Quando se tratar de empresas de outra forma societária</w:t>
      </w:r>
      <w:r w:rsidRPr="00AC17D5">
        <w:rPr>
          <w:rFonts w:ascii="Arial" w:hAnsi="Arial" w:cs="Arial"/>
          <w:b/>
          <w:sz w:val="22"/>
          <w:szCs w:val="22"/>
        </w:rPr>
        <w:t>:</w:t>
      </w:r>
      <w:r w:rsidRPr="00AC17D5">
        <w:rPr>
          <w:rFonts w:ascii="Arial" w:hAnsi="Arial" w:cs="Arial"/>
          <w:sz w:val="22"/>
          <w:szCs w:val="22"/>
        </w:rPr>
        <w:t xml:space="preserve"> Balanço e Demonstração do Resultado do Exercício – DRE acompanhados das cópias dos </w:t>
      </w:r>
      <w:r w:rsidRPr="00AC17D5">
        <w:rPr>
          <w:rFonts w:ascii="Arial" w:hAnsi="Arial" w:cs="Arial"/>
          <w:bCs/>
          <w:iCs/>
          <w:sz w:val="22"/>
          <w:szCs w:val="22"/>
          <w:u w:val="single"/>
        </w:rPr>
        <w:t>Termos de abertura e encerramento</w:t>
      </w:r>
      <w:r w:rsidRPr="00AC17D5">
        <w:rPr>
          <w:rFonts w:ascii="Arial" w:hAnsi="Arial" w:cs="Arial"/>
          <w:iCs/>
          <w:sz w:val="22"/>
          <w:szCs w:val="22"/>
        </w:rPr>
        <w:t xml:space="preserve">, </w:t>
      </w:r>
      <w:r w:rsidRPr="00AC17D5">
        <w:rPr>
          <w:rFonts w:ascii="Arial" w:hAnsi="Arial" w:cs="Arial"/>
          <w:sz w:val="22"/>
          <w:szCs w:val="22"/>
        </w:rPr>
        <w:t xml:space="preserve">extraídos do </w:t>
      </w:r>
      <w:r w:rsidRPr="00AC17D5">
        <w:rPr>
          <w:rFonts w:ascii="Arial" w:hAnsi="Arial" w:cs="Arial"/>
          <w:iCs/>
          <w:sz w:val="22"/>
          <w:szCs w:val="22"/>
        </w:rPr>
        <w:t xml:space="preserve">Livro Diário, </w:t>
      </w:r>
      <w:r w:rsidRPr="00AC17D5">
        <w:rPr>
          <w:rFonts w:ascii="Arial" w:hAnsi="Arial" w:cs="Arial"/>
          <w:sz w:val="22"/>
          <w:szCs w:val="22"/>
        </w:rPr>
        <w:t>(</w:t>
      </w:r>
      <w:r w:rsidRPr="00AC17D5">
        <w:rPr>
          <w:rFonts w:ascii="Arial" w:hAnsi="Arial" w:cs="Arial"/>
          <w:iCs/>
          <w:sz w:val="22"/>
          <w:szCs w:val="22"/>
        </w:rPr>
        <w:t>Art.</w:t>
      </w:r>
      <w:r w:rsidRPr="00AC17D5">
        <w:rPr>
          <w:rFonts w:ascii="Arial" w:hAnsi="Arial" w:cs="Arial"/>
          <w:sz w:val="22"/>
          <w:szCs w:val="22"/>
        </w:rPr>
        <w:t xml:space="preserve"> </w:t>
      </w:r>
      <w:r w:rsidRPr="00AC17D5">
        <w:rPr>
          <w:rFonts w:ascii="Arial" w:hAnsi="Arial" w:cs="Arial"/>
          <w:iCs/>
          <w:sz w:val="22"/>
          <w:szCs w:val="22"/>
        </w:rPr>
        <w:t xml:space="preserve">5º, § 2º do Decreto Lei nº 486/69), </w:t>
      </w:r>
      <w:r w:rsidRPr="00AC17D5">
        <w:rPr>
          <w:rFonts w:ascii="Arial" w:hAnsi="Arial" w:cs="Arial"/>
          <w:sz w:val="22"/>
          <w:szCs w:val="22"/>
        </w:rPr>
        <w:t xml:space="preserve">devidamente registrado na </w:t>
      </w:r>
      <w:r w:rsidRPr="00AC17D5">
        <w:rPr>
          <w:rFonts w:ascii="Arial" w:hAnsi="Arial" w:cs="Arial"/>
          <w:iCs/>
          <w:sz w:val="22"/>
          <w:szCs w:val="22"/>
        </w:rPr>
        <w:t xml:space="preserve">Junta Comercial </w:t>
      </w:r>
      <w:r w:rsidRPr="00AC17D5">
        <w:rPr>
          <w:rFonts w:ascii="Arial" w:hAnsi="Arial" w:cs="Arial"/>
          <w:sz w:val="22"/>
          <w:szCs w:val="22"/>
        </w:rPr>
        <w:t>da sede ou domicílio da licitante e/ou em outro órgão equivalente.</w:t>
      </w:r>
    </w:p>
    <w:p w14:paraId="7E031F1B" w14:textId="77777777" w:rsidR="000D2482" w:rsidRPr="00AC17D5" w:rsidRDefault="000D2482" w:rsidP="00AC17D5">
      <w:pPr>
        <w:widowControl/>
        <w:numPr>
          <w:ilvl w:val="4"/>
          <w:numId w:val="20"/>
        </w:numPr>
        <w:tabs>
          <w:tab w:val="left" w:pos="567"/>
        </w:tabs>
        <w:autoSpaceDE w:val="0"/>
        <w:spacing w:line="360" w:lineRule="auto"/>
        <w:ind w:left="567" w:firstLine="0"/>
        <w:jc w:val="both"/>
        <w:textAlignment w:val="auto"/>
        <w:rPr>
          <w:rFonts w:ascii="Arial" w:hAnsi="Arial" w:cs="Arial"/>
          <w:sz w:val="22"/>
          <w:szCs w:val="22"/>
        </w:rPr>
      </w:pPr>
      <w:r w:rsidRPr="00AC17D5">
        <w:rPr>
          <w:rStyle w:val="Forte"/>
          <w:rFonts w:ascii="Arial" w:hAnsi="Arial" w:cs="Arial"/>
          <w:color w:val="000000"/>
          <w:sz w:val="22"/>
          <w:szCs w:val="22"/>
        </w:rPr>
        <w:lastRenderedPageBreak/>
        <w:t xml:space="preserve">Quando se tratar de empresas que adotem a Escrituração Contábil Digital – ECD (Decreto nº 6.022/2007 e demais normas aplicáveis): </w:t>
      </w:r>
      <w:r w:rsidRPr="00AC17D5">
        <w:rPr>
          <w:rFonts w:ascii="Arial" w:hAnsi="Arial" w:cs="Arial"/>
          <w:color w:val="000000"/>
          <w:sz w:val="22"/>
          <w:szCs w:val="22"/>
        </w:rPr>
        <w:t xml:space="preserve">Termo de Abertura e Encerramento, Balanço Patrimonial, Demonstração do Resultado do Exercício – DRE, e </w:t>
      </w:r>
      <w:r w:rsidRPr="00AC17D5">
        <w:rPr>
          <w:rFonts w:ascii="Arial" w:eastAsia="Calibri" w:hAnsi="Arial" w:cs="Arial"/>
          <w:color w:val="000000"/>
          <w:sz w:val="22"/>
          <w:szCs w:val="22"/>
        </w:rPr>
        <w:t>Recibo de entrega da ECD</w:t>
      </w:r>
      <w:r w:rsidRPr="00AC17D5">
        <w:rPr>
          <w:rFonts w:ascii="Arial" w:hAnsi="Arial" w:cs="Arial"/>
          <w:color w:val="000000"/>
          <w:sz w:val="22"/>
          <w:szCs w:val="22"/>
        </w:rPr>
        <w:t xml:space="preserve">, </w:t>
      </w:r>
      <w:r w:rsidRPr="00AC17D5">
        <w:rPr>
          <w:rFonts w:ascii="Arial" w:hAnsi="Arial" w:cs="Arial"/>
          <w:b/>
          <w:color w:val="000000"/>
          <w:sz w:val="22"/>
          <w:szCs w:val="22"/>
        </w:rPr>
        <w:t xml:space="preserve">extraídos do Livro Diário e retirados do </w:t>
      </w:r>
      <w:r w:rsidRPr="00AC17D5">
        <w:rPr>
          <w:rFonts w:ascii="Arial" w:hAnsi="Arial" w:cs="Arial"/>
          <w:b/>
          <w:bCs/>
          <w:color w:val="000000"/>
          <w:sz w:val="22"/>
          <w:szCs w:val="22"/>
        </w:rPr>
        <w:t>Sistema Público de Escrituração Digital - SPED</w:t>
      </w:r>
      <w:r w:rsidRPr="00AC17D5">
        <w:rPr>
          <w:rFonts w:ascii="Arial" w:hAnsi="Arial" w:cs="Arial"/>
          <w:sz w:val="22"/>
          <w:szCs w:val="22"/>
        </w:rPr>
        <w:t xml:space="preserve">. </w:t>
      </w:r>
    </w:p>
    <w:p w14:paraId="58CD4C50" w14:textId="77777777" w:rsidR="000D2482" w:rsidRPr="00AC17D5" w:rsidRDefault="000D2482" w:rsidP="00AC17D5">
      <w:pPr>
        <w:pStyle w:val="PargrafodaLista"/>
        <w:widowControl/>
        <w:numPr>
          <w:ilvl w:val="0"/>
          <w:numId w:val="21"/>
        </w:numPr>
        <w:tabs>
          <w:tab w:val="left" w:pos="1080"/>
        </w:tabs>
        <w:autoSpaceDE w:val="0"/>
        <w:spacing w:line="360" w:lineRule="auto"/>
        <w:ind w:left="0" w:firstLine="0"/>
        <w:jc w:val="both"/>
        <w:textAlignment w:val="auto"/>
        <w:rPr>
          <w:rFonts w:ascii="Arial" w:hAnsi="Arial" w:cs="Arial"/>
          <w:sz w:val="22"/>
          <w:szCs w:val="22"/>
        </w:rPr>
      </w:pPr>
      <w:r w:rsidRPr="00AC17D5">
        <w:rPr>
          <w:rFonts w:ascii="Arial" w:hAnsi="Arial" w:cs="Arial"/>
          <w:sz w:val="22"/>
          <w:szCs w:val="22"/>
        </w:rPr>
        <w:t xml:space="preserve">Identificação e assinaturas legíveis do proprietário e/ou responsável pela administração da empresa; Identificação e assinaturas legíveis do responsável contábil da empresa, devidamente registrado no </w:t>
      </w:r>
      <w:r w:rsidRPr="00AC17D5">
        <w:rPr>
          <w:rFonts w:ascii="Arial" w:hAnsi="Arial" w:cs="Arial"/>
          <w:iCs/>
          <w:sz w:val="22"/>
          <w:szCs w:val="22"/>
        </w:rPr>
        <w:t>CRC (Conselho Regional de</w:t>
      </w:r>
      <w:r w:rsidRPr="00AC17D5">
        <w:rPr>
          <w:rFonts w:ascii="Arial" w:hAnsi="Arial" w:cs="Arial"/>
          <w:sz w:val="22"/>
          <w:szCs w:val="22"/>
        </w:rPr>
        <w:t xml:space="preserve"> </w:t>
      </w:r>
      <w:r w:rsidRPr="00AC17D5">
        <w:rPr>
          <w:rFonts w:ascii="Arial" w:hAnsi="Arial" w:cs="Arial"/>
          <w:iCs/>
          <w:sz w:val="22"/>
          <w:szCs w:val="22"/>
        </w:rPr>
        <w:t>Contabilidade)</w:t>
      </w:r>
      <w:r w:rsidRPr="00AC17D5">
        <w:rPr>
          <w:rFonts w:ascii="Arial" w:hAnsi="Arial" w:cs="Arial"/>
          <w:sz w:val="22"/>
          <w:szCs w:val="22"/>
        </w:rPr>
        <w:t>.</w:t>
      </w:r>
    </w:p>
    <w:p w14:paraId="56F57C7E" w14:textId="77777777" w:rsidR="000D2482" w:rsidRPr="00AC17D5" w:rsidRDefault="000D2482" w:rsidP="00AC17D5">
      <w:pPr>
        <w:pStyle w:val="PargrafodaLista"/>
        <w:widowControl/>
        <w:numPr>
          <w:ilvl w:val="0"/>
          <w:numId w:val="21"/>
        </w:numPr>
        <w:tabs>
          <w:tab w:val="left" w:pos="1080"/>
        </w:tabs>
        <w:autoSpaceDE w:val="0"/>
        <w:spacing w:line="360" w:lineRule="auto"/>
        <w:ind w:left="0" w:firstLine="0"/>
        <w:jc w:val="both"/>
        <w:textAlignment w:val="auto"/>
        <w:rPr>
          <w:rFonts w:ascii="Arial" w:hAnsi="Arial" w:cs="Arial"/>
          <w:sz w:val="22"/>
          <w:szCs w:val="22"/>
        </w:rPr>
      </w:pPr>
      <w:r w:rsidRPr="00AC17D5">
        <w:rPr>
          <w:rFonts w:ascii="Arial" w:hAnsi="Arial" w:cs="Arial"/>
          <w:sz w:val="22"/>
          <w:szCs w:val="22"/>
        </w:rPr>
        <w:t xml:space="preserve">Apresentação </w:t>
      </w:r>
      <w:r w:rsidRPr="00AC17D5">
        <w:rPr>
          <w:rFonts w:ascii="Arial" w:hAnsi="Arial" w:cs="Arial"/>
          <w:bCs/>
          <w:kern w:val="1"/>
          <w:sz w:val="22"/>
          <w:szCs w:val="22"/>
          <w:u w:val="single"/>
        </w:rPr>
        <w:t>em folha separada</w:t>
      </w:r>
      <w:r w:rsidRPr="00AC17D5">
        <w:rPr>
          <w:rFonts w:ascii="Arial" w:hAnsi="Arial" w:cs="Arial"/>
          <w:bCs/>
          <w:kern w:val="1"/>
          <w:sz w:val="22"/>
          <w:szCs w:val="22"/>
        </w:rPr>
        <w:t xml:space="preserve"> e assinada pelo representante legal da empresa</w:t>
      </w:r>
      <w:r w:rsidRPr="00AC17D5">
        <w:rPr>
          <w:rFonts w:ascii="Arial" w:hAnsi="Arial" w:cs="Arial"/>
          <w:sz w:val="22"/>
          <w:szCs w:val="22"/>
        </w:rPr>
        <w:t xml:space="preserve"> e/ou profissional contábil dos índices de </w:t>
      </w:r>
      <w:r w:rsidRPr="00AC17D5">
        <w:rPr>
          <w:rFonts w:ascii="Arial" w:hAnsi="Arial" w:cs="Arial"/>
          <w:bCs/>
          <w:iCs/>
          <w:sz w:val="22"/>
          <w:szCs w:val="22"/>
        </w:rPr>
        <w:t>Liquidez Geral (LG),</w:t>
      </w:r>
      <w:r w:rsidRPr="00AC17D5">
        <w:rPr>
          <w:rFonts w:ascii="Arial" w:hAnsi="Arial" w:cs="Arial"/>
          <w:sz w:val="22"/>
          <w:szCs w:val="22"/>
        </w:rPr>
        <w:t xml:space="preserve"> </w:t>
      </w:r>
      <w:r w:rsidRPr="00AC17D5">
        <w:rPr>
          <w:rFonts w:ascii="Arial" w:hAnsi="Arial" w:cs="Arial"/>
          <w:bCs/>
          <w:iCs/>
          <w:sz w:val="22"/>
          <w:szCs w:val="22"/>
        </w:rPr>
        <w:t>Liquidez Corrente (LC) e Solvência Geral (SG),</w:t>
      </w:r>
      <w:r w:rsidRPr="00AC17D5">
        <w:rPr>
          <w:rFonts w:ascii="Arial" w:hAnsi="Arial" w:cs="Arial"/>
          <w:sz w:val="22"/>
          <w:szCs w:val="22"/>
        </w:rPr>
        <w:t xml:space="preserve"> resultantes da aplicação das fórmulas abaixo, </w:t>
      </w:r>
      <w:r w:rsidRPr="00AC17D5">
        <w:rPr>
          <w:rFonts w:ascii="Arial" w:hAnsi="Arial" w:cs="Arial"/>
          <w:b/>
          <w:sz w:val="22"/>
          <w:szCs w:val="22"/>
        </w:rPr>
        <w:t>devidamente comprovados mediante o Balanço Patrimonial do último exercício social encerrado</w:t>
      </w:r>
      <w:r w:rsidRPr="00AC17D5">
        <w:rPr>
          <w:rFonts w:ascii="Arial" w:hAnsi="Arial" w:cs="Arial"/>
          <w:sz w:val="22"/>
          <w:szCs w:val="22"/>
        </w:rPr>
        <w:t xml:space="preserve">, devendo os resultados serem </w:t>
      </w:r>
      <w:r w:rsidRPr="00AC17D5">
        <w:rPr>
          <w:rFonts w:ascii="Arial" w:hAnsi="Arial" w:cs="Arial"/>
          <w:bCs/>
          <w:sz w:val="22"/>
          <w:szCs w:val="22"/>
        </w:rPr>
        <w:t>iguais ou superiores a 0</w:t>
      </w:r>
      <w:r w:rsidRPr="00AC17D5">
        <w:rPr>
          <w:rFonts w:ascii="Arial" w:hAnsi="Arial" w:cs="Arial"/>
          <w:bCs/>
          <w:iCs/>
          <w:sz w:val="22"/>
          <w:szCs w:val="22"/>
        </w:rPr>
        <w:t>1 (um)</w:t>
      </w:r>
      <w:r w:rsidRPr="00AC17D5">
        <w:rPr>
          <w:rFonts w:ascii="Arial" w:hAnsi="Arial" w:cs="Arial"/>
          <w:bCs/>
          <w:sz w:val="22"/>
          <w:szCs w:val="22"/>
        </w:rPr>
        <w:t xml:space="preserve">, </w:t>
      </w:r>
      <w:r w:rsidRPr="00AC17D5">
        <w:rPr>
          <w:rFonts w:ascii="Arial" w:hAnsi="Arial" w:cs="Arial"/>
          <w:sz w:val="22"/>
          <w:szCs w:val="22"/>
        </w:rPr>
        <w:t>em todos os índices mencionados nas seguintes fórmulas:</w:t>
      </w:r>
    </w:p>
    <w:p w14:paraId="22B5C90A" w14:textId="77777777" w:rsidR="000D2482" w:rsidRPr="00AC17D5" w:rsidRDefault="000D2482" w:rsidP="00AC17D5">
      <w:pPr>
        <w:tabs>
          <w:tab w:val="left" w:pos="1080"/>
        </w:tabs>
        <w:spacing w:line="360" w:lineRule="auto"/>
        <w:jc w:val="both"/>
        <w:rPr>
          <w:rFonts w:ascii="Arial" w:hAnsi="Arial" w:cs="Arial"/>
          <w:bCs/>
          <w:sz w:val="22"/>
          <w:szCs w:val="22"/>
        </w:rPr>
      </w:pPr>
    </w:p>
    <w:p w14:paraId="32EE4140" w14:textId="77777777" w:rsidR="000D2482" w:rsidRPr="00AC17D5" w:rsidRDefault="000D2482" w:rsidP="00AC17D5">
      <w:pPr>
        <w:autoSpaceDE w:val="0"/>
        <w:spacing w:line="360" w:lineRule="auto"/>
        <w:ind w:left="708" w:firstLine="708"/>
        <w:jc w:val="both"/>
        <w:rPr>
          <w:rFonts w:ascii="Arial" w:hAnsi="Arial" w:cs="Arial"/>
          <w:iCs/>
          <w:sz w:val="22"/>
          <w:szCs w:val="22"/>
        </w:rPr>
      </w:pPr>
      <w:r w:rsidRPr="00AC17D5">
        <w:rPr>
          <w:rFonts w:ascii="Arial" w:hAnsi="Arial" w:cs="Arial"/>
          <w:b/>
          <w:bCs/>
          <w:iCs/>
          <w:sz w:val="22"/>
          <w:szCs w:val="22"/>
        </w:rPr>
        <w:t xml:space="preserve">LG </w:t>
      </w:r>
      <w:r w:rsidRPr="00AC17D5">
        <w:rPr>
          <w:rFonts w:ascii="Arial" w:hAnsi="Arial" w:cs="Arial"/>
          <w:iCs/>
          <w:sz w:val="22"/>
          <w:szCs w:val="22"/>
        </w:rPr>
        <w:t xml:space="preserve">= </w:t>
      </w:r>
      <w:r w:rsidRPr="00AC17D5">
        <w:rPr>
          <w:rFonts w:ascii="Arial" w:hAnsi="Arial" w:cs="Arial"/>
          <w:iCs/>
          <w:sz w:val="22"/>
          <w:szCs w:val="22"/>
        </w:rPr>
        <w:tab/>
      </w:r>
      <w:r w:rsidRPr="00AC17D5">
        <w:rPr>
          <w:rFonts w:ascii="Arial" w:hAnsi="Arial" w:cs="Arial"/>
          <w:iCs/>
          <w:sz w:val="22"/>
          <w:szCs w:val="22"/>
          <w:u w:val="single"/>
        </w:rPr>
        <w:t>Ativo Circulante + Realizável a Longo Prazo</w:t>
      </w:r>
    </w:p>
    <w:p w14:paraId="794A0C10" w14:textId="77777777" w:rsidR="000D2482" w:rsidRPr="00AC17D5" w:rsidRDefault="000D2482" w:rsidP="00AC17D5">
      <w:pPr>
        <w:autoSpaceDE w:val="0"/>
        <w:spacing w:line="360" w:lineRule="auto"/>
        <w:ind w:left="1416" w:firstLine="708"/>
        <w:jc w:val="both"/>
        <w:rPr>
          <w:rFonts w:ascii="Arial" w:hAnsi="Arial" w:cs="Arial"/>
          <w:b/>
          <w:bCs/>
          <w:iCs/>
          <w:sz w:val="22"/>
          <w:szCs w:val="22"/>
        </w:rPr>
      </w:pPr>
      <w:r w:rsidRPr="00AC17D5">
        <w:rPr>
          <w:rFonts w:ascii="Arial" w:hAnsi="Arial" w:cs="Arial"/>
          <w:iCs/>
          <w:sz w:val="22"/>
          <w:szCs w:val="22"/>
        </w:rPr>
        <w:t>Passivo Circulante + Passivo Não Circulante</w:t>
      </w:r>
    </w:p>
    <w:p w14:paraId="28BDBD85" w14:textId="77777777" w:rsidR="000D2482" w:rsidRPr="00AC17D5" w:rsidRDefault="000D2482" w:rsidP="00AC17D5">
      <w:pPr>
        <w:autoSpaceDE w:val="0"/>
        <w:spacing w:line="360" w:lineRule="auto"/>
        <w:jc w:val="both"/>
        <w:rPr>
          <w:rFonts w:ascii="Arial" w:hAnsi="Arial" w:cs="Arial"/>
          <w:b/>
          <w:bCs/>
          <w:iCs/>
          <w:sz w:val="22"/>
          <w:szCs w:val="22"/>
        </w:rPr>
      </w:pPr>
    </w:p>
    <w:p w14:paraId="121C6CF6" w14:textId="77777777" w:rsidR="000D2482" w:rsidRPr="00AC17D5" w:rsidRDefault="000D2482" w:rsidP="00AC17D5">
      <w:pPr>
        <w:autoSpaceDE w:val="0"/>
        <w:spacing w:line="360" w:lineRule="auto"/>
        <w:ind w:left="708" w:firstLine="708"/>
        <w:jc w:val="both"/>
        <w:rPr>
          <w:rFonts w:ascii="Arial" w:hAnsi="Arial" w:cs="Arial"/>
          <w:iCs/>
          <w:sz w:val="22"/>
          <w:szCs w:val="22"/>
        </w:rPr>
      </w:pPr>
      <w:r w:rsidRPr="00AC17D5">
        <w:rPr>
          <w:rFonts w:ascii="Arial" w:hAnsi="Arial" w:cs="Arial"/>
          <w:b/>
          <w:bCs/>
          <w:iCs/>
          <w:sz w:val="22"/>
          <w:szCs w:val="22"/>
        </w:rPr>
        <w:t xml:space="preserve">LC </w:t>
      </w:r>
      <w:r w:rsidRPr="00AC17D5">
        <w:rPr>
          <w:rFonts w:ascii="Arial" w:hAnsi="Arial" w:cs="Arial"/>
          <w:iCs/>
          <w:sz w:val="22"/>
          <w:szCs w:val="22"/>
        </w:rPr>
        <w:t xml:space="preserve">= </w:t>
      </w:r>
      <w:r w:rsidRPr="00AC17D5">
        <w:rPr>
          <w:rFonts w:ascii="Arial" w:hAnsi="Arial" w:cs="Arial"/>
          <w:iCs/>
          <w:sz w:val="22"/>
          <w:szCs w:val="22"/>
        </w:rPr>
        <w:tab/>
      </w:r>
      <w:r w:rsidRPr="00AC17D5">
        <w:rPr>
          <w:rFonts w:ascii="Arial" w:hAnsi="Arial" w:cs="Arial"/>
          <w:iCs/>
          <w:sz w:val="22"/>
          <w:szCs w:val="22"/>
          <w:u w:val="single"/>
        </w:rPr>
        <w:t>Ativo Circulante</w:t>
      </w:r>
    </w:p>
    <w:p w14:paraId="678CE471" w14:textId="77777777" w:rsidR="000D2482" w:rsidRPr="00AC17D5" w:rsidRDefault="000D2482" w:rsidP="00AC17D5">
      <w:pPr>
        <w:autoSpaceDE w:val="0"/>
        <w:spacing w:line="360" w:lineRule="auto"/>
        <w:ind w:left="2124"/>
        <w:jc w:val="both"/>
        <w:rPr>
          <w:rFonts w:ascii="Arial" w:hAnsi="Arial" w:cs="Arial"/>
          <w:iCs/>
          <w:sz w:val="22"/>
          <w:szCs w:val="22"/>
        </w:rPr>
      </w:pPr>
      <w:r w:rsidRPr="00AC17D5">
        <w:rPr>
          <w:rFonts w:ascii="Arial" w:hAnsi="Arial" w:cs="Arial"/>
          <w:iCs/>
          <w:sz w:val="22"/>
          <w:szCs w:val="22"/>
        </w:rPr>
        <w:t>Passivo Circulante</w:t>
      </w:r>
    </w:p>
    <w:p w14:paraId="2324C368" w14:textId="77777777" w:rsidR="000D2482" w:rsidRPr="00AC17D5" w:rsidRDefault="000D2482" w:rsidP="00AC17D5">
      <w:pPr>
        <w:autoSpaceDE w:val="0"/>
        <w:spacing w:line="360" w:lineRule="auto"/>
        <w:ind w:left="2124"/>
        <w:jc w:val="both"/>
        <w:rPr>
          <w:rFonts w:ascii="Arial" w:hAnsi="Arial" w:cs="Arial"/>
          <w:iCs/>
          <w:sz w:val="22"/>
          <w:szCs w:val="22"/>
        </w:rPr>
      </w:pPr>
    </w:p>
    <w:p w14:paraId="54692607" w14:textId="77777777" w:rsidR="000D2482" w:rsidRPr="00AC17D5" w:rsidRDefault="000D2482" w:rsidP="00AC17D5">
      <w:pPr>
        <w:autoSpaceDE w:val="0"/>
        <w:spacing w:line="360" w:lineRule="auto"/>
        <w:ind w:left="708" w:firstLine="708"/>
        <w:jc w:val="both"/>
        <w:rPr>
          <w:rFonts w:ascii="Arial" w:hAnsi="Arial" w:cs="Arial"/>
          <w:iCs/>
          <w:sz w:val="22"/>
          <w:szCs w:val="22"/>
        </w:rPr>
      </w:pPr>
      <w:r w:rsidRPr="00AC17D5">
        <w:rPr>
          <w:rFonts w:ascii="Arial" w:hAnsi="Arial" w:cs="Arial"/>
          <w:b/>
          <w:bCs/>
          <w:iCs/>
          <w:sz w:val="22"/>
          <w:szCs w:val="22"/>
        </w:rPr>
        <w:t xml:space="preserve">SG </w:t>
      </w:r>
      <w:r w:rsidRPr="00AC17D5">
        <w:rPr>
          <w:rFonts w:ascii="Arial" w:hAnsi="Arial" w:cs="Arial"/>
          <w:iCs/>
          <w:sz w:val="22"/>
          <w:szCs w:val="22"/>
        </w:rPr>
        <w:t xml:space="preserve">= </w:t>
      </w:r>
      <w:r w:rsidRPr="00AC17D5">
        <w:rPr>
          <w:rFonts w:ascii="Arial" w:hAnsi="Arial" w:cs="Arial"/>
          <w:iCs/>
          <w:sz w:val="22"/>
          <w:szCs w:val="22"/>
        </w:rPr>
        <w:tab/>
      </w:r>
      <w:r w:rsidRPr="00AC17D5">
        <w:rPr>
          <w:rFonts w:ascii="Arial" w:hAnsi="Arial" w:cs="Arial"/>
          <w:iCs/>
          <w:sz w:val="22"/>
          <w:szCs w:val="22"/>
          <w:u w:val="single"/>
        </w:rPr>
        <w:t>Ativo Total</w:t>
      </w:r>
    </w:p>
    <w:p w14:paraId="60E4ABB0" w14:textId="77777777" w:rsidR="000D2482" w:rsidRPr="00AC17D5" w:rsidRDefault="000D2482" w:rsidP="00AC17D5">
      <w:pPr>
        <w:autoSpaceDE w:val="0"/>
        <w:spacing w:line="360" w:lineRule="auto"/>
        <w:ind w:left="1416" w:firstLine="708"/>
        <w:jc w:val="both"/>
        <w:rPr>
          <w:rFonts w:ascii="Arial" w:hAnsi="Arial" w:cs="Arial"/>
          <w:b/>
          <w:bCs/>
          <w:sz w:val="22"/>
          <w:szCs w:val="22"/>
        </w:rPr>
      </w:pPr>
      <w:r w:rsidRPr="00AC17D5">
        <w:rPr>
          <w:rFonts w:ascii="Arial" w:hAnsi="Arial" w:cs="Arial"/>
          <w:iCs/>
          <w:sz w:val="22"/>
          <w:szCs w:val="22"/>
        </w:rPr>
        <w:t>Passivo Circulante + Passivo Não Circulante</w:t>
      </w:r>
    </w:p>
    <w:p w14:paraId="3F9B7447" w14:textId="77777777" w:rsidR="000D2482" w:rsidRPr="00AC17D5" w:rsidRDefault="000D2482" w:rsidP="00AC17D5">
      <w:pPr>
        <w:autoSpaceDE w:val="0"/>
        <w:spacing w:line="360" w:lineRule="auto"/>
        <w:ind w:left="708" w:firstLine="708"/>
        <w:jc w:val="both"/>
        <w:rPr>
          <w:rFonts w:ascii="Arial" w:hAnsi="Arial" w:cs="Arial"/>
          <w:b/>
          <w:bCs/>
          <w:sz w:val="22"/>
          <w:szCs w:val="22"/>
        </w:rPr>
      </w:pPr>
    </w:p>
    <w:p w14:paraId="49C88C80" w14:textId="77777777" w:rsidR="000D2482" w:rsidRPr="00AC17D5" w:rsidRDefault="000D2482" w:rsidP="00AC17D5">
      <w:pPr>
        <w:autoSpaceDE w:val="0"/>
        <w:spacing w:line="360" w:lineRule="auto"/>
        <w:ind w:left="708" w:firstLine="708"/>
        <w:jc w:val="both"/>
        <w:rPr>
          <w:rFonts w:ascii="Arial" w:hAnsi="Arial" w:cs="Arial"/>
          <w:b/>
          <w:bCs/>
          <w:sz w:val="22"/>
          <w:szCs w:val="22"/>
        </w:rPr>
      </w:pPr>
      <w:r w:rsidRPr="00AC17D5">
        <w:rPr>
          <w:rFonts w:ascii="Arial" w:hAnsi="Arial" w:cs="Arial"/>
          <w:b/>
          <w:bCs/>
          <w:sz w:val="22"/>
          <w:szCs w:val="22"/>
        </w:rPr>
        <w:t>Onde: LG = Liquidez Geral</w:t>
      </w:r>
    </w:p>
    <w:p w14:paraId="2DC2F9FF" w14:textId="77777777" w:rsidR="000D2482" w:rsidRPr="00AC17D5" w:rsidRDefault="000D2482" w:rsidP="00AC17D5">
      <w:pPr>
        <w:autoSpaceDE w:val="0"/>
        <w:spacing w:line="360" w:lineRule="auto"/>
        <w:ind w:left="1416" w:firstLine="708"/>
        <w:jc w:val="both"/>
        <w:rPr>
          <w:rFonts w:ascii="Arial" w:hAnsi="Arial" w:cs="Arial"/>
          <w:b/>
          <w:bCs/>
          <w:sz w:val="22"/>
          <w:szCs w:val="22"/>
        </w:rPr>
      </w:pPr>
      <w:r w:rsidRPr="00AC17D5">
        <w:rPr>
          <w:rFonts w:ascii="Arial" w:hAnsi="Arial" w:cs="Arial"/>
          <w:b/>
          <w:bCs/>
          <w:sz w:val="22"/>
          <w:szCs w:val="22"/>
        </w:rPr>
        <w:t>LC = Liquidez Corrente</w:t>
      </w:r>
    </w:p>
    <w:p w14:paraId="2BFD69E7" w14:textId="77777777" w:rsidR="000D2482" w:rsidRPr="00AC17D5" w:rsidRDefault="000D2482" w:rsidP="00AC17D5">
      <w:pPr>
        <w:autoSpaceDE w:val="0"/>
        <w:spacing w:line="360" w:lineRule="auto"/>
        <w:ind w:left="1416" w:firstLine="708"/>
        <w:jc w:val="both"/>
        <w:rPr>
          <w:rFonts w:ascii="Arial" w:hAnsi="Arial" w:cs="Arial"/>
          <w:bCs/>
          <w:sz w:val="22"/>
          <w:szCs w:val="22"/>
        </w:rPr>
      </w:pPr>
      <w:r w:rsidRPr="00AC17D5">
        <w:rPr>
          <w:rFonts w:ascii="Arial" w:hAnsi="Arial" w:cs="Arial"/>
          <w:b/>
          <w:bCs/>
          <w:sz w:val="22"/>
          <w:szCs w:val="22"/>
        </w:rPr>
        <w:t>SG = Solvência Geral</w:t>
      </w:r>
    </w:p>
    <w:p w14:paraId="33D49A96" w14:textId="77777777" w:rsidR="000D2482" w:rsidRPr="00AC17D5" w:rsidRDefault="000D2482" w:rsidP="00AC17D5">
      <w:pPr>
        <w:tabs>
          <w:tab w:val="left" w:pos="1080"/>
        </w:tabs>
        <w:spacing w:line="360" w:lineRule="auto"/>
        <w:jc w:val="both"/>
        <w:rPr>
          <w:rFonts w:ascii="Arial" w:hAnsi="Arial" w:cs="Arial"/>
          <w:bCs/>
          <w:sz w:val="22"/>
          <w:szCs w:val="22"/>
        </w:rPr>
      </w:pPr>
    </w:p>
    <w:p w14:paraId="4042DC5D" w14:textId="77777777" w:rsidR="000D2482" w:rsidRPr="00AC17D5" w:rsidRDefault="000D2482" w:rsidP="00AC17D5">
      <w:pPr>
        <w:pStyle w:val="PargrafodaLista"/>
        <w:widowControl/>
        <w:numPr>
          <w:ilvl w:val="0"/>
          <w:numId w:val="21"/>
        </w:numPr>
        <w:tabs>
          <w:tab w:val="left" w:pos="1080"/>
        </w:tabs>
        <w:spacing w:line="360" w:lineRule="auto"/>
        <w:ind w:left="0" w:firstLine="0"/>
        <w:jc w:val="both"/>
        <w:textAlignment w:val="auto"/>
        <w:rPr>
          <w:rFonts w:ascii="Arial" w:hAnsi="Arial" w:cs="Arial"/>
          <w:sz w:val="22"/>
          <w:szCs w:val="22"/>
        </w:rPr>
      </w:pPr>
      <w:r w:rsidRPr="00AC17D5">
        <w:rPr>
          <w:rFonts w:ascii="Arial" w:hAnsi="Arial" w:cs="Arial"/>
          <w:sz w:val="22"/>
          <w:szCs w:val="22"/>
        </w:rPr>
        <w:t xml:space="preserve">Comprovação de possuir </w:t>
      </w:r>
      <w:r w:rsidRPr="00AC17D5">
        <w:rPr>
          <w:rFonts w:ascii="Arial" w:hAnsi="Arial" w:cs="Arial"/>
          <w:bCs/>
          <w:sz w:val="22"/>
          <w:szCs w:val="22"/>
        </w:rPr>
        <w:t>Patrimônio Líquido de no mínimo 10% (dez por cento) do valor estimado da licitação, por meio do</w:t>
      </w:r>
      <w:r w:rsidRPr="00AC17D5">
        <w:rPr>
          <w:rFonts w:ascii="Arial" w:hAnsi="Arial" w:cs="Arial"/>
          <w:sz w:val="22"/>
          <w:szCs w:val="22"/>
        </w:rPr>
        <w:t xml:space="preserve"> Balanço Patrimonial do último exercício social encerrado.</w:t>
      </w:r>
    </w:p>
    <w:p w14:paraId="600CC582" w14:textId="77777777" w:rsidR="000D2482" w:rsidRPr="00AC17D5" w:rsidRDefault="000D2482" w:rsidP="00AC17D5">
      <w:pPr>
        <w:pStyle w:val="PargrafodaLista"/>
        <w:widowControl/>
        <w:tabs>
          <w:tab w:val="left" w:pos="1080"/>
        </w:tabs>
        <w:spacing w:line="360" w:lineRule="auto"/>
        <w:ind w:left="0"/>
        <w:jc w:val="both"/>
        <w:textAlignment w:val="auto"/>
        <w:rPr>
          <w:rFonts w:ascii="Arial" w:hAnsi="Arial" w:cs="Arial"/>
          <w:sz w:val="22"/>
          <w:szCs w:val="22"/>
        </w:rPr>
      </w:pPr>
    </w:p>
    <w:p w14:paraId="6501F161" w14:textId="77777777" w:rsidR="000D2482" w:rsidRPr="00AC17D5" w:rsidRDefault="000D2482" w:rsidP="00AC17D5">
      <w:pPr>
        <w:pStyle w:val="PargrafodaLista"/>
        <w:widowControl/>
        <w:numPr>
          <w:ilvl w:val="3"/>
          <w:numId w:val="22"/>
        </w:numPr>
        <w:tabs>
          <w:tab w:val="left" w:pos="1080"/>
        </w:tabs>
        <w:spacing w:line="360" w:lineRule="auto"/>
        <w:ind w:left="0" w:firstLine="0"/>
        <w:jc w:val="both"/>
        <w:textAlignment w:val="auto"/>
        <w:rPr>
          <w:rFonts w:ascii="Arial" w:hAnsi="Arial" w:cs="Arial"/>
          <w:bCs/>
          <w:sz w:val="22"/>
          <w:szCs w:val="22"/>
        </w:rPr>
      </w:pPr>
      <w:r w:rsidRPr="00AC17D5">
        <w:rPr>
          <w:rFonts w:ascii="Arial" w:hAnsi="Arial" w:cs="Arial"/>
          <w:b/>
          <w:sz w:val="22"/>
          <w:szCs w:val="22"/>
        </w:rPr>
        <w:t>Não será exigida do Microempreendedor Individual (MEI) a apresentação de balanço patrimonial e demonstrações contábeis, do último exercício social encerrado, nos termos do art. 1179, § 2º do Código Civil e Art. 68 da Lei Complementar n° 123/2006.</w:t>
      </w:r>
    </w:p>
    <w:p w14:paraId="1695F853" w14:textId="77777777" w:rsidR="000D2482" w:rsidRPr="00AC17D5" w:rsidRDefault="000D2482" w:rsidP="00AC17D5">
      <w:pPr>
        <w:pStyle w:val="Recuodecorpodetexto2"/>
        <w:spacing w:line="360" w:lineRule="auto"/>
        <w:ind w:firstLine="0"/>
        <w:rPr>
          <w:b/>
          <w:sz w:val="22"/>
          <w:szCs w:val="22"/>
        </w:rPr>
      </w:pPr>
    </w:p>
    <w:p w14:paraId="126432B7" w14:textId="77777777" w:rsidR="000D2482" w:rsidRPr="00AC17D5" w:rsidRDefault="000D2482" w:rsidP="00AC17D5">
      <w:pPr>
        <w:pStyle w:val="Recuodecorpodetexto2"/>
        <w:spacing w:line="360" w:lineRule="auto"/>
        <w:ind w:firstLine="0"/>
        <w:rPr>
          <w:b/>
          <w:color w:val="auto"/>
          <w:sz w:val="22"/>
          <w:szCs w:val="22"/>
        </w:rPr>
      </w:pPr>
      <w:bookmarkStart w:id="2" w:name="_Hlk528586259"/>
      <w:bookmarkStart w:id="3" w:name="_Hlk528585006"/>
      <w:r w:rsidRPr="00AC17D5">
        <w:rPr>
          <w:b/>
          <w:color w:val="auto"/>
          <w:sz w:val="22"/>
          <w:szCs w:val="22"/>
        </w:rPr>
        <w:t>5.2.4 – Qualificação Técnica:</w:t>
      </w:r>
    </w:p>
    <w:bookmarkEnd w:id="2"/>
    <w:bookmarkEnd w:id="3"/>
    <w:p w14:paraId="303E6999" w14:textId="6047A27A" w:rsidR="006B7265" w:rsidRPr="00AC17D5" w:rsidRDefault="006B7265" w:rsidP="00AC17D5">
      <w:pPr>
        <w:spacing w:line="360" w:lineRule="auto"/>
        <w:jc w:val="both"/>
        <w:rPr>
          <w:rFonts w:ascii="Arial" w:hAnsi="Arial" w:cs="Arial"/>
          <w:sz w:val="22"/>
          <w:szCs w:val="22"/>
        </w:rPr>
      </w:pPr>
      <w:r w:rsidRPr="00AC17D5">
        <w:rPr>
          <w:rFonts w:ascii="Arial" w:hAnsi="Arial" w:cs="Arial"/>
          <w:sz w:val="22"/>
          <w:szCs w:val="22"/>
        </w:rPr>
        <w:lastRenderedPageBreak/>
        <w:t xml:space="preserve">a) A licitante deverá comprovar possuir em seu quadro de funcionários, na data prevista para entrega da proposta, profissional de nível superior - profissional nutricionista - devidamente reconhecido pela entidade competente (CRN – Conselho Regional de Nutricionistas), detentor de atestado de responsabilidade técnica emitido pelo CRN e atestado de capacidade técnica por execução de serviço de características semelhantes, limitadas estas exclusivamente às parcelas de maior relevância e valor significativo do objeto da licitação, quais sejam, prestação de serviços de preparo de refeição, </w:t>
      </w:r>
    </w:p>
    <w:p w14:paraId="6565EC58" w14:textId="77777777" w:rsidR="006B7265" w:rsidRPr="00AC17D5" w:rsidRDefault="006B7265" w:rsidP="00AC17D5">
      <w:pPr>
        <w:spacing w:line="360" w:lineRule="auto"/>
        <w:jc w:val="both"/>
        <w:rPr>
          <w:rFonts w:ascii="Arial" w:hAnsi="Arial" w:cs="Arial"/>
          <w:sz w:val="22"/>
          <w:szCs w:val="22"/>
        </w:rPr>
      </w:pPr>
      <w:proofErr w:type="spellStart"/>
      <w:r w:rsidRPr="00AC17D5">
        <w:rPr>
          <w:rFonts w:ascii="Arial" w:hAnsi="Arial" w:cs="Arial"/>
          <w:sz w:val="22"/>
          <w:szCs w:val="22"/>
        </w:rPr>
        <w:t>Obs</w:t>
      </w:r>
      <w:proofErr w:type="spellEnd"/>
      <w:r w:rsidRPr="00AC17D5">
        <w:rPr>
          <w:rFonts w:ascii="Arial" w:hAnsi="Arial" w:cs="Arial"/>
          <w:sz w:val="22"/>
          <w:szCs w:val="22"/>
        </w:rPr>
        <w:t>: A comprovação de inclusão no Quadro Permanente, ao qual se refere esta alínea deverá ser realizada pela apresentação de cópia do contrato de trabalho do profissional, cópia do contrato de prestação de serviços regido pela legislação civil, ou cópia do Contrato Social da empresa e que conste o profissional integrante da sociedade. No caso de substituição deste profissional, durante a execução do contrato, a Administração deverá ser comunicada e os documentos referentes ao novo profissional, encaminhados ao departamento competente.</w:t>
      </w:r>
    </w:p>
    <w:p w14:paraId="1228DD0A" w14:textId="77777777" w:rsidR="006B7265" w:rsidRPr="00AC17D5" w:rsidRDefault="006B7265" w:rsidP="00AC17D5">
      <w:pPr>
        <w:spacing w:line="360" w:lineRule="auto"/>
        <w:jc w:val="both"/>
        <w:rPr>
          <w:rFonts w:ascii="Arial" w:hAnsi="Arial" w:cs="Arial"/>
          <w:sz w:val="22"/>
          <w:szCs w:val="22"/>
        </w:rPr>
      </w:pPr>
    </w:p>
    <w:p w14:paraId="44B47FC8" w14:textId="77777777" w:rsidR="006B7265" w:rsidRPr="00AC17D5" w:rsidRDefault="006B7265" w:rsidP="00AC17D5">
      <w:pPr>
        <w:spacing w:line="360" w:lineRule="auto"/>
        <w:jc w:val="both"/>
        <w:rPr>
          <w:rFonts w:ascii="Arial" w:hAnsi="Arial" w:cs="Arial"/>
          <w:sz w:val="22"/>
          <w:szCs w:val="22"/>
        </w:rPr>
      </w:pPr>
      <w:r w:rsidRPr="00AC17D5">
        <w:rPr>
          <w:rFonts w:ascii="Arial" w:hAnsi="Arial" w:cs="Arial"/>
          <w:sz w:val="22"/>
          <w:szCs w:val="22"/>
        </w:rPr>
        <w:t>b) Atestado de Capacidade Técnica fornecido por pessoa jurídica de direito público ou privado, que comprove que a empresa tenha prestado serviços com características semelhantes ao objeto da presente Licitação, demonstrando que a empresa proponente possui experiência anterior satisfatória e bom desempenho.</w:t>
      </w:r>
    </w:p>
    <w:p w14:paraId="5B96E981" w14:textId="77777777" w:rsidR="006B7265" w:rsidRPr="00AC17D5" w:rsidRDefault="006B7265" w:rsidP="00AC17D5">
      <w:pPr>
        <w:spacing w:line="360" w:lineRule="auto"/>
        <w:jc w:val="both"/>
        <w:rPr>
          <w:rFonts w:ascii="Arial" w:hAnsi="Arial" w:cs="Arial"/>
          <w:sz w:val="22"/>
          <w:szCs w:val="22"/>
        </w:rPr>
      </w:pPr>
    </w:p>
    <w:p w14:paraId="780F5896" w14:textId="77777777" w:rsidR="000D2482" w:rsidRPr="00AC17D5" w:rsidRDefault="000D2482" w:rsidP="00AC17D5">
      <w:pPr>
        <w:pStyle w:val="PargrafodaLista"/>
        <w:spacing w:line="360" w:lineRule="auto"/>
        <w:ind w:left="0"/>
        <w:jc w:val="both"/>
        <w:rPr>
          <w:rFonts w:ascii="Arial" w:hAnsi="Arial" w:cs="Arial"/>
          <w:sz w:val="22"/>
          <w:szCs w:val="22"/>
        </w:rPr>
      </w:pPr>
      <w:r w:rsidRPr="00AC17D5">
        <w:rPr>
          <w:rFonts w:ascii="Arial" w:hAnsi="Arial" w:cs="Arial"/>
          <w:b/>
          <w:bCs/>
          <w:sz w:val="22"/>
          <w:szCs w:val="22"/>
        </w:rPr>
        <w:t>5.2.5.</w:t>
      </w:r>
      <w:r w:rsidRPr="00AC17D5">
        <w:rPr>
          <w:rFonts w:ascii="Arial" w:hAnsi="Arial" w:cs="Arial"/>
          <w:sz w:val="22"/>
          <w:szCs w:val="22"/>
        </w:rPr>
        <w:t xml:space="preserve"> A Comissão verificará, ainda, quanto à habilitação da Licitante, devendo por esta ser apresentada no envelope de habilitação:</w:t>
      </w:r>
    </w:p>
    <w:p w14:paraId="7FC65EC3" w14:textId="77777777" w:rsidR="000D2482" w:rsidRPr="00AC17D5" w:rsidRDefault="000D2482" w:rsidP="00AC17D5">
      <w:pPr>
        <w:pStyle w:val="Recuodecorpodetexto2"/>
        <w:numPr>
          <w:ilvl w:val="0"/>
          <w:numId w:val="19"/>
        </w:numPr>
        <w:spacing w:line="360" w:lineRule="auto"/>
        <w:rPr>
          <w:sz w:val="22"/>
          <w:szCs w:val="22"/>
        </w:rPr>
      </w:pPr>
      <w:r w:rsidRPr="00AC17D5">
        <w:rPr>
          <w:sz w:val="22"/>
          <w:szCs w:val="22"/>
        </w:rPr>
        <w:t xml:space="preserve">Declaração de que a licitante cumpre o disposto no Art. 7º, inciso XXXIII da Constituição Federal de 1988 (não emprega menores de idade), assinada pelo representante legal da empresa, conforme modelo do </w:t>
      </w:r>
      <w:r w:rsidRPr="00AC17D5">
        <w:rPr>
          <w:b/>
          <w:sz w:val="22"/>
          <w:szCs w:val="22"/>
        </w:rPr>
        <w:t>Anexo V</w:t>
      </w:r>
      <w:r w:rsidRPr="00AC17D5">
        <w:rPr>
          <w:sz w:val="22"/>
          <w:szCs w:val="22"/>
        </w:rPr>
        <w:t xml:space="preserve">. </w:t>
      </w:r>
    </w:p>
    <w:p w14:paraId="782E4ACF" w14:textId="77777777" w:rsidR="000D2482" w:rsidRPr="00AC17D5" w:rsidRDefault="000D2482" w:rsidP="00AC17D5">
      <w:pPr>
        <w:pStyle w:val="Recuodecorpodetexto2"/>
        <w:numPr>
          <w:ilvl w:val="0"/>
          <w:numId w:val="19"/>
        </w:numPr>
        <w:spacing w:line="360" w:lineRule="auto"/>
        <w:rPr>
          <w:color w:val="00000A"/>
          <w:sz w:val="22"/>
          <w:szCs w:val="22"/>
        </w:rPr>
      </w:pPr>
      <w:r w:rsidRPr="00AC17D5">
        <w:rPr>
          <w:sz w:val="22"/>
          <w:szCs w:val="22"/>
        </w:rPr>
        <w:t xml:space="preserve">Declaração de que não pesa contra si declaração de inidoneidade nos termos do artigo 87, inciso IV e artigo 88, inciso III da Lei nº 8.666/93 </w:t>
      </w:r>
      <w:r w:rsidRPr="00AC17D5">
        <w:rPr>
          <w:color w:val="00000A"/>
          <w:sz w:val="22"/>
          <w:szCs w:val="22"/>
        </w:rPr>
        <w:t xml:space="preserve">e de </w:t>
      </w:r>
      <w:r w:rsidRPr="00AC17D5">
        <w:rPr>
          <w:color w:val="00000A"/>
          <w:sz w:val="22"/>
          <w:szCs w:val="22"/>
          <w:shd w:val="clear" w:color="auto" w:fill="FFFFFF"/>
        </w:rPr>
        <w:t xml:space="preserve">impedimento de licitar e contratar, prevista </w:t>
      </w:r>
      <w:r w:rsidRPr="00AC17D5">
        <w:rPr>
          <w:color w:val="00000A"/>
          <w:sz w:val="22"/>
          <w:szCs w:val="22"/>
        </w:rPr>
        <w:t xml:space="preserve">no art. 7º da Lei nº 10.520/02, assinada pelo representante legal da empresa, conforme modelo do </w:t>
      </w:r>
      <w:r w:rsidRPr="00AC17D5">
        <w:rPr>
          <w:b/>
          <w:color w:val="00000A"/>
          <w:sz w:val="22"/>
          <w:szCs w:val="22"/>
        </w:rPr>
        <w:t>Anexo VI</w:t>
      </w:r>
      <w:r w:rsidRPr="00AC17D5">
        <w:rPr>
          <w:color w:val="00000A"/>
          <w:sz w:val="22"/>
          <w:szCs w:val="22"/>
        </w:rPr>
        <w:t>.</w:t>
      </w:r>
    </w:p>
    <w:p w14:paraId="22F8DDAA" w14:textId="77777777" w:rsidR="000D2482" w:rsidRPr="00AC17D5" w:rsidRDefault="000D2482" w:rsidP="00AC17D5">
      <w:pPr>
        <w:pStyle w:val="Recuodecorpodetexto2"/>
        <w:spacing w:line="360" w:lineRule="auto"/>
        <w:ind w:left="720" w:firstLine="0"/>
        <w:rPr>
          <w:color w:val="00000A"/>
          <w:sz w:val="22"/>
          <w:szCs w:val="22"/>
        </w:rPr>
      </w:pPr>
    </w:p>
    <w:p w14:paraId="405C7CFA" w14:textId="77777777" w:rsidR="000D2482" w:rsidRPr="00AC17D5" w:rsidRDefault="000D2482" w:rsidP="00AC17D5">
      <w:pPr>
        <w:pStyle w:val="Recuodecorpodetexto2"/>
        <w:spacing w:line="360" w:lineRule="auto"/>
        <w:ind w:firstLine="0"/>
        <w:rPr>
          <w:sz w:val="22"/>
          <w:szCs w:val="22"/>
        </w:rPr>
      </w:pPr>
      <w:r w:rsidRPr="00AC17D5">
        <w:rPr>
          <w:sz w:val="22"/>
          <w:szCs w:val="22"/>
        </w:rPr>
        <w:t xml:space="preserve">5.3 – Os documentos exigidos nos itens 5.2.1, 5.2.2 e 5.2.3, item “a”, poderão ser substituídos pelo CRC – Certificado de Registro Cadastral expedido pelo Município de Caçador em vigor, ORIGINAL OU AUTENTICADO, contendo todos os documentos dentro do prazo de validade. </w:t>
      </w:r>
    </w:p>
    <w:p w14:paraId="373361D5" w14:textId="77777777" w:rsidR="000D2482" w:rsidRPr="00AC17D5" w:rsidRDefault="000D2482" w:rsidP="00AC17D5">
      <w:pPr>
        <w:pStyle w:val="Recuodecorpodetexto2"/>
        <w:spacing w:line="360" w:lineRule="auto"/>
        <w:ind w:firstLine="0"/>
        <w:rPr>
          <w:sz w:val="22"/>
          <w:szCs w:val="22"/>
        </w:rPr>
      </w:pPr>
      <w:r w:rsidRPr="00AC17D5">
        <w:rPr>
          <w:sz w:val="22"/>
          <w:szCs w:val="22"/>
        </w:rPr>
        <w:t xml:space="preserve">5.3.1 - No caso de documentos com prazo de validade vencido, a licitante poderá anexar junto ao CRC, no envelope documentação, os documentos atualizados na forma de cópia reprográfica autenticada. </w:t>
      </w:r>
    </w:p>
    <w:p w14:paraId="493CE825" w14:textId="77777777" w:rsidR="000D2482" w:rsidRPr="00AC17D5" w:rsidRDefault="000D2482" w:rsidP="00AC17D5">
      <w:pPr>
        <w:spacing w:line="360" w:lineRule="auto"/>
        <w:jc w:val="both"/>
        <w:rPr>
          <w:rFonts w:ascii="Arial" w:eastAsia="Arial Unicode MS" w:hAnsi="Arial" w:cs="Arial"/>
          <w:b/>
          <w:i/>
          <w:sz w:val="22"/>
          <w:szCs w:val="22"/>
        </w:rPr>
      </w:pPr>
      <w:r w:rsidRPr="00AC17D5">
        <w:rPr>
          <w:rFonts w:ascii="Arial" w:eastAsia="Arial Unicode MS" w:hAnsi="Arial" w:cs="Arial"/>
          <w:b/>
          <w:sz w:val="22"/>
          <w:szCs w:val="22"/>
        </w:rPr>
        <w:lastRenderedPageBreak/>
        <w:t>OBS</w:t>
      </w:r>
      <w:r w:rsidRPr="00AC17D5">
        <w:rPr>
          <w:rFonts w:ascii="Arial" w:eastAsia="Arial Unicode MS" w:hAnsi="Arial" w:cs="Arial"/>
          <w:sz w:val="22"/>
          <w:szCs w:val="22"/>
        </w:rPr>
        <w:t xml:space="preserve">. </w:t>
      </w:r>
      <w:r w:rsidRPr="00AC17D5">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14:paraId="40A29D05" w14:textId="77777777" w:rsidR="000D2482" w:rsidRPr="00AC17D5" w:rsidRDefault="000D2482" w:rsidP="00AC17D5">
      <w:pPr>
        <w:spacing w:line="360" w:lineRule="auto"/>
        <w:jc w:val="both"/>
        <w:rPr>
          <w:rFonts w:ascii="Arial" w:eastAsia="Arial Unicode MS" w:hAnsi="Arial" w:cs="Arial"/>
          <w:b/>
          <w:i/>
          <w:sz w:val="22"/>
          <w:szCs w:val="22"/>
        </w:rPr>
      </w:pPr>
    </w:p>
    <w:p w14:paraId="396EB0E4"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5.4 - As microempresas (ME), empresas de pequeno porte (EPP) ou Microempreendedores Individuais (MEI) deverão apresentar toda a documentação arrolada nos itens acima, no entanto:</w:t>
      </w:r>
    </w:p>
    <w:p w14:paraId="66850021" w14:textId="77777777" w:rsidR="000D2482" w:rsidRPr="00AC17D5" w:rsidRDefault="000D2482" w:rsidP="00AC17D5">
      <w:pPr>
        <w:spacing w:line="360" w:lineRule="auto"/>
        <w:ind w:left="2268"/>
        <w:jc w:val="both"/>
        <w:rPr>
          <w:rFonts w:ascii="Arial" w:hAnsi="Arial" w:cs="Arial"/>
          <w:i/>
          <w:sz w:val="22"/>
          <w:szCs w:val="22"/>
        </w:rPr>
      </w:pPr>
    </w:p>
    <w:p w14:paraId="1762E202" w14:textId="77777777" w:rsidR="000D2482" w:rsidRPr="00AC17D5" w:rsidRDefault="000D2482" w:rsidP="00AC17D5">
      <w:pPr>
        <w:spacing w:line="360" w:lineRule="auto"/>
        <w:ind w:left="2268"/>
        <w:jc w:val="both"/>
        <w:rPr>
          <w:rFonts w:ascii="Arial" w:hAnsi="Arial" w:cs="Arial"/>
          <w:i/>
          <w:sz w:val="22"/>
          <w:szCs w:val="22"/>
        </w:rPr>
      </w:pPr>
      <w:r w:rsidRPr="00AC17D5">
        <w:rPr>
          <w:rFonts w:ascii="Arial" w:hAnsi="Arial" w:cs="Arial"/>
          <w:i/>
          <w:sz w:val="22"/>
          <w:szCs w:val="22"/>
        </w:rPr>
        <w:t>§ 1</w:t>
      </w:r>
      <w:r w:rsidRPr="00AC17D5">
        <w:rPr>
          <w:rFonts w:ascii="Arial" w:hAnsi="Arial" w:cs="Arial"/>
          <w:i/>
          <w:sz w:val="22"/>
          <w:szCs w:val="22"/>
          <w:u w:val="single"/>
          <w:vertAlign w:val="superscript"/>
        </w:rPr>
        <w:t>o</w:t>
      </w:r>
      <w:r w:rsidRPr="00AC17D5">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47852F68" w14:textId="77777777" w:rsidR="000D2482" w:rsidRPr="00AC17D5" w:rsidRDefault="000D2482" w:rsidP="00AC17D5">
      <w:pPr>
        <w:spacing w:line="360" w:lineRule="auto"/>
        <w:ind w:left="2268"/>
        <w:jc w:val="both"/>
        <w:rPr>
          <w:rFonts w:ascii="Arial" w:hAnsi="Arial" w:cs="Arial"/>
          <w:sz w:val="22"/>
          <w:szCs w:val="22"/>
        </w:rPr>
      </w:pPr>
      <w:r w:rsidRPr="00AC17D5">
        <w:rPr>
          <w:rFonts w:ascii="Arial" w:eastAsia="Arial Unicode MS" w:hAnsi="Arial" w:cs="Arial"/>
          <w:i/>
          <w:sz w:val="22"/>
          <w:szCs w:val="22"/>
        </w:rPr>
        <w:t>§ 2</w:t>
      </w:r>
      <w:r w:rsidRPr="00AC17D5">
        <w:rPr>
          <w:rFonts w:ascii="Arial" w:eastAsia="Arial Unicode MS" w:hAnsi="Arial" w:cs="Arial"/>
          <w:i/>
          <w:sz w:val="22"/>
          <w:szCs w:val="22"/>
          <w:vertAlign w:val="superscript"/>
        </w:rPr>
        <w:t>o</w:t>
      </w:r>
      <w:r w:rsidRPr="00AC17D5">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sidRPr="00AC17D5">
          <w:rPr>
            <w:rStyle w:val="LinkdaInternet"/>
            <w:rFonts w:ascii="Arial" w:eastAsia="Arial Unicode MS" w:hAnsi="Arial" w:cs="Arial"/>
            <w:i/>
            <w:sz w:val="22"/>
            <w:szCs w:val="22"/>
          </w:rPr>
          <w:t xml:space="preserve">art. </w:t>
        </w:r>
      </w:hyperlink>
      <w:r w:rsidRPr="00AC17D5">
        <w:rPr>
          <w:rStyle w:val="LinkdaInternet"/>
          <w:rFonts w:ascii="Arial" w:eastAsia="Arial Unicode MS" w:hAnsi="Arial" w:cs="Arial"/>
          <w:i/>
          <w:sz w:val="22"/>
          <w:szCs w:val="22"/>
        </w:rPr>
        <w:t>81 da Lei n</w:t>
      </w:r>
      <w:r w:rsidRPr="00AC17D5">
        <w:rPr>
          <w:rStyle w:val="LinkdaInternet"/>
          <w:rFonts w:ascii="Arial" w:eastAsia="Arial Unicode MS" w:hAnsi="Arial" w:cs="Arial"/>
          <w:i/>
          <w:sz w:val="22"/>
          <w:szCs w:val="22"/>
          <w:vertAlign w:val="superscript"/>
        </w:rPr>
        <w:t>o</w:t>
      </w:r>
      <w:r w:rsidRPr="00AC17D5">
        <w:rPr>
          <w:rStyle w:val="LinkdaInternet"/>
          <w:rFonts w:ascii="Arial" w:eastAsia="Arial Unicode MS" w:hAnsi="Arial" w:cs="Arial"/>
          <w:i/>
          <w:sz w:val="22"/>
          <w:szCs w:val="22"/>
        </w:rPr>
        <w:t xml:space="preserve"> 8.666, de 21 de junho de 1993</w:t>
      </w:r>
      <w:r w:rsidRPr="00AC17D5">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14:paraId="5B7889F6" w14:textId="77777777" w:rsidR="000D2482" w:rsidRPr="00AC17D5" w:rsidRDefault="000D2482" w:rsidP="00AC17D5">
      <w:pPr>
        <w:spacing w:line="360" w:lineRule="auto"/>
        <w:ind w:left="2268"/>
        <w:jc w:val="both"/>
        <w:rPr>
          <w:rFonts w:ascii="Arial" w:eastAsia="Arial Unicode MS" w:hAnsi="Arial" w:cs="Arial"/>
          <w:i/>
          <w:sz w:val="22"/>
          <w:szCs w:val="22"/>
        </w:rPr>
      </w:pPr>
    </w:p>
    <w:p w14:paraId="3A5192C3" w14:textId="77777777" w:rsidR="000D2482" w:rsidRPr="00AC17D5" w:rsidRDefault="000D2482" w:rsidP="00AC17D5">
      <w:pPr>
        <w:pStyle w:val="Recuodecorpodetexto2"/>
        <w:spacing w:line="360" w:lineRule="auto"/>
        <w:ind w:firstLine="0"/>
        <w:rPr>
          <w:sz w:val="22"/>
          <w:szCs w:val="22"/>
        </w:rPr>
      </w:pPr>
      <w:r w:rsidRPr="00AC17D5">
        <w:rPr>
          <w:sz w:val="22"/>
          <w:szCs w:val="22"/>
        </w:rPr>
        <w:t>5.5 - Todos os documentos apresentados para a habilitação deverão estar em nome do licitante, com o nº do CNPJ e, preferencialmente, com endereço respectivo, devendo ser observado o seguinte:</w:t>
      </w:r>
    </w:p>
    <w:p w14:paraId="667807FF" w14:textId="77777777" w:rsidR="000D2482" w:rsidRPr="00AC17D5" w:rsidRDefault="000D2482" w:rsidP="00AC17D5">
      <w:pPr>
        <w:pStyle w:val="Recuodecorpodetexto2"/>
        <w:spacing w:line="360" w:lineRule="auto"/>
        <w:ind w:firstLine="0"/>
        <w:rPr>
          <w:sz w:val="22"/>
          <w:szCs w:val="22"/>
        </w:rPr>
      </w:pPr>
      <w:r w:rsidRPr="00AC17D5">
        <w:rPr>
          <w:sz w:val="22"/>
          <w:szCs w:val="22"/>
        </w:rPr>
        <w:t xml:space="preserve">a) Se, o licitante for a matriz, todos os documentos deverão estar com o nº do CNPJ da matriz, ou; </w:t>
      </w:r>
    </w:p>
    <w:p w14:paraId="25D7B494" w14:textId="77777777" w:rsidR="000D2482" w:rsidRPr="00AC17D5" w:rsidRDefault="000D2482" w:rsidP="00AC17D5">
      <w:pPr>
        <w:pStyle w:val="Recuodecorpodetexto2"/>
        <w:spacing w:line="360" w:lineRule="auto"/>
        <w:ind w:firstLine="0"/>
        <w:rPr>
          <w:sz w:val="22"/>
          <w:szCs w:val="22"/>
        </w:rPr>
      </w:pPr>
      <w:r w:rsidRPr="00AC17D5">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14:paraId="5F375DAB" w14:textId="77777777" w:rsidR="000D2482" w:rsidRPr="00AC17D5" w:rsidRDefault="000D2482" w:rsidP="00AC17D5">
      <w:pPr>
        <w:pStyle w:val="Recuodecorpodetexto2"/>
        <w:spacing w:line="360" w:lineRule="auto"/>
        <w:ind w:firstLine="0"/>
        <w:rPr>
          <w:sz w:val="22"/>
          <w:szCs w:val="22"/>
        </w:rPr>
      </w:pPr>
      <w:r w:rsidRPr="00AC17D5">
        <w:rPr>
          <w:sz w:val="22"/>
          <w:szCs w:val="22"/>
        </w:rPr>
        <w:t>c) Serão dispensados da apresentação de documentos com o nº do CNPJ da filial aqueles documentos que, pela própria natureza, forem emitidas somente em nome da matriz.</w:t>
      </w:r>
    </w:p>
    <w:p w14:paraId="6A114308" w14:textId="77777777" w:rsidR="000D2482" w:rsidRPr="00AC17D5" w:rsidRDefault="000D2482" w:rsidP="00AC17D5">
      <w:pPr>
        <w:pStyle w:val="Recuodecorpodetexto2"/>
        <w:spacing w:line="360" w:lineRule="auto"/>
        <w:ind w:firstLine="0"/>
        <w:rPr>
          <w:sz w:val="22"/>
          <w:szCs w:val="22"/>
        </w:rPr>
      </w:pPr>
    </w:p>
    <w:p w14:paraId="334588E9" w14:textId="77777777" w:rsidR="000D2482" w:rsidRPr="00AC17D5" w:rsidRDefault="000D2482" w:rsidP="00AC17D5">
      <w:pPr>
        <w:pStyle w:val="Recuodecorpodetexto2"/>
        <w:spacing w:line="360" w:lineRule="auto"/>
        <w:ind w:firstLine="0"/>
        <w:rPr>
          <w:sz w:val="22"/>
          <w:szCs w:val="22"/>
        </w:rPr>
      </w:pPr>
      <w:r w:rsidRPr="00AC17D5">
        <w:rPr>
          <w:sz w:val="22"/>
          <w:szCs w:val="22"/>
        </w:rPr>
        <w:t xml:space="preserve">5.6 – Todos os </w:t>
      </w:r>
      <w:proofErr w:type="gramStart"/>
      <w:r w:rsidRPr="00AC17D5">
        <w:rPr>
          <w:sz w:val="22"/>
          <w:szCs w:val="22"/>
        </w:rPr>
        <w:t>documentos referente</w:t>
      </w:r>
      <w:proofErr w:type="gramEnd"/>
      <w:r w:rsidRPr="00AC17D5">
        <w:rPr>
          <w:sz w:val="22"/>
          <w:szCs w:val="22"/>
        </w:rPr>
        <w:t xml:space="preserve"> a HABILITAÇÃO poderão ser entregues em: original, por processo de cópia devidamente autenticada, ou cópia não autenticada DESDE QUE SEJAM </w:t>
      </w:r>
      <w:r w:rsidRPr="00AC17D5">
        <w:rPr>
          <w:sz w:val="22"/>
          <w:szCs w:val="22"/>
        </w:rPr>
        <w:lastRenderedPageBreak/>
        <w:t>EXIBIDOS OS ORIGINAIS PARA AUTENTICAÇÃO POR SERVIDOR DESIGNADO. Não serão aceitas cópias de documentos obtidas por meio de fax-símile ou ilegíveis.</w:t>
      </w:r>
    </w:p>
    <w:p w14:paraId="0DA227EB" w14:textId="77777777" w:rsidR="000D2482" w:rsidRPr="00AC17D5" w:rsidRDefault="000D2482" w:rsidP="00AC17D5">
      <w:pPr>
        <w:pStyle w:val="Recuodecorpodetexto2"/>
        <w:spacing w:line="360" w:lineRule="auto"/>
        <w:ind w:firstLine="0"/>
        <w:rPr>
          <w:sz w:val="22"/>
          <w:szCs w:val="22"/>
        </w:rPr>
      </w:pPr>
      <w:r w:rsidRPr="00AC17D5">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14:paraId="20E20A9C"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14:paraId="1ABDCAE8"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14:paraId="7E1DDDA6" w14:textId="77777777" w:rsidR="000D2482" w:rsidRPr="00AC17D5" w:rsidRDefault="000D2482" w:rsidP="00AC17D5">
      <w:pPr>
        <w:pStyle w:val="Recuodecorpodetexto2"/>
        <w:spacing w:line="360" w:lineRule="auto"/>
        <w:ind w:firstLine="0"/>
        <w:rPr>
          <w:sz w:val="22"/>
          <w:szCs w:val="22"/>
        </w:rPr>
      </w:pPr>
      <w:r w:rsidRPr="00AC17D5">
        <w:rPr>
          <w:sz w:val="22"/>
          <w:szCs w:val="22"/>
        </w:rPr>
        <w:t>5.6.3 - Não será permitido atraso por parte dos licitantes participantes.</w:t>
      </w:r>
    </w:p>
    <w:p w14:paraId="5ACD326C" w14:textId="77777777" w:rsidR="000D2482" w:rsidRPr="00AC17D5" w:rsidRDefault="000D2482" w:rsidP="00AC17D5">
      <w:pPr>
        <w:pStyle w:val="Recuodecorpodetexto2"/>
        <w:spacing w:line="360" w:lineRule="auto"/>
        <w:ind w:firstLine="0"/>
        <w:rPr>
          <w:sz w:val="22"/>
          <w:szCs w:val="22"/>
        </w:rPr>
      </w:pPr>
      <w:r w:rsidRPr="00AC17D5">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14:paraId="0D1442A9"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14:paraId="5D4E16AC" w14:textId="77777777" w:rsidR="000D2482" w:rsidRPr="00AC17D5" w:rsidRDefault="000D2482" w:rsidP="00AC17D5">
      <w:pPr>
        <w:pStyle w:val="Recuodecorpodetexto2"/>
        <w:spacing w:line="360" w:lineRule="auto"/>
        <w:ind w:firstLine="0"/>
        <w:rPr>
          <w:sz w:val="22"/>
          <w:szCs w:val="22"/>
        </w:rPr>
      </w:pPr>
      <w:r w:rsidRPr="00AC17D5">
        <w:rPr>
          <w:sz w:val="22"/>
          <w:szCs w:val="22"/>
        </w:rPr>
        <w:t>5.9 - Os documentos que forem apresentados em original não serão devolvidos, e passarão a fazer parte integrante do processo licitatório.</w:t>
      </w:r>
    </w:p>
    <w:p w14:paraId="17C8B70D" w14:textId="77777777" w:rsidR="000D2482" w:rsidRPr="00AC17D5" w:rsidRDefault="000D2482" w:rsidP="00AC17D5">
      <w:pPr>
        <w:pStyle w:val="Recuodecorpodetexto2"/>
        <w:spacing w:line="360" w:lineRule="auto"/>
        <w:ind w:firstLine="0"/>
        <w:rPr>
          <w:sz w:val="22"/>
          <w:szCs w:val="22"/>
        </w:rPr>
      </w:pPr>
      <w:r w:rsidRPr="00AC17D5">
        <w:rPr>
          <w:sz w:val="22"/>
          <w:szCs w:val="22"/>
        </w:rPr>
        <w:t>5.10 - Não serão aceitos protocolos de entrega ou solicitação de documento em substituição aos documentos requeridos no presente Edital e seus Anexos.</w:t>
      </w:r>
    </w:p>
    <w:p w14:paraId="0A233D26" w14:textId="77777777" w:rsidR="000D2482" w:rsidRPr="00AC17D5" w:rsidRDefault="000D2482" w:rsidP="00AC17D5">
      <w:pPr>
        <w:pStyle w:val="Recuodecorpodetexto2"/>
        <w:tabs>
          <w:tab w:val="left" w:pos="210"/>
        </w:tabs>
        <w:spacing w:line="360" w:lineRule="auto"/>
        <w:ind w:firstLine="0"/>
        <w:rPr>
          <w:bCs/>
          <w:sz w:val="22"/>
          <w:szCs w:val="22"/>
        </w:rPr>
      </w:pPr>
      <w:r w:rsidRPr="00AC17D5">
        <w:rPr>
          <w:bCs/>
          <w:sz w:val="22"/>
          <w:szCs w:val="22"/>
        </w:rPr>
        <w:t>5.11 – Os documentos redigidos em língua estrangeira deverão estar acompanhados de tradução por tradutor juramentado.</w:t>
      </w:r>
    </w:p>
    <w:p w14:paraId="04EDA2F7" w14:textId="77777777" w:rsidR="000D2482" w:rsidRPr="00AC17D5" w:rsidRDefault="000D2482" w:rsidP="00AC17D5">
      <w:pPr>
        <w:pStyle w:val="Recuodecorpodetexto2"/>
        <w:spacing w:line="360" w:lineRule="auto"/>
        <w:ind w:firstLine="0"/>
        <w:rPr>
          <w:sz w:val="22"/>
          <w:szCs w:val="22"/>
        </w:rPr>
      </w:pPr>
      <w:r w:rsidRPr="00AC17D5">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14:paraId="2B918E23" w14:textId="77777777" w:rsidR="000D2482" w:rsidRPr="00AC17D5" w:rsidRDefault="000D2482" w:rsidP="00AC17D5">
      <w:pPr>
        <w:pStyle w:val="Recuodecorpodetexto2"/>
        <w:spacing w:line="360" w:lineRule="auto"/>
        <w:ind w:firstLine="0"/>
        <w:rPr>
          <w:sz w:val="22"/>
          <w:szCs w:val="22"/>
        </w:rPr>
      </w:pPr>
      <w:r w:rsidRPr="00AC17D5">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14:paraId="0A06953B" w14:textId="77777777" w:rsidR="000D2482" w:rsidRPr="00AC17D5" w:rsidRDefault="000D2482" w:rsidP="00AC17D5">
      <w:pPr>
        <w:pStyle w:val="Recuodecorpodetexto2"/>
        <w:spacing w:line="360" w:lineRule="auto"/>
        <w:ind w:firstLine="0"/>
        <w:rPr>
          <w:sz w:val="22"/>
          <w:szCs w:val="22"/>
        </w:rPr>
      </w:pPr>
      <w:r w:rsidRPr="00AC17D5">
        <w:rPr>
          <w:sz w:val="22"/>
          <w:szCs w:val="22"/>
        </w:rPr>
        <w:t>5.14 - Em caso de divergência entre informações contidas em documentação impressa e na proposta específica, prevalecerão as da proposta.</w:t>
      </w:r>
    </w:p>
    <w:p w14:paraId="3997BAF8" w14:textId="77777777" w:rsidR="000D2482" w:rsidRPr="00AC17D5" w:rsidRDefault="000D2482" w:rsidP="00AC17D5">
      <w:pPr>
        <w:pStyle w:val="Recuodecorpodetexto2"/>
        <w:spacing w:line="360" w:lineRule="auto"/>
        <w:ind w:firstLine="0"/>
        <w:rPr>
          <w:bCs/>
          <w:sz w:val="22"/>
          <w:szCs w:val="22"/>
        </w:rPr>
      </w:pPr>
    </w:p>
    <w:p w14:paraId="0CECA153"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 xml:space="preserve">6 </w:t>
      </w:r>
      <w:r w:rsidRPr="00AC17D5">
        <w:rPr>
          <w:rFonts w:ascii="Arial" w:hAnsi="Arial" w:cs="Arial"/>
          <w:sz w:val="22"/>
          <w:szCs w:val="22"/>
        </w:rPr>
        <w:t>-</w:t>
      </w:r>
      <w:r w:rsidRPr="00AC17D5">
        <w:rPr>
          <w:rFonts w:ascii="Arial" w:hAnsi="Arial" w:cs="Arial"/>
          <w:b/>
          <w:sz w:val="22"/>
          <w:szCs w:val="22"/>
        </w:rPr>
        <w:t xml:space="preserve"> DO RECEBIMENTO E JULGAMENTO DAS PROPOSTAS E DOS DOCUMENTOS DE </w:t>
      </w:r>
      <w:r w:rsidRPr="00AC17D5">
        <w:rPr>
          <w:rFonts w:ascii="Arial" w:hAnsi="Arial" w:cs="Arial"/>
          <w:b/>
          <w:sz w:val="22"/>
          <w:szCs w:val="22"/>
        </w:rPr>
        <w:lastRenderedPageBreak/>
        <w:t>HABILITAÇÃO</w:t>
      </w:r>
    </w:p>
    <w:p w14:paraId="6CF5AFD6" w14:textId="77777777" w:rsidR="000D2482" w:rsidRPr="00AC17D5" w:rsidRDefault="000D2482" w:rsidP="00AC17D5">
      <w:pPr>
        <w:spacing w:line="360" w:lineRule="auto"/>
        <w:jc w:val="both"/>
        <w:rPr>
          <w:rFonts w:ascii="Arial" w:hAnsi="Arial" w:cs="Arial"/>
          <w:sz w:val="22"/>
          <w:szCs w:val="22"/>
          <w:highlight w:val="yellow"/>
        </w:rPr>
      </w:pPr>
      <w:r w:rsidRPr="00AC17D5">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AC17D5">
        <w:rPr>
          <w:rFonts w:ascii="Arial" w:hAnsi="Arial" w:cs="Arial"/>
          <w:b/>
          <w:sz w:val="22"/>
          <w:szCs w:val="22"/>
        </w:rPr>
        <w:t>Capítulo 2</w:t>
      </w:r>
      <w:r w:rsidRPr="00AC17D5">
        <w:rPr>
          <w:rFonts w:ascii="Arial" w:hAnsi="Arial" w:cs="Arial"/>
          <w:sz w:val="22"/>
          <w:szCs w:val="22"/>
        </w:rPr>
        <w:t>.</w:t>
      </w:r>
    </w:p>
    <w:p w14:paraId="286797E9"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6.2 - Não serão recebidos envelopes contendo proposta e os documentos de habilitação fora do prazo estabelecido neste Edital, </w:t>
      </w:r>
      <w:r w:rsidRPr="00AC17D5">
        <w:rPr>
          <w:rFonts w:ascii="Arial" w:hAnsi="Arial" w:cs="Arial"/>
          <w:b/>
          <w:sz w:val="22"/>
          <w:szCs w:val="22"/>
        </w:rPr>
        <w:t>salvo no caso descrito no item 6.23 do presente instrumento.</w:t>
      </w:r>
    </w:p>
    <w:p w14:paraId="293B802A"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14:paraId="6AB09FC6"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14:paraId="14EE6AF0"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14:paraId="19894445" w14:textId="77777777" w:rsidR="000D2482" w:rsidRPr="00AC17D5" w:rsidRDefault="000D2482" w:rsidP="00AC17D5">
      <w:pPr>
        <w:tabs>
          <w:tab w:val="left" w:pos="150"/>
        </w:tabs>
        <w:spacing w:line="360" w:lineRule="auto"/>
        <w:jc w:val="both"/>
        <w:rPr>
          <w:rFonts w:ascii="Arial" w:hAnsi="Arial" w:cs="Arial"/>
          <w:sz w:val="22"/>
          <w:szCs w:val="22"/>
        </w:rPr>
      </w:pPr>
      <w:r w:rsidRPr="00AC17D5">
        <w:rPr>
          <w:rFonts w:ascii="Arial" w:hAnsi="Arial" w:cs="Arial"/>
          <w:sz w:val="22"/>
          <w:szCs w:val="22"/>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14:paraId="420CBEB1"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14:paraId="7DFC6BE8"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6.6 - A oferta dos lances deverá ser efetuada, no momento em que for conferida a palavra ao licitante, na ordem decrescente dos preços.</w:t>
      </w:r>
    </w:p>
    <w:p w14:paraId="57C49ACA"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b/>
          <w:sz w:val="22"/>
          <w:szCs w:val="22"/>
        </w:rPr>
        <w:t>6.7 - Dos lances ofertados não caberá retratação.</w:t>
      </w:r>
    </w:p>
    <w:p w14:paraId="2C732CCC"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14:paraId="598A59C9"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6.9 - O encerramento da etapa competitiva dar-se-á quando, indagados pelo Pregoeiro, os licitantes manifestarem seu desinteresse em apresentar novos lances.</w:t>
      </w:r>
    </w:p>
    <w:p w14:paraId="2BA35F65"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6.10 – Caso não se realizem lances verbais, será verificada a conformidade entre a proposta escrita de menor preço e o valor estimado para a contratação.</w:t>
      </w:r>
    </w:p>
    <w:p w14:paraId="358F6455"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AC17D5">
        <w:rPr>
          <w:rFonts w:ascii="Arial" w:hAnsi="Arial" w:cs="Arial"/>
          <w:sz w:val="22"/>
          <w:szCs w:val="22"/>
        </w:rPr>
        <w:t>considerado aqueles</w:t>
      </w:r>
      <w:proofErr w:type="gramEnd"/>
      <w:r w:rsidRPr="00AC17D5">
        <w:rPr>
          <w:rFonts w:ascii="Arial" w:hAnsi="Arial" w:cs="Arial"/>
          <w:sz w:val="22"/>
          <w:szCs w:val="22"/>
        </w:rPr>
        <w:t xml:space="preserve"> acima do preço de mercado.</w:t>
      </w:r>
    </w:p>
    <w:p w14:paraId="5908E506"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lastRenderedPageBreak/>
        <w:t>6.12 – Sendo aceitável a proposta de menor preço, será aberto o envelope contendo a documentação de habilitação do licitante que a tiver formulado para confirmação das suas condições de habilitação.</w:t>
      </w:r>
    </w:p>
    <w:p w14:paraId="4546F058" w14:textId="77777777" w:rsidR="000D2482" w:rsidRPr="00AC17D5" w:rsidRDefault="000D2482" w:rsidP="00AC17D5">
      <w:pPr>
        <w:spacing w:line="360" w:lineRule="auto"/>
        <w:jc w:val="both"/>
        <w:rPr>
          <w:rFonts w:ascii="Arial" w:hAnsi="Arial" w:cs="Arial"/>
          <w:b/>
          <w:i/>
          <w:sz w:val="22"/>
          <w:szCs w:val="22"/>
        </w:rPr>
      </w:pPr>
      <w:r w:rsidRPr="00AC17D5">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14:paraId="4D7F3FA7"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6.13 – Verificado o atendimento das exigências fixadas no Edital, o licitante será declarado vencedor.</w:t>
      </w:r>
    </w:p>
    <w:p w14:paraId="25B9C1C9"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14:paraId="624C06DF"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6.15 - Nas situações previstas nos itens 6.11, 6.12 e 6.14, o(a) Pregoeiro(a) poderá negociar diretamente com o proponente para que seja obtido preço melhor.</w:t>
      </w:r>
    </w:p>
    <w:p w14:paraId="19B08476"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6.16 - Havendo empate entre duas ou mais propostas, será definido o vencedor por sorteio público, caso nenhum proponente de um lance menor.</w:t>
      </w:r>
    </w:p>
    <w:p w14:paraId="23D6687A"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14:paraId="7372E057"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6.18 – Serão inabilitados os licitantes que não apresentarem a documentação em situação regular, conforme estabelecido no presente Edital.</w:t>
      </w:r>
    </w:p>
    <w:p w14:paraId="19156983"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14:paraId="657D7C76"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14:paraId="1A1CABB6"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6.21 – Não serão aceitas cópias de documentos obtidos por meio de aparelho fax-símile (FAX) e tão pouco cópias de documentos ilegíveis em nenhuma das fases do certame.</w:t>
      </w:r>
    </w:p>
    <w:p w14:paraId="58F42DB9"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lastRenderedPageBreak/>
        <w:t>6.22 - O Pregoeiro manterá em seu poder os envelopes com a documentação dos demais licitantes, pelo prazo de 10 (dez) dias, após a homologação da Licitação, devendo as empresas retirá-los neste período, sob pena de inutilização dos mesmos.</w:t>
      </w:r>
    </w:p>
    <w:p w14:paraId="2A8AEC6C"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b/>
          <w:sz w:val="22"/>
          <w:szCs w:val="22"/>
        </w:rPr>
        <w:t xml:space="preserve">6.23 - DA PREFERÊNCIA DE CONTRATAÇÃO PARA AS MICROEMPREENDORAS INDIVIDUAIS, MICROEMPRESAS E EMPRESAS DE PEQUENO PORTE – LEI COMPLEMENTAR Nº 123/2006. </w:t>
      </w:r>
    </w:p>
    <w:p w14:paraId="2E9CB963"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14:paraId="4D80CFC0"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14:paraId="61AEC8D9"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6.23.3 - No caso de empate entre duas ou mais propostas proceder-se-á da seguinte forma:</w:t>
      </w:r>
    </w:p>
    <w:p w14:paraId="095C0D58"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14:paraId="2B789AA6"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14:paraId="4CD19630"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14:paraId="1F7B9F02"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6.23.4 - Na hipótese da não contratação nos termos previstos na alínea “a” do subitem 6.23.3, o objeto licitado será adjudicado em favor da proposta originalmente vencedora do certame.</w:t>
      </w:r>
    </w:p>
    <w:p w14:paraId="648FD4F5"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14:paraId="7CE9B4E9"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14:paraId="2CCE3CCA"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6.23.7 – O Microempreendedor Individual, Microempresa ou Empresa de Pequeno Porte, de acordo com o artigo 43 da Lei Complementar nº 123/2006, deverão apresentar toda a documentação exigida para efeito de comprovação de regularidade fiscal e trabalhista, mesmo que esta apresente </w:t>
      </w:r>
      <w:r w:rsidRPr="00AC17D5">
        <w:rPr>
          <w:rFonts w:ascii="Arial" w:hAnsi="Arial" w:cs="Arial"/>
          <w:sz w:val="22"/>
          <w:szCs w:val="22"/>
        </w:rPr>
        <w:lastRenderedPageBreak/>
        <w:t>alguma restrição.</w:t>
      </w:r>
    </w:p>
    <w:p w14:paraId="7EFEEBD1"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14A9BA59"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6.23.7.2 – Entende-se o termo “declarado vencedor” de que trata a cláusula anterior, o momento imediatamente posterior à fase de habilitação.</w:t>
      </w:r>
    </w:p>
    <w:p w14:paraId="4E5EA0E7"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14:paraId="1F4F9D14"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14:paraId="4C49D5F7" w14:textId="77777777" w:rsidR="000D2482" w:rsidRPr="00AC17D5" w:rsidRDefault="000D2482" w:rsidP="00AC17D5">
      <w:pPr>
        <w:spacing w:line="360" w:lineRule="auto"/>
        <w:jc w:val="both"/>
        <w:rPr>
          <w:rFonts w:ascii="Arial" w:hAnsi="Arial" w:cs="Arial"/>
          <w:b/>
          <w:sz w:val="22"/>
          <w:szCs w:val="22"/>
        </w:rPr>
      </w:pPr>
    </w:p>
    <w:p w14:paraId="47A24C6E"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 xml:space="preserve">7 </w:t>
      </w:r>
      <w:r w:rsidRPr="00AC17D5">
        <w:rPr>
          <w:rFonts w:ascii="Arial" w:hAnsi="Arial" w:cs="Arial"/>
          <w:sz w:val="22"/>
          <w:szCs w:val="22"/>
        </w:rPr>
        <w:t>-</w:t>
      </w:r>
      <w:r w:rsidRPr="00AC17D5">
        <w:rPr>
          <w:rFonts w:ascii="Arial" w:hAnsi="Arial" w:cs="Arial"/>
          <w:b/>
          <w:sz w:val="22"/>
          <w:szCs w:val="22"/>
        </w:rPr>
        <w:t xml:space="preserve"> DOS CRITÉRIOS DE JULGAMENTO E ADJUDICAÇÃO</w:t>
      </w:r>
    </w:p>
    <w:p w14:paraId="385B00C9" w14:textId="29ED8D72"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7.1 – A presente Licitação será adjudicada à licitante que apresentar proposta de </w:t>
      </w:r>
      <w:r w:rsidRPr="00AC17D5">
        <w:rPr>
          <w:rFonts w:ascii="Arial" w:hAnsi="Arial" w:cs="Arial"/>
          <w:b/>
          <w:sz w:val="22"/>
          <w:szCs w:val="22"/>
        </w:rPr>
        <w:t>MENOR PREÇO GLOBAL</w:t>
      </w:r>
      <w:r w:rsidRPr="00AC17D5">
        <w:rPr>
          <w:rFonts w:ascii="Arial" w:hAnsi="Arial" w:cs="Arial"/>
          <w:sz w:val="22"/>
          <w:szCs w:val="22"/>
        </w:rPr>
        <w:t>, desde que atendidas às exigências deste Edital.</w:t>
      </w:r>
    </w:p>
    <w:p w14:paraId="1639FD48" w14:textId="77777777" w:rsidR="000D2482" w:rsidRPr="00AC17D5" w:rsidRDefault="000D2482" w:rsidP="00AC17D5">
      <w:pPr>
        <w:spacing w:line="360" w:lineRule="auto"/>
        <w:jc w:val="both"/>
        <w:rPr>
          <w:rFonts w:ascii="Arial" w:hAnsi="Arial" w:cs="Arial"/>
          <w:b/>
          <w:sz w:val="22"/>
          <w:szCs w:val="22"/>
        </w:rPr>
      </w:pPr>
    </w:p>
    <w:p w14:paraId="49B679F7"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8 – DA IMPUGNAÇÃO DO EDITAL</w:t>
      </w:r>
    </w:p>
    <w:p w14:paraId="7871C527"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14:paraId="3FA573DC"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8.2 – </w:t>
      </w:r>
      <w:r w:rsidRPr="00AC17D5">
        <w:rPr>
          <w:rFonts w:ascii="Arial" w:eastAsia="Arial Unicode MS" w:hAnsi="Arial" w:cs="Arial"/>
          <w:sz w:val="22"/>
          <w:szCs w:val="22"/>
        </w:rPr>
        <w:t xml:space="preserve">Caberá a Administração Pública </w:t>
      </w:r>
      <w:r w:rsidRPr="00AC17D5">
        <w:rPr>
          <w:rFonts w:ascii="Arial" w:hAnsi="Arial" w:cs="Arial"/>
          <w:sz w:val="22"/>
          <w:szCs w:val="22"/>
        </w:rPr>
        <w:t>decidir, no prazo de 48 (quarenta e oito) horas, sobre a impugnação interposta.</w:t>
      </w:r>
    </w:p>
    <w:p w14:paraId="495AA127"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8.3 – Se procedente e acolhida à impugnação do Edital, seus vícios serão sanados e nova data será designada para a realização do certame.</w:t>
      </w:r>
    </w:p>
    <w:p w14:paraId="34E53407" w14:textId="77777777" w:rsidR="000D2482" w:rsidRPr="00AC17D5" w:rsidRDefault="000D2482" w:rsidP="00AC17D5">
      <w:pPr>
        <w:spacing w:line="360" w:lineRule="auto"/>
        <w:jc w:val="both"/>
        <w:rPr>
          <w:rFonts w:ascii="Arial" w:hAnsi="Arial" w:cs="Arial"/>
          <w:sz w:val="22"/>
          <w:szCs w:val="22"/>
        </w:rPr>
      </w:pPr>
    </w:p>
    <w:p w14:paraId="5809C8BC"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 xml:space="preserve">9 </w:t>
      </w:r>
      <w:r w:rsidRPr="00AC17D5">
        <w:rPr>
          <w:rFonts w:ascii="Arial" w:hAnsi="Arial" w:cs="Arial"/>
          <w:sz w:val="22"/>
          <w:szCs w:val="22"/>
        </w:rPr>
        <w:t xml:space="preserve">- </w:t>
      </w:r>
      <w:r w:rsidRPr="00AC17D5">
        <w:rPr>
          <w:rFonts w:ascii="Arial" w:hAnsi="Arial" w:cs="Arial"/>
          <w:b/>
          <w:sz w:val="22"/>
          <w:szCs w:val="22"/>
        </w:rPr>
        <w:t>DOS RECURSOS ADMINISTRATIVOS</w:t>
      </w:r>
    </w:p>
    <w:p w14:paraId="0A66A61F"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 xml:space="preserve">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w:t>
      </w:r>
      <w:r w:rsidRPr="00AC17D5">
        <w:rPr>
          <w:rFonts w:ascii="Arial" w:hAnsi="Arial" w:cs="Arial"/>
          <w:sz w:val="22"/>
          <w:szCs w:val="22"/>
        </w:rPr>
        <w:lastRenderedPageBreak/>
        <w:t>contrarrazões, em igual número de dias, que começarão a correr do término do prazo do recorrente, sendo-lhes assegurada vista imediata dos autos.</w:t>
      </w:r>
    </w:p>
    <w:p w14:paraId="1EFFB43A"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9.2 - Não sendo interpostos recursos, o Pregoeiro adjudicará o objeto do certame à(s) empresa(s) declarada(s) vencedora(s), sendo submetido este resultado ao Prefeito Municipal para homologação.</w:t>
      </w:r>
    </w:p>
    <w:p w14:paraId="52B1DB0D"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 xml:space="preserve">9.3 - O(s) recurso(s), porventura interposto(s), não terá(ão) efeito suspensivo e será(ão) dirigido(s) ao Exmo. Prefeito Municipal, por intermédio do Pregoeiro, o qual poderá reconsiderar sua decisão, em 05 (cinco) dias ou, nesse período, encaminhá-lo(s) ao Prefeito Municipal, devidamente </w:t>
      </w:r>
      <w:proofErr w:type="spellStart"/>
      <w:r w:rsidRPr="00AC17D5">
        <w:rPr>
          <w:rFonts w:ascii="Arial" w:hAnsi="Arial" w:cs="Arial"/>
          <w:sz w:val="22"/>
          <w:szCs w:val="22"/>
        </w:rPr>
        <w:t>informado</w:t>
      </w:r>
      <w:proofErr w:type="spellEnd"/>
      <w:r w:rsidRPr="00AC17D5">
        <w:rPr>
          <w:rFonts w:ascii="Arial" w:hAnsi="Arial" w:cs="Arial"/>
          <w:sz w:val="22"/>
          <w:szCs w:val="22"/>
        </w:rPr>
        <w:t>(s), para apreciação e decisão, no mesmo prazo.</w:t>
      </w:r>
    </w:p>
    <w:p w14:paraId="0C2D7497"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9.4 – O acolhimento de recurso importará a invalidação apenas dos atos insuscetíveis de aproveitamento.</w:t>
      </w:r>
    </w:p>
    <w:p w14:paraId="46DE89CA"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9.5 – A falta de manifestação imediata e motivada do licitante importará a decadência do direito de recurso e a adjudicação do objeto da licitação pelo(a) Pregoeiro(a) ao vencedor.</w:t>
      </w:r>
    </w:p>
    <w:p w14:paraId="6258E86B" w14:textId="77777777" w:rsidR="000D2482" w:rsidRPr="00AC17D5" w:rsidRDefault="000D2482" w:rsidP="00AC17D5">
      <w:pPr>
        <w:pStyle w:val="Corpodotexto"/>
        <w:spacing w:after="0" w:line="360" w:lineRule="auto"/>
        <w:jc w:val="both"/>
        <w:rPr>
          <w:rFonts w:ascii="Arial" w:hAnsi="Arial" w:cs="Arial"/>
          <w:bCs/>
          <w:sz w:val="22"/>
          <w:szCs w:val="22"/>
        </w:rPr>
      </w:pPr>
      <w:r w:rsidRPr="00AC17D5">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14:paraId="07D92924"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14:paraId="310BFC82" w14:textId="77777777" w:rsidR="000D2482" w:rsidRPr="00AC17D5" w:rsidRDefault="000D2482" w:rsidP="00AC17D5">
      <w:pPr>
        <w:pStyle w:val="Corpodotexto"/>
        <w:spacing w:after="0" w:line="360" w:lineRule="auto"/>
        <w:ind w:firstLine="567"/>
        <w:jc w:val="both"/>
        <w:rPr>
          <w:rFonts w:ascii="Arial" w:hAnsi="Arial" w:cs="Arial"/>
          <w:bCs/>
          <w:sz w:val="22"/>
          <w:szCs w:val="22"/>
        </w:rPr>
      </w:pPr>
    </w:p>
    <w:p w14:paraId="33E2C412" w14:textId="77777777" w:rsidR="000D2482" w:rsidRPr="00AC17D5" w:rsidRDefault="000D2482" w:rsidP="00AC17D5">
      <w:pPr>
        <w:spacing w:line="360" w:lineRule="auto"/>
        <w:jc w:val="both"/>
        <w:rPr>
          <w:rFonts w:ascii="Arial" w:hAnsi="Arial" w:cs="Arial"/>
          <w:b/>
          <w:bCs/>
          <w:sz w:val="22"/>
          <w:szCs w:val="22"/>
        </w:rPr>
      </w:pPr>
      <w:r w:rsidRPr="00AC17D5">
        <w:rPr>
          <w:rFonts w:ascii="Arial" w:hAnsi="Arial" w:cs="Arial"/>
          <w:b/>
          <w:bCs/>
          <w:sz w:val="22"/>
          <w:szCs w:val="22"/>
        </w:rPr>
        <w:t>10 – DA ATA DE REGISTRO DE PREÇOS E VIGÊNCIA</w:t>
      </w:r>
    </w:p>
    <w:p w14:paraId="1D88ACE6"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 xml:space="preserve">10.1 - </w:t>
      </w:r>
      <w:r w:rsidRPr="00AC17D5">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AC17D5">
        <w:rPr>
          <w:rFonts w:ascii="Arial" w:hAnsi="Arial" w:cs="Arial"/>
          <w:sz w:val="22"/>
          <w:szCs w:val="22"/>
        </w:rPr>
        <w:t>sendo que o</w:t>
      </w:r>
      <w:r w:rsidRPr="00AC17D5">
        <w:rPr>
          <w:rFonts w:ascii="Arial" w:hAnsi="Arial" w:cs="Arial"/>
          <w:color w:val="000000"/>
          <w:sz w:val="22"/>
          <w:szCs w:val="22"/>
        </w:rPr>
        <w:t xml:space="preserve"> prazo de validade será de 12 (doze) </w:t>
      </w:r>
      <w:r w:rsidRPr="00AC17D5">
        <w:rPr>
          <w:rFonts w:ascii="Arial" w:hAnsi="Arial" w:cs="Arial"/>
          <w:sz w:val="22"/>
          <w:szCs w:val="22"/>
        </w:rPr>
        <w:t>meses oficiais, contados da assinatura da Ata de Registro de Preços.</w:t>
      </w:r>
    </w:p>
    <w:p w14:paraId="1F5DBC8A"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14:paraId="6A16AA76"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10.3 - O(s) fornecedor(es) classificado(s), será(ão) convocado(s) a firmar a Ata de Registro de Preços no prazo de 03 (três) dias úteis após a NOTIFICAÇÃO, devendo o proponente manter-se nas mesmas condições da habilitação quanto à regularidade fiscal;</w:t>
      </w:r>
    </w:p>
    <w:p w14:paraId="029650C8"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10.3.1 - O prazo poderá ser prorrogado uma vez, por igual período, quando, durante o seu transcurso, for solicitado por um dos fornecedores convocados, desde que ocorra motivo justificado </w:t>
      </w:r>
      <w:r w:rsidRPr="00AC17D5">
        <w:rPr>
          <w:rFonts w:ascii="Arial" w:hAnsi="Arial" w:cs="Arial"/>
          <w:sz w:val="22"/>
          <w:szCs w:val="22"/>
        </w:rPr>
        <w:lastRenderedPageBreak/>
        <w:t>e aceito pela Secretaria Municipal de Administração.</w:t>
      </w:r>
    </w:p>
    <w:p w14:paraId="5BA5A8F3"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14:paraId="7D4F5721"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67CE908F"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14:paraId="7A8CBCA6"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10.7 – A administração da Ata de Registro de Preços decorrente deste Pregão caberá ao Departamento de Compras do Município de Caçador.</w:t>
      </w:r>
    </w:p>
    <w:p w14:paraId="042E326E"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10.8 – Os serviços deverão ser prestados mediante expedição de Autorização ou outro documento equivalente.</w:t>
      </w:r>
    </w:p>
    <w:p w14:paraId="7B515ED4" w14:textId="77777777" w:rsidR="000D2482" w:rsidRPr="00AC17D5" w:rsidRDefault="000D2482" w:rsidP="00AC17D5">
      <w:pPr>
        <w:pStyle w:val="Corpodotexto"/>
        <w:spacing w:after="0" w:line="360" w:lineRule="auto"/>
        <w:jc w:val="both"/>
        <w:rPr>
          <w:rFonts w:ascii="Arial" w:hAnsi="Arial" w:cs="Arial"/>
          <w:sz w:val="22"/>
          <w:szCs w:val="22"/>
        </w:rPr>
      </w:pPr>
    </w:p>
    <w:p w14:paraId="7BAFE60B" w14:textId="0667231C" w:rsidR="000D2482" w:rsidRPr="00AC17D5" w:rsidRDefault="000D2482" w:rsidP="00AC17D5">
      <w:pPr>
        <w:pStyle w:val="Corpodotexto"/>
        <w:spacing w:after="0" w:line="360" w:lineRule="auto"/>
        <w:jc w:val="both"/>
        <w:rPr>
          <w:rFonts w:ascii="Arial" w:hAnsi="Arial" w:cs="Arial"/>
          <w:b/>
          <w:bCs/>
          <w:sz w:val="22"/>
          <w:szCs w:val="22"/>
        </w:rPr>
      </w:pPr>
      <w:r w:rsidRPr="00AC17D5">
        <w:rPr>
          <w:rFonts w:ascii="Arial" w:hAnsi="Arial" w:cs="Arial"/>
          <w:b/>
          <w:bCs/>
          <w:sz w:val="22"/>
          <w:szCs w:val="22"/>
        </w:rPr>
        <w:t>11 - CONTROLE ALTERAÇÕES DE PREÇOS</w:t>
      </w:r>
    </w:p>
    <w:p w14:paraId="26193E17"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14:paraId="316FC934"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11.2 – Quando o preço inicialmente registrado, por motivo superveniente, tornar-se superior ao preço praticado no mercado o órgão gerenciador deverá:</w:t>
      </w:r>
    </w:p>
    <w:p w14:paraId="2886A95B"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 xml:space="preserve">a) convocar o fornecedor visando a negociação para redução de preços e sua adequação ao praticado pelo mercado; </w:t>
      </w:r>
    </w:p>
    <w:p w14:paraId="511BDD40"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 xml:space="preserve">b) frustrada a negociação, o fornecedor será liberado do compromisso assumido; e, </w:t>
      </w:r>
    </w:p>
    <w:p w14:paraId="3503CE3F"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c) convocar os demais fornecedores visando igual oportunidade de negociação.</w:t>
      </w:r>
    </w:p>
    <w:p w14:paraId="6E0C133C"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 xml:space="preserve">11.3 – Quando o preço de mercado </w:t>
      </w:r>
      <w:proofErr w:type="gramStart"/>
      <w:r w:rsidRPr="00AC17D5">
        <w:rPr>
          <w:rFonts w:ascii="Arial" w:hAnsi="Arial" w:cs="Arial"/>
          <w:sz w:val="22"/>
          <w:szCs w:val="22"/>
        </w:rPr>
        <w:t>tornar-se</w:t>
      </w:r>
      <w:proofErr w:type="gramEnd"/>
      <w:r w:rsidRPr="00AC17D5">
        <w:rPr>
          <w:rFonts w:ascii="Arial" w:hAnsi="Arial" w:cs="Arial"/>
          <w:sz w:val="22"/>
          <w:szCs w:val="22"/>
        </w:rPr>
        <w:t xml:space="preserve"> superior aos preços registrados e o fornecedor, mediante requerimento devidamente comprovado, não puder cumprir o compromisso, o órgão gerenciador poderá:</w:t>
      </w:r>
    </w:p>
    <w:p w14:paraId="604AE885"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w:t>
      </w:r>
      <w:r w:rsidRPr="00AC17D5">
        <w:rPr>
          <w:rFonts w:ascii="Arial" w:hAnsi="Arial" w:cs="Arial"/>
          <w:sz w:val="22"/>
          <w:szCs w:val="22"/>
        </w:rPr>
        <w:lastRenderedPageBreak/>
        <w:t xml:space="preserve">de fornecimento; e, </w:t>
      </w:r>
    </w:p>
    <w:p w14:paraId="34C71CBF"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 xml:space="preserve">b) convocar os demais fornecedores visando igual oportunidade de negociação. </w:t>
      </w:r>
    </w:p>
    <w:p w14:paraId="55A68A7A" w14:textId="7777777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bCs/>
          <w:color w:val="000000"/>
          <w:sz w:val="22"/>
          <w:szCs w:val="22"/>
        </w:rPr>
        <w:t>11.3.1 -</w:t>
      </w:r>
      <w:r w:rsidRPr="00AC17D5">
        <w:rPr>
          <w:rFonts w:ascii="Arial" w:hAnsi="Arial" w:cs="Arial"/>
          <w:b/>
          <w:color w:val="000000"/>
          <w:sz w:val="22"/>
          <w:szCs w:val="22"/>
        </w:rPr>
        <w:t xml:space="preserve"> </w:t>
      </w:r>
      <w:r w:rsidRPr="00AC17D5">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14:paraId="711B41E9"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14:paraId="3DBC6E72"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14:paraId="00E5ED59" w14:textId="77777777" w:rsidR="000D2482" w:rsidRPr="00AC17D5" w:rsidRDefault="000D2482" w:rsidP="00AC17D5">
      <w:pPr>
        <w:pStyle w:val="Corpodotexto"/>
        <w:spacing w:after="0" w:line="360" w:lineRule="auto"/>
        <w:jc w:val="both"/>
        <w:rPr>
          <w:rFonts w:ascii="Arial" w:hAnsi="Arial" w:cs="Arial"/>
          <w:sz w:val="22"/>
          <w:szCs w:val="22"/>
        </w:rPr>
      </w:pPr>
      <w:r w:rsidRPr="00AC17D5">
        <w:rPr>
          <w:rFonts w:ascii="Arial" w:hAnsi="Arial" w:cs="Arial"/>
          <w:bCs/>
          <w:color w:val="000000"/>
          <w:sz w:val="22"/>
          <w:szCs w:val="22"/>
        </w:rPr>
        <w:t>11.6 -</w:t>
      </w:r>
      <w:r w:rsidRPr="00AC17D5">
        <w:rPr>
          <w:rFonts w:ascii="Arial" w:hAnsi="Arial" w:cs="Arial"/>
          <w:b/>
          <w:color w:val="000000"/>
          <w:sz w:val="22"/>
          <w:szCs w:val="22"/>
        </w:rPr>
        <w:t xml:space="preserve"> </w:t>
      </w:r>
      <w:r w:rsidRPr="00AC17D5">
        <w:rPr>
          <w:rFonts w:ascii="Arial" w:hAnsi="Arial" w:cs="Arial"/>
          <w:sz w:val="22"/>
          <w:szCs w:val="22"/>
        </w:rPr>
        <w:t>Fica ressalvada a possibilidade de alteração das condições referentes à concessão de reajustamentos de preços, em face da superveniência de normas federais aplicáveis à espécie.</w:t>
      </w:r>
    </w:p>
    <w:p w14:paraId="0FCF3252" w14:textId="77777777" w:rsidR="000D2482" w:rsidRPr="00AC17D5" w:rsidRDefault="000D2482" w:rsidP="00AC17D5">
      <w:pPr>
        <w:pStyle w:val="Corpodotexto"/>
        <w:spacing w:after="0" w:line="360" w:lineRule="auto"/>
        <w:jc w:val="both"/>
        <w:rPr>
          <w:rFonts w:ascii="Arial" w:hAnsi="Arial" w:cs="Arial"/>
          <w:color w:val="000000"/>
          <w:sz w:val="22"/>
          <w:szCs w:val="22"/>
        </w:rPr>
      </w:pPr>
      <w:r w:rsidRPr="00AC17D5">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14:paraId="1ACA361B" w14:textId="77777777" w:rsidR="000D2482" w:rsidRPr="00AC17D5" w:rsidRDefault="000D2482" w:rsidP="00AC17D5">
      <w:pPr>
        <w:pStyle w:val="Corpodotexto"/>
        <w:spacing w:after="0" w:line="360" w:lineRule="auto"/>
        <w:jc w:val="both"/>
        <w:rPr>
          <w:rFonts w:ascii="Arial" w:hAnsi="Arial" w:cs="Arial"/>
          <w:color w:val="000000"/>
          <w:sz w:val="22"/>
          <w:szCs w:val="22"/>
        </w:rPr>
      </w:pPr>
      <w:r w:rsidRPr="00AC17D5">
        <w:rPr>
          <w:rFonts w:ascii="Arial" w:hAnsi="Arial" w:cs="Arial"/>
          <w:bCs/>
          <w:color w:val="000000"/>
          <w:sz w:val="22"/>
          <w:szCs w:val="22"/>
        </w:rPr>
        <w:t>11.8 -</w:t>
      </w:r>
      <w:r w:rsidRPr="00AC17D5">
        <w:rPr>
          <w:rFonts w:ascii="Arial" w:hAnsi="Arial" w:cs="Arial"/>
          <w:b/>
          <w:color w:val="000000"/>
          <w:sz w:val="22"/>
          <w:szCs w:val="22"/>
        </w:rPr>
        <w:t xml:space="preserve"> </w:t>
      </w:r>
      <w:r w:rsidRPr="00AC17D5">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14:paraId="5A8A5F45" w14:textId="77777777" w:rsidR="000D2482" w:rsidRPr="00AC17D5" w:rsidRDefault="000D2482" w:rsidP="00AC17D5">
      <w:pPr>
        <w:pStyle w:val="Corpodotexto"/>
        <w:spacing w:after="0" w:line="360" w:lineRule="auto"/>
        <w:jc w:val="both"/>
        <w:rPr>
          <w:rFonts w:ascii="Arial" w:hAnsi="Arial" w:cs="Arial"/>
          <w:b/>
          <w:color w:val="000000"/>
          <w:sz w:val="22"/>
          <w:szCs w:val="22"/>
        </w:rPr>
      </w:pPr>
      <w:r w:rsidRPr="00AC17D5">
        <w:rPr>
          <w:rFonts w:ascii="Arial" w:hAnsi="Arial" w:cs="Arial"/>
          <w:b/>
          <w:bCs/>
          <w:color w:val="000000"/>
          <w:sz w:val="22"/>
          <w:szCs w:val="22"/>
        </w:rPr>
        <w:t>11.9</w:t>
      </w:r>
      <w:r w:rsidRPr="00AC17D5">
        <w:rPr>
          <w:rFonts w:ascii="Arial" w:hAnsi="Arial" w:cs="Arial"/>
          <w:b/>
          <w:color w:val="000000"/>
          <w:sz w:val="22"/>
          <w:szCs w:val="22"/>
        </w:rPr>
        <w:t xml:space="preserve"> </w:t>
      </w:r>
      <w:r w:rsidRPr="00AC17D5">
        <w:rPr>
          <w:rFonts w:ascii="Arial" w:hAnsi="Arial" w:cs="Arial"/>
          <w:color w:val="000000"/>
          <w:sz w:val="22"/>
          <w:szCs w:val="22"/>
        </w:rPr>
        <w:t xml:space="preserve">- </w:t>
      </w:r>
      <w:r w:rsidRPr="00AC17D5">
        <w:rPr>
          <w:rFonts w:ascii="Arial" w:hAnsi="Arial" w:cs="Arial"/>
          <w:b/>
          <w:color w:val="000000"/>
          <w:sz w:val="22"/>
          <w:szCs w:val="22"/>
        </w:rPr>
        <w:t>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14:paraId="0975B7C5" w14:textId="77777777" w:rsidR="000D2482" w:rsidRPr="00AC17D5" w:rsidRDefault="000D2482" w:rsidP="00AC17D5">
      <w:pPr>
        <w:pStyle w:val="Corpodotexto"/>
        <w:spacing w:after="0" w:line="360" w:lineRule="auto"/>
        <w:jc w:val="both"/>
        <w:rPr>
          <w:rFonts w:ascii="Arial" w:hAnsi="Arial" w:cs="Arial"/>
          <w:color w:val="000000"/>
          <w:sz w:val="22"/>
          <w:szCs w:val="22"/>
        </w:rPr>
      </w:pPr>
      <w:r w:rsidRPr="00AC17D5">
        <w:rPr>
          <w:rFonts w:ascii="Arial" w:hAnsi="Arial" w:cs="Arial"/>
          <w:bCs/>
          <w:color w:val="000000"/>
          <w:sz w:val="22"/>
          <w:szCs w:val="22"/>
        </w:rPr>
        <w:t>11.10</w:t>
      </w:r>
      <w:r w:rsidRPr="00AC17D5">
        <w:rPr>
          <w:rFonts w:ascii="Arial" w:hAnsi="Arial" w:cs="Arial"/>
          <w:b/>
          <w:color w:val="000000"/>
          <w:sz w:val="22"/>
          <w:szCs w:val="22"/>
        </w:rPr>
        <w:t xml:space="preserve"> </w:t>
      </w:r>
      <w:r w:rsidRPr="00AC17D5">
        <w:rPr>
          <w:rFonts w:ascii="Arial" w:hAnsi="Arial" w:cs="Arial"/>
          <w:color w:val="000000"/>
          <w:sz w:val="22"/>
          <w:szCs w:val="22"/>
        </w:rPr>
        <w:t>- Os pedidos de atualização dos preços, se necessário tal equilíbrio, só serão aceitos com intervalos de periodicidade de 60 (sessenta) dias entre um e outro eventual pedido de atualização, devendo a solicitação ser protocolada.</w:t>
      </w:r>
    </w:p>
    <w:p w14:paraId="0417A656" w14:textId="77777777" w:rsidR="000D2482" w:rsidRPr="00AC17D5" w:rsidRDefault="000D2482" w:rsidP="00AC17D5">
      <w:pPr>
        <w:pStyle w:val="Corpodotexto"/>
        <w:spacing w:after="0" w:line="360" w:lineRule="auto"/>
        <w:jc w:val="both"/>
        <w:rPr>
          <w:rFonts w:ascii="Arial" w:hAnsi="Arial" w:cs="Arial"/>
          <w:sz w:val="22"/>
          <w:szCs w:val="22"/>
        </w:rPr>
      </w:pPr>
    </w:p>
    <w:p w14:paraId="1A54D356" w14:textId="77777777" w:rsidR="000D2482" w:rsidRPr="00AC17D5" w:rsidRDefault="000D2482" w:rsidP="00AC17D5">
      <w:pPr>
        <w:pStyle w:val="Padro"/>
        <w:spacing w:line="360" w:lineRule="auto"/>
        <w:jc w:val="both"/>
        <w:rPr>
          <w:rFonts w:ascii="Arial" w:hAnsi="Arial" w:cs="Arial"/>
          <w:b/>
          <w:color w:val="000000"/>
          <w:sz w:val="22"/>
          <w:szCs w:val="22"/>
        </w:rPr>
      </w:pPr>
      <w:r w:rsidRPr="00AC17D5">
        <w:rPr>
          <w:rFonts w:ascii="Arial" w:hAnsi="Arial" w:cs="Arial"/>
          <w:b/>
          <w:color w:val="000000"/>
          <w:sz w:val="22"/>
          <w:szCs w:val="22"/>
        </w:rPr>
        <w:t>12 - DO CANCELAMENTO DO REGISTRO DE FORNECEDOR</w:t>
      </w:r>
    </w:p>
    <w:p w14:paraId="433C5685" w14:textId="7777777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12.1 - O registro do fornecedor poderá ser cancelado, nos seguintes casos:</w:t>
      </w:r>
    </w:p>
    <w:p w14:paraId="7CD002B5" w14:textId="77777777" w:rsidR="000D2482" w:rsidRPr="00AC17D5" w:rsidRDefault="000D2482" w:rsidP="00AC17D5">
      <w:pPr>
        <w:pStyle w:val="Padro"/>
        <w:numPr>
          <w:ilvl w:val="0"/>
          <w:numId w:val="16"/>
        </w:numPr>
        <w:spacing w:line="360" w:lineRule="auto"/>
        <w:ind w:left="361" w:hanging="361"/>
        <w:jc w:val="both"/>
        <w:rPr>
          <w:rFonts w:ascii="Arial" w:hAnsi="Arial" w:cs="Arial"/>
          <w:color w:val="000000"/>
          <w:sz w:val="22"/>
          <w:szCs w:val="22"/>
        </w:rPr>
      </w:pPr>
      <w:r w:rsidRPr="00AC17D5">
        <w:rPr>
          <w:rFonts w:ascii="Arial" w:hAnsi="Arial" w:cs="Arial"/>
          <w:color w:val="000000"/>
          <w:sz w:val="22"/>
          <w:szCs w:val="22"/>
        </w:rPr>
        <w:t xml:space="preserve">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w:t>
      </w:r>
      <w:r w:rsidRPr="00AC17D5">
        <w:rPr>
          <w:rFonts w:ascii="Arial" w:hAnsi="Arial" w:cs="Arial"/>
          <w:color w:val="000000"/>
          <w:sz w:val="22"/>
          <w:szCs w:val="22"/>
        </w:rPr>
        <w:lastRenderedPageBreak/>
        <w:t>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5304C427" w14:textId="77777777" w:rsidR="000D2482" w:rsidRPr="00AC17D5" w:rsidRDefault="000D2482" w:rsidP="00AC17D5">
      <w:pPr>
        <w:pStyle w:val="Padro"/>
        <w:numPr>
          <w:ilvl w:val="0"/>
          <w:numId w:val="16"/>
        </w:numPr>
        <w:spacing w:line="360" w:lineRule="auto"/>
        <w:ind w:left="361" w:hanging="361"/>
        <w:jc w:val="both"/>
        <w:rPr>
          <w:rFonts w:ascii="Arial" w:hAnsi="Arial" w:cs="Arial"/>
          <w:color w:val="000000"/>
          <w:sz w:val="22"/>
          <w:szCs w:val="22"/>
        </w:rPr>
      </w:pPr>
      <w:r w:rsidRPr="00AC17D5">
        <w:rPr>
          <w:rFonts w:ascii="Arial" w:eastAsia="Arial" w:hAnsi="Arial" w:cs="Arial"/>
          <w:color w:val="000000"/>
          <w:sz w:val="22"/>
          <w:szCs w:val="22"/>
        </w:rPr>
        <w:t xml:space="preserve"> </w:t>
      </w:r>
      <w:r w:rsidRPr="00AC17D5">
        <w:rPr>
          <w:rFonts w:ascii="Arial" w:hAnsi="Arial" w:cs="Arial"/>
          <w:color w:val="000000"/>
          <w:sz w:val="22"/>
          <w:szCs w:val="22"/>
        </w:rPr>
        <w:t>Pelos fornecedores, mediante solicitação por escrito acompanhada de comprovação na ocorrência de caso fortuito ou de força maior, no prazo de 05 (cinco) dias úteis após o recebimento da notificação para fornecimento.</w:t>
      </w:r>
    </w:p>
    <w:p w14:paraId="78E5E34E" w14:textId="7777777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bCs/>
          <w:color w:val="000000"/>
          <w:sz w:val="22"/>
          <w:szCs w:val="22"/>
        </w:rPr>
        <w:t>12.2</w:t>
      </w:r>
      <w:r w:rsidRPr="00AC17D5">
        <w:rPr>
          <w:rFonts w:ascii="Arial" w:hAnsi="Arial" w:cs="Arial"/>
          <w:b/>
          <w:color w:val="000000"/>
          <w:sz w:val="22"/>
          <w:szCs w:val="22"/>
        </w:rPr>
        <w:t xml:space="preserve"> </w:t>
      </w:r>
      <w:r w:rsidRPr="00AC17D5">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14:paraId="264E310E" w14:textId="7777777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bCs/>
          <w:color w:val="000000"/>
          <w:sz w:val="22"/>
          <w:szCs w:val="22"/>
        </w:rPr>
        <w:t>12.3</w:t>
      </w:r>
      <w:r w:rsidRPr="00AC17D5">
        <w:rPr>
          <w:rFonts w:ascii="Arial" w:hAnsi="Arial" w:cs="Arial"/>
          <w:color w:val="000000"/>
          <w:sz w:val="22"/>
          <w:szCs w:val="22"/>
        </w:rPr>
        <w:t xml:space="preserve"> -</w:t>
      </w:r>
      <w:r w:rsidRPr="00AC17D5">
        <w:rPr>
          <w:rFonts w:ascii="Arial" w:hAnsi="Arial" w:cs="Arial"/>
          <w:b/>
          <w:color w:val="000000"/>
          <w:sz w:val="22"/>
          <w:szCs w:val="22"/>
        </w:rPr>
        <w:t xml:space="preserve"> </w:t>
      </w:r>
      <w:r w:rsidRPr="00AC17D5">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14:paraId="20BCBA88" w14:textId="7777777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bCs/>
          <w:color w:val="000000"/>
          <w:sz w:val="22"/>
          <w:szCs w:val="22"/>
        </w:rPr>
        <w:t>12.4</w:t>
      </w:r>
      <w:r w:rsidRPr="00AC17D5">
        <w:rPr>
          <w:rFonts w:ascii="Arial" w:hAnsi="Arial" w:cs="Arial"/>
          <w:b/>
          <w:color w:val="000000"/>
          <w:sz w:val="22"/>
          <w:szCs w:val="22"/>
        </w:rPr>
        <w:t xml:space="preserve"> </w:t>
      </w:r>
      <w:r w:rsidRPr="00AC17D5">
        <w:rPr>
          <w:rFonts w:ascii="Arial" w:hAnsi="Arial" w:cs="Arial"/>
          <w:color w:val="000000"/>
          <w:sz w:val="22"/>
          <w:szCs w:val="22"/>
        </w:rPr>
        <w:t>-</w:t>
      </w:r>
      <w:r w:rsidRPr="00AC17D5">
        <w:rPr>
          <w:rFonts w:ascii="Arial" w:hAnsi="Arial" w:cs="Arial"/>
          <w:b/>
          <w:color w:val="000000"/>
          <w:sz w:val="22"/>
          <w:szCs w:val="22"/>
        </w:rPr>
        <w:t xml:space="preserve"> </w:t>
      </w:r>
      <w:r w:rsidRPr="00AC17D5">
        <w:rPr>
          <w:rFonts w:ascii="Arial" w:hAnsi="Arial" w:cs="Arial"/>
          <w:color w:val="000000"/>
          <w:sz w:val="22"/>
          <w:szCs w:val="22"/>
        </w:rPr>
        <w:t>O cancelamento dos preços registrados, nos casos previstos nesta cláusula será feito por notificação e formalização por despacho da autoridade competente.</w:t>
      </w:r>
    </w:p>
    <w:p w14:paraId="034CC216" w14:textId="7777777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bCs/>
          <w:color w:val="000000"/>
          <w:sz w:val="22"/>
          <w:szCs w:val="22"/>
        </w:rPr>
        <w:t>12.5</w:t>
      </w:r>
      <w:r w:rsidRPr="00AC17D5">
        <w:rPr>
          <w:rFonts w:ascii="Arial" w:hAnsi="Arial" w:cs="Arial"/>
          <w:b/>
          <w:color w:val="000000"/>
          <w:sz w:val="22"/>
          <w:szCs w:val="22"/>
        </w:rPr>
        <w:t xml:space="preserve"> </w:t>
      </w:r>
      <w:r w:rsidRPr="00AC17D5">
        <w:rPr>
          <w:rFonts w:ascii="Arial" w:hAnsi="Arial" w:cs="Arial"/>
          <w:color w:val="000000"/>
          <w:sz w:val="22"/>
          <w:szCs w:val="22"/>
        </w:rPr>
        <w:t>-</w:t>
      </w:r>
      <w:r w:rsidRPr="00AC17D5">
        <w:rPr>
          <w:rFonts w:ascii="Arial" w:hAnsi="Arial" w:cs="Arial"/>
          <w:b/>
          <w:color w:val="000000"/>
          <w:sz w:val="22"/>
          <w:szCs w:val="22"/>
        </w:rPr>
        <w:t xml:space="preserve"> </w:t>
      </w:r>
      <w:r w:rsidRPr="00AC17D5">
        <w:rPr>
          <w:rFonts w:ascii="Arial" w:hAnsi="Arial" w:cs="Arial"/>
          <w:color w:val="000000"/>
          <w:sz w:val="22"/>
          <w:szCs w:val="22"/>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14:paraId="32BE6ED4" w14:textId="77777777" w:rsidR="000D2482" w:rsidRPr="00AC17D5" w:rsidRDefault="000D2482" w:rsidP="00AC17D5">
      <w:pPr>
        <w:pStyle w:val="Padro"/>
        <w:spacing w:line="360" w:lineRule="auto"/>
        <w:jc w:val="both"/>
        <w:rPr>
          <w:rFonts w:ascii="Arial" w:hAnsi="Arial" w:cs="Arial"/>
          <w:color w:val="000000"/>
          <w:sz w:val="22"/>
          <w:szCs w:val="22"/>
        </w:rPr>
      </w:pPr>
    </w:p>
    <w:p w14:paraId="4EAE94A2"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 xml:space="preserve">13 </w:t>
      </w:r>
      <w:r w:rsidRPr="00AC17D5">
        <w:rPr>
          <w:rFonts w:ascii="Arial" w:hAnsi="Arial" w:cs="Arial"/>
          <w:sz w:val="22"/>
          <w:szCs w:val="22"/>
        </w:rPr>
        <w:t xml:space="preserve">- </w:t>
      </w:r>
      <w:r w:rsidRPr="00AC17D5">
        <w:rPr>
          <w:rFonts w:ascii="Arial" w:hAnsi="Arial" w:cs="Arial"/>
          <w:b/>
          <w:sz w:val="22"/>
          <w:szCs w:val="22"/>
        </w:rPr>
        <w:t>DA DOTAÇÃO ORÇAMENTÁRIA</w:t>
      </w:r>
    </w:p>
    <w:p w14:paraId="1A88DEA0" w14:textId="7777777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13.1</w:t>
      </w:r>
      <w:r w:rsidRPr="00AC17D5">
        <w:rPr>
          <w:rFonts w:ascii="Arial" w:hAnsi="Arial" w:cs="Arial"/>
          <w:bCs/>
          <w:color w:val="000000"/>
          <w:sz w:val="22"/>
          <w:szCs w:val="22"/>
        </w:rPr>
        <w:t xml:space="preserve"> -</w:t>
      </w:r>
      <w:r w:rsidRPr="00AC17D5">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14:paraId="0FD15674" w14:textId="77777777" w:rsidR="000D2482" w:rsidRPr="00AC17D5" w:rsidRDefault="000D2482" w:rsidP="00AC17D5">
      <w:pPr>
        <w:spacing w:line="360" w:lineRule="auto"/>
        <w:jc w:val="both"/>
        <w:rPr>
          <w:rFonts w:ascii="Arial" w:hAnsi="Arial" w:cs="Arial"/>
          <w:color w:val="000000"/>
          <w:sz w:val="22"/>
          <w:szCs w:val="22"/>
        </w:rPr>
      </w:pPr>
      <w:r w:rsidRPr="00AC17D5">
        <w:rPr>
          <w:rFonts w:ascii="Arial" w:hAnsi="Arial" w:cs="Arial"/>
          <w:bCs/>
          <w:color w:val="000000"/>
          <w:sz w:val="22"/>
          <w:szCs w:val="22"/>
        </w:rPr>
        <w:t>13.2 -</w:t>
      </w:r>
      <w:r w:rsidRPr="00AC17D5">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6CEE47B3" w14:textId="70CCD2EF" w:rsidR="000D2482" w:rsidRPr="00AC17D5" w:rsidRDefault="000D2482" w:rsidP="00AC17D5">
      <w:pPr>
        <w:spacing w:line="360" w:lineRule="auto"/>
        <w:jc w:val="both"/>
        <w:rPr>
          <w:rFonts w:ascii="Arial" w:hAnsi="Arial" w:cs="Arial"/>
          <w:color w:val="000000"/>
          <w:sz w:val="22"/>
          <w:szCs w:val="22"/>
        </w:rPr>
      </w:pPr>
    </w:p>
    <w:p w14:paraId="30A7CD7F" w14:textId="43AECD61" w:rsidR="001E1603" w:rsidRPr="00AC17D5" w:rsidRDefault="001E1603" w:rsidP="00AC17D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right="6"/>
        <w:jc w:val="both"/>
        <w:rPr>
          <w:rFonts w:ascii="Arial" w:hAnsi="Arial" w:cs="Arial"/>
          <w:b/>
          <w:sz w:val="22"/>
          <w:szCs w:val="22"/>
        </w:rPr>
      </w:pPr>
      <w:r w:rsidRPr="00AC17D5">
        <w:rPr>
          <w:rFonts w:ascii="Arial" w:hAnsi="Arial" w:cs="Arial"/>
          <w:b/>
          <w:sz w:val="22"/>
          <w:szCs w:val="22"/>
        </w:rPr>
        <w:t>14 - DA CONTRATAÇÃO</w:t>
      </w:r>
    </w:p>
    <w:p w14:paraId="3083464C" w14:textId="525F552E" w:rsidR="001E1603" w:rsidRPr="00AC17D5" w:rsidRDefault="001E1603" w:rsidP="00AC17D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right="6"/>
        <w:jc w:val="both"/>
        <w:rPr>
          <w:rFonts w:ascii="Arial" w:hAnsi="Arial" w:cs="Arial"/>
          <w:b/>
          <w:sz w:val="22"/>
          <w:szCs w:val="22"/>
        </w:rPr>
      </w:pPr>
      <w:r w:rsidRPr="00AC17D5">
        <w:rPr>
          <w:rFonts w:ascii="Arial" w:eastAsia="Arial" w:hAnsi="Arial" w:cs="Arial"/>
          <w:sz w:val="22"/>
          <w:szCs w:val="22"/>
          <w:shd w:val="clear" w:color="auto" w:fill="FFFFFF"/>
        </w:rPr>
        <w:t>14.1 Os Fornecedores registrados, pel</w:t>
      </w:r>
      <w:r w:rsidR="00D501A4" w:rsidRPr="00AC17D5">
        <w:rPr>
          <w:rFonts w:ascii="Arial" w:eastAsia="Arial" w:hAnsi="Arial" w:cs="Arial"/>
          <w:sz w:val="22"/>
          <w:szCs w:val="22"/>
          <w:shd w:val="clear" w:color="auto" w:fill="FFFFFF"/>
        </w:rPr>
        <w:t>a</w:t>
      </w:r>
      <w:r w:rsidRPr="00AC17D5">
        <w:rPr>
          <w:rFonts w:ascii="Arial" w:eastAsia="Arial" w:hAnsi="Arial" w:cs="Arial"/>
          <w:sz w:val="22"/>
          <w:szCs w:val="22"/>
          <w:shd w:val="clear" w:color="auto" w:fill="FFFFFF"/>
        </w:rPr>
        <w:t xml:space="preserve"> ordem de classificação, serão convocados para assinatura do Contrato e/ou retirada da Autorização de Fornecimento (AF):</w:t>
      </w:r>
    </w:p>
    <w:p w14:paraId="372C9E30" w14:textId="77777777" w:rsidR="001E1603" w:rsidRPr="00AC17D5" w:rsidRDefault="001E1603" w:rsidP="00AC17D5">
      <w:pPr>
        <w:pStyle w:val="PargrafodaLista"/>
        <w:numPr>
          <w:ilvl w:val="0"/>
          <w:numId w:val="27"/>
        </w:numPr>
        <w:spacing w:line="360" w:lineRule="auto"/>
        <w:ind w:left="0" w:right="6" w:firstLine="786"/>
        <w:contextualSpacing/>
        <w:jc w:val="both"/>
        <w:textAlignment w:val="auto"/>
        <w:rPr>
          <w:rFonts w:ascii="Arial" w:eastAsia="Arial" w:hAnsi="Arial" w:cs="Arial"/>
          <w:sz w:val="22"/>
          <w:szCs w:val="22"/>
          <w:shd w:val="clear" w:color="auto" w:fill="FFFFFF"/>
        </w:rPr>
      </w:pPr>
      <w:r w:rsidRPr="00AC17D5">
        <w:rPr>
          <w:rFonts w:ascii="Arial" w:eastAsia="Arial" w:hAnsi="Arial" w:cs="Arial"/>
          <w:sz w:val="22"/>
          <w:szCs w:val="22"/>
          <w:shd w:val="clear" w:color="auto" w:fill="FFFFFF"/>
        </w:rPr>
        <w:lastRenderedPageBreak/>
        <w:t>O(s) proponente(s) vencedor(s), após assinatura da presente Ata, será(ão) convocado(s) para, no prazo de 03 (três) dias úteis contados da data da convocação, assinar o Contrato Administrativo e/ou retirar a Autorização de Fornecimento (AF);</w:t>
      </w:r>
    </w:p>
    <w:p w14:paraId="45BD6357" w14:textId="77777777" w:rsidR="001E1603" w:rsidRPr="00AC17D5" w:rsidRDefault="001E1603" w:rsidP="00AC17D5">
      <w:pPr>
        <w:pStyle w:val="PargrafodaLista"/>
        <w:numPr>
          <w:ilvl w:val="0"/>
          <w:numId w:val="27"/>
        </w:numPr>
        <w:spacing w:line="360" w:lineRule="auto"/>
        <w:ind w:left="0" w:right="6" w:firstLine="786"/>
        <w:contextualSpacing/>
        <w:jc w:val="both"/>
        <w:textAlignment w:val="auto"/>
        <w:rPr>
          <w:rFonts w:ascii="Arial" w:eastAsia="Arial" w:hAnsi="Arial" w:cs="Arial"/>
          <w:sz w:val="22"/>
          <w:szCs w:val="22"/>
          <w:shd w:val="clear" w:color="auto" w:fill="FFFFFF"/>
        </w:rPr>
      </w:pPr>
      <w:r w:rsidRPr="00AC17D5">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14:paraId="0D98DA86" w14:textId="2E53955C" w:rsidR="001E1603" w:rsidRPr="00AC17D5" w:rsidRDefault="001E1603" w:rsidP="00AC17D5">
      <w:pPr>
        <w:spacing w:line="360" w:lineRule="auto"/>
        <w:ind w:right="6"/>
        <w:jc w:val="both"/>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xml:space="preserve">14.2 </w:t>
      </w:r>
      <w:r w:rsidRPr="00AC17D5">
        <w:rPr>
          <w:rFonts w:ascii="Arial" w:eastAsia="Arial" w:hAnsi="Arial" w:cs="Arial"/>
          <w:sz w:val="22"/>
          <w:szCs w:val="22"/>
          <w:shd w:val="clear" w:color="auto" w:fill="FFFFFF"/>
        </w:rPr>
        <w:t xml:space="preserve">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14:paraId="3C03F8F5" w14:textId="5795C77B" w:rsidR="001E1603" w:rsidRPr="00AC17D5" w:rsidRDefault="001E1603" w:rsidP="00AC17D5">
      <w:pPr>
        <w:spacing w:line="360" w:lineRule="auto"/>
        <w:ind w:right="6"/>
        <w:contextualSpacing/>
        <w:jc w:val="both"/>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xml:space="preserve">14.3 </w:t>
      </w:r>
      <w:r w:rsidRPr="00AC17D5">
        <w:rPr>
          <w:rFonts w:ascii="Arial" w:eastAsia="Arial" w:hAnsi="Arial" w:cs="Arial"/>
          <w:sz w:val="22"/>
          <w:szCs w:val="22"/>
          <w:shd w:val="clear" w:color="auto" w:fill="FFFFFF"/>
        </w:rPr>
        <w:t>Ao assinar o termo contratual, a proponente vencedora obriga-se a fornecer os bens registrados, conforme especificações e condições contidas na Ata de Registro de Preços, no Edital e seus anexos, e também na proposta apresentada.</w:t>
      </w:r>
    </w:p>
    <w:p w14:paraId="7F72A445" w14:textId="6F21E5C6" w:rsidR="001E1603" w:rsidRPr="00AC17D5" w:rsidRDefault="001E1603" w:rsidP="00AC17D5">
      <w:pPr>
        <w:spacing w:line="360" w:lineRule="auto"/>
        <w:ind w:right="6"/>
        <w:jc w:val="both"/>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xml:space="preserve">14.4  </w:t>
      </w:r>
      <w:r w:rsidRPr="00AC17D5">
        <w:rPr>
          <w:rFonts w:ascii="Arial" w:eastAsia="Arial" w:hAnsi="Arial" w:cs="Arial"/>
          <w:sz w:val="22"/>
          <w:szCs w:val="22"/>
          <w:shd w:val="clear" w:color="auto" w:fill="FFFFFF"/>
        </w:rPr>
        <w:t xml:space="preserve">Na de assinatura do Contrato o vencedor deverá trazer certidões atualizadas de regularidade fiscal junto aos seguintes </w:t>
      </w:r>
      <w:r w:rsidR="00D501A4" w:rsidRPr="00AC17D5">
        <w:rPr>
          <w:rFonts w:ascii="Arial" w:eastAsia="Arial" w:hAnsi="Arial" w:cs="Arial"/>
          <w:sz w:val="22"/>
          <w:szCs w:val="22"/>
          <w:shd w:val="clear" w:color="auto" w:fill="FFFFFF"/>
        </w:rPr>
        <w:t>órgãos</w:t>
      </w:r>
      <w:r w:rsidRPr="00AC17D5">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14:paraId="6C14E007" w14:textId="0278E1A2" w:rsidR="001E1603" w:rsidRPr="00AC17D5" w:rsidRDefault="001E1603" w:rsidP="00AC17D5">
      <w:pPr>
        <w:spacing w:line="360" w:lineRule="auto"/>
        <w:ind w:right="6"/>
        <w:jc w:val="both"/>
        <w:rPr>
          <w:rFonts w:ascii="Arial" w:eastAsia="Arial Unicode MS" w:hAnsi="Arial" w:cs="Arial"/>
          <w:sz w:val="22"/>
          <w:szCs w:val="22"/>
          <w:shd w:val="clear" w:color="auto" w:fill="FFFFFF"/>
        </w:rPr>
      </w:pPr>
      <w:r w:rsidRPr="00AC17D5">
        <w:rPr>
          <w:rFonts w:ascii="Arial" w:eastAsia="Arial" w:hAnsi="Arial" w:cs="Arial"/>
          <w:b/>
          <w:bCs/>
          <w:color w:val="000000"/>
          <w:sz w:val="22"/>
          <w:szCs w:val="22"/>
          <w:shd w:val="clear" w:color="auto" w:fill="FFFFFF"/>
        </w:rPr>
        <w:t xml:space="preserve">14.5 </w:t>
      </w:r>
      <w:r w:rsidRPr="00AC17D5">
        <w:rPr>
          <w:rFonts w:ascii="Arial" w:hAnsi="Arial" w:cs="Arial"/>
          <w:sz w:val="22"/>
          <w:szCs w:val="22"/>
        </w:rPr>
        <w:t>A presente contratação não gerará nenhum vínculo empregatício perante a contratada e seus profissionais contratados, sendo de sua responsabilidade estadia, deslocamento, alimentação e transporte dos profissionais, pagamento de impostos, encargos e tributos que incidirem sobre a contratação, além do fornecimento de todo material necessário para realização dos serviços;</w:t>
      </w:r>
    </w:p>
    <w:p w14:paraId="7CC51AF3" w14:textId="77777777" w:rsidR="001E1603" w:rsidRPr="00AC17D5" w:rsidRDefault="001E1603" w:rsidP="00AC17D5">
      <w:pPr>
        <w:spacing w:line="360" w:lineRule="auto"/>
        <w:jc w:val="both"/>
        <w:rPr>
          <w:rFonts w:ascii="Arial" w:hAnsi="Arial" w:cs="Arial"/>
          <w:color w:val="000000"/>
          <w:sz w:val="22"/>
          <w:szCs w:val="22"/>
        </w:rPr>
      </w:pPr>
    </w:p>
    <w:p w14:paraId="0C419AA3" w14:textId="09068753"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1</w:t>
      </w:r>
      <w:r w:rsidR="001E1603" w:rsidRPr="00AC17D5">
        <w:rPr>
          <w:rFonts w:ascii="Arial" w:hAnsi="Arial" w:cs="Arial"/>
          <w:b/>
          <w:sz w:val="22"/>
          <w:szCs w:val="22"/>
        </w:rPr>
        <w:t>5</w:t>
      </w:r>
      <w:r w:rsidRPr="00AC17D5">
        <w:rPr>
          <w:rFonts w:ascii="Arial" w:hAnsi="Arial" w:cs="Arial"/>
          <w:b/>
          <w:sz w:val="22"/>
          <w:szCs w:val="22"/>
        </w:rPr>
        <w:t xml:space="preserve"> </w:t>
      </w:r>
      <w:r w:rsidRPr="00AC17D5">
        <w:rPr>
          <w:rFonts w:ascii="Arial" w:hAnsi="Arial" w:cs="Arial"/>
          <w:sz w:val="22"/>
          <w:szCs w:val="22"/>
        </w:rPr>
        <w:t>-</w:t>
      </w:r>
      <w:r w:rsidRPr="00AC17D5">
        <w:rPr>
          <w:rFonts w:ascii="Arial" w:hAnsi="Arial" w:cs="Arial"/>
          <w:b/>
          <w:sz w:val="22"/>
          <w:szCs w:val="22"/>
        </w:rPr>
        <w:t xml:space="preserve"> DO PAGAMENTO</w:t>
      </w:r>
    </w:p>
    <w:p w14:paraId="4BD61563" w14:textId="4FFE7FC1"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1</w:t>
      </w:r>
      <w:r w:rsidR="001E1603" w:rsidRPr="00AC17D5">
        <w:rPr>
          <w:rFonts w:ascii="Arial" w:hAnsi="Arial" w:cs="Arial"/>
          <w:sz w:val="22"/>
          <w:szCs w:val="22"/>
        </w:rPr>
        <w:t>5</w:t>
      </w:r>
      <w:r w:rsidRPr="00AC17D5">
        <w:rPr>
          <w:rFonts w:ascii="Arial" w:hAnsi="Arial" w:cs="Arial"/>
          <w:sz w:val="22"/>
          <w:szCs w:val="22"/>
        </w:rPr>
        <w:t>.1 - O pagamento pela aquisição objeto da presente Licitação será feito em favor da licitante vencedora, mediante depósito bancário em sua conta corrente, ou diretamente ao representante legal, após a entrega, acompanhada da respectiva Nota Fiscal.</w:t>
      </w:r>
    </w:p>
    <w:p w14:paraId="6EFF5D50" w14:textId="203949ED"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1</w:t>
      </w:r>
      <w:r w:rsidR="001E1603" w:rsidRPr="00AC17D5">
        <w:rPr>
          <w:rFonts w:ascii="Arial" w:hAnsi="Arial" w:cs="Arial"/>
          <w:sz w:val="22"/>
          <w:szCs w:val="22"/>
        </w:rPr>
        <w:t>5</w:t>
      </w:r>
      <w:r w:rsidRPr="00AC17D5">
        <w:rPr>
          <w:rFonts w:ascii="Arial" w:hAnsi="Arial" w:cs="Arial"/>
          <w:sz w:val="22"/>
          <w:szCs w:val="22"/>
        </w:rPr>
        <w:t>.2 - O número do CNPJ constante das notas fiscais deverá ser aquele fornecido na fase de habilitação</w:t>
      </w:r>
      <w:r w:rsidR="001E1603" w:rsidRPr="00AC17D5">
        <w:rPr>
          <w:rFonts w:ascii="Arial" w:hAnsi="Arial" w:cs="Arial"/>
          <w:sz w:val="22"/>
          <w:szCs w:val="22"/>
        </w:rPr>
        <w:t xml:space="preserve"> (item 4.2. a </w:t>
      </w:r>
      <w:r w:rsidRPr="00AC17D5">
        <w:rPr>
          <w:rFonts w:ascii="Arial" w:hAnsi="Arial" w:cs="Arial"/>
          <w:sz w:val="22"/>
          <w:szCs w:val="22"/>
        </w:rPr>
        <w:t>deste Edital).</w:t>
      </w:r>
    </w:p>
    <w:p w14:paraId="55ABCAE9" w14:textId="368738D8"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1</w:t>
      </w:r>
      <w:r w:rsidR="001E1603" w:rsidRPr="00AC17D5">
        <w:rPr>
          <w:rFonts w:ascii="Arial" w:hAnsi="Arial" w:cs="Arial"/>
          <w:sz w:val="22"/>
          <w:szCs w:val="22"/>
        </w:rPr>
        <w:t>5</w:t>
      </w:r>
      <w:r w:rsidRPr="00AC17D5">
        <w:rPr>
          <w:rFonts w:ascii="Arial" w:hAnsi="Arial" w:cs="Arial"/>
          <w:sz w:val="22"/>
          <w:szCs w:val="22"/>
        </w:rPr>
        <w:t>.3 – Os pagamentos serão efetuados</w:t>
      </w:r>
      <w:r w:rsidRPr="00AC17D5">
        <w:rPr>
          <w:rFonts w:ascii="Arial" w:hAnsi="Arial" w:cs="Arial"/>
          <w:b/>
          <w:bCs/>
          <w:sz w:val="22"/>
          <w:szCs w:val="22"/>
        </w:rPr>
        <w:t xml:space="preserve"> </w:t>
      </w:r>
      <w:r w:rsidRPr="00AC17D5">
        <w:rPr>
          <w:rFonts w:ascii="Arial" w:hAnsi="Arial" w:cs="Arial"/>
          <w:sz w:val="22"/>
          <w:szCs w:val="22"/>
        </w:rPr>
        <w:t>em</w:t>
      </w:r>
      <w:r w:rsidRPr="00AC17D5">
        <w:rPr>
          <w:rFonts w:ascii="Arial" w:hAnsi="Arial" w:cs="Arial"/>
          <w:b/>
          <w:bCs/>
          <w:sz w:val="22"/>
          <w:szCs w:val="22"/>
        </w:rPr>
        <w:t xml:space="preserve"> até 30 (trinta) dias </w:t>
      </w:r>
      <w:r w:rsidRPr="00AC17D5">
        <w:rPr>
          <w:rFonts w:ascii="Arial" w:hAnsi="Arial" w:cs="Arial"/>
          <w:sz w:val="22"/>
          <w:szCs w:val="22"/>
        </w:rPr>
        <w:t>após a efetiva entrega, mediante apresentação da Nota Fiscal na Diretoria de Compras do Município devidamente assinada pelo servidor responsável pelo recebimento dos materiais.</w:t>
      </w:r>
    </w:p>
    <w:p w14:paraId="3A94286F" w14:textId="1EC8E7D2"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lastRenderedPageBreak/>
        <w:t>1</w:t>
      </w:r>
      <w:r w:rsidR="001E1603" w:rsidRPr="00AC17D5">
        <w:rPr>
          <w:rFonts w:ascii="Arial" w:hAnsi="Arial" w:cs="Arial"/>
          <w:sz w:val="22"/>
          <w:szCs w:val="22"/>
        </w:rPr>
        <w:t>5</w:t>
      </w:r>
      <w:r w:rsidRPr="00AC17D5">
        <w:rPr>
          <w:rFonts w:ascii="Arial" w:hAnsi="Arial" w:cs="Arial"/>
          <w:sz w:val="22"/>
          <w:szCs w:val="22"/>
        </w:rPr>
        <w:t>.4 -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14:paraId="60DFF15B" w14:textId="77777777" w:rsidR="000D2482" w:rsidRPr="00AC17D5" w:rsidRDefault="000D2482" w:rsidP="00AC17D5">
      <w:pPr>
        <w:spacing w:line="360" w:lineRule="auto"/>
        <w:jc w:val="both"/>
        <w:rPr>
          <w:rFonts w:ascii="Arial" w:hAnsi="Arial" w:cs="Arial"/>
          <w:b/>
          <w:sz w:val="22"/>
          <w:szCs w:val="22"/>
        </w:rPr>
      </w:pPr>
    </w:p>
    <w:p w14:paraId="0A3B1165" w14:textId="61449ED6"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1</w:t>
      </w:r>
      <w:r w:rsidR="001E1603" w:rsidRPr="00AC17D5">
        <w:rPr>
          <w:rFonts w:ascii="Arial" w:hAnsi="Arial" w:cs="Arial"/>
          <w:b/>
          <w:sz w:val="22"/>
          <w:szCs w:val="22"/>
        </w:rPr>
        <w:t>6</w:t>
      </w:r>
      <w:r w:rsidRPr="00AC17D5">
        <w:rPr>
          <w:rFonts w:ascii="Arial" w:hAnsi="Arial" w:cs="Arial"/>
          <w:b/>
          <w:sz w:val="22"/>
          <w:szCs w:val="22"/>
        </w:rPr>
        <w:t xml:space="preserve"> - DAS OBRIGAÇÕES DA VENCEDORA</w:t>
      </w:r>
    </w:p>
    <w:p w14:paraId="1717014C" w14:textId="4ED6F1F0"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1</w:t>
      </w:r>
      <w:r w:rsidR="001E1603" w:rsidRPr="00AC17D5">
        <w:rPr>
          <w:rFonts w:ascii="Arial" w:hAnsi="Arial" w:cs="Arial"/>
          <w:sz w:val="22"/>
          <w:szCs w:val="22"/>
        </w:rPr>
        <w:t>6</w:t>
      </w:r>
      <w:r w:rsidRPr="00AC17D5">
        <w:rPr>
          <w:rFonts w:ascii="Arial" w:hAnsi="Arial" w:cs="Arial"/>
          <w:sz w:val="22"/>
          <w:szCs w:val="22"/>
        </w:rPr>
        <w:t xml:space="preserve">.1 – A(s) licitante(s) vencedora(s) ficará(ão) obrigada(s)  a cumprir as obrigações resultantes da observância da Lei nº </w:t>
      </w:r>
      <w:r w:rsidRPr="00275EC3">
        <w:rPr>
          <w:rFonts w:ascii="Arial" w:hAnsi="Arial" w:cs="Arial"/>
          <w:sz w:val="22"/>
          <w:szCs w:val="22"/>
        </w:rPr>
        <w:t>8666/93, bem como as obrigações dispostas no Termo de Referência</w:t>
      </w:r>
      <w:r w:rsidR="00275EC3" w:rsidRPr="00275EC3">
        <w:rPr>
          <w:rFonts w:ascii="Arial" w:hAnsi="Arial" w:cs="Arial"/>
          <w:sz w:val="22"/>
          <w:szCs w:val="22"/>
        </w:rPr>
        <w:t xml:space="preserve">, </w:t>
      </w:r>
      <w:r w:rsidRPr="00275EC3">
        <w:rPr>
          <w:rFonts w:ascii="Arial" w:hAnsi="Arial" w:cs="Arial"/>
          <w:sz w:val="22"/>
          <w:szCs w:val="22"/>
        </w:rPr>
        <w:t>na  Minuta d</w:t>
      </w:r>
      <w:r w:rsidR="001E1603" w:rsidRPr="00275EC3">
        <w:rPr>
          <w:rFonts w:ascii="Arial" w:hAnsi="Arial" w:cs="Arial"/>
          <w:sz w:val="22"/>
          <w:szCs w:val="22"/>
        </w:rPr>
        <w:t>a Ata de Registro de Preços e na minuta d</w:t>
      </w:r>
      <w:r w:rsidRPr="00275EC3">
        <w:rPr>
          <w:rFonts w:ascii="Arial" w:hAnsi="Arial" w:cs="Arial"/>
          <w:sz w:val="22"/>
          <w:szCs w:val="22"/>
        </w:rPr>
        <w:t>o Contrato, conforme os anexos I</w:t>
      </w:r>
      <w:r w:rsidR="00275EC3" w:rsidRPr="00275EC3">
        <w:rPr>
          <w:rFonts w:ascii="Arial" w:hAnsi="Arial" w:cs="Arial"/>
          <w:sz w:val="22"/>
          <w:szCs w:val="22"/>
        </w:rPr>
        <w:t>, XII e</w:t>
      </w:r>
      <w:r w:rsidRPr="00275EC3">
        <w:rPr>
          <w:rFonts w:ascii="Arial" w:hAnsi="Arial" w:cs="Arial"/>
          <w:sz w:val="22"/>
          <w:szCs w:val="22"/>
        </w:rPr>
        <w:t xml:space="preserve"> </w:t>
      </w:r>
      <w:r w:rsidR="00275EC3" w:rsidRPr="00275EC3">
        <w:rPr>
          <w:rFonts w:ascii="Arial" w:hAnsi="Arial" w:cs="Arial"/>
          <w:sz w:val="22"/>
          <w:szCs w:val="22"/>
        </w:rPr>
        <w:t>XIII</w:t>
      </w:r>
      <w:r w:rsidRPr="00275EC3">
        <w:rPr>
          <w:rFonts w:ascii="Arial" w:hAnsi="Arial" w:cs="Arial"/>
          <w:sz w:val="22"/>
          <w:szCs w:val="22"/>
        </w:rPr>
        <w:t>, respectivamente.</w:t>
      </w:r>
    </w:p>
    <w:p w14:paraId="68997D86" w14:textId="77777777" w:rsidR="000D2482" w:rsidRPr="00AC17D5" w:rsidRDefault="000D2482" w:rsidP="00AC17D5">
      <w:pPr>
        <w:pStyle w:val="Padro"/>
        <w:spacing w:line="360" w:lineRule="auto"/>
        <w:jc w:val="both"/>
        <w:rPr>
          <w:rFonts w:ascii="Arial" w:hAnsi="Arial" w:cs="Arial"/>
          <w:b/>
          <w:color w:val="000000"/>
          <w:sz w:val="22"/>
          <w:szCs w:val="22"/>
        </w:rPr>
      </w:pPr>
    </w:p>
    <w:p w14:paraId="6371715E" w14:textId="4A7360DB" w:rsidR="000D2482" w:rsidRPr="00AC17D5" w:rsidRDefault="000D2482" w:rsidP="00AC17D5">
      <w:pPr>
        <w:pStyle w:val="Padro"/>
        <w:spacing w:line="360" w:lineRule="auto"/>
        <w:jc w:val="both"/>
        <w:rPr>
          <w:rFonts w:ascii="Arial" w:hAnsi="Arial" w:cs="Arial"/>
          <w:b/>
          <w:color w:val="000000"/>
          <w:sz w:val="22"/>
          <w:szCs w:val="22"/>
        </w:rPr>
      </w:pPr>
      <w:r w:rsidRPr="00AC17D5">
        <w:rPr>
          <w:rFonts w:ascii="Arial" w:hAnsi="Arial" w:cs="Arial"/>
          <w:b/>
          <w:color w:val="000000"/>
          <w:sz w:val="22"/>
          <w:szCs w:val="22"/>
        </w:rPr>
        <w:t>1</w:t>
      </w:r>
      <w:r w:rsidR="001E1603" w:rsidRPr="00AC17D5">
        <w:rPr>
          <w:rFonts w:ascii="Arial" w:hAnsi="Arial" w:cs="Arial"/>
          <w:b/>
          <w:color w:val="000000"/>
          <w:sz w:val="22"/>
          <w:szCs w:val="22"/>
        </w:rPr>
        <w:t>7</w:t>
      </w:r>
      <w:r w:rsidRPr="00AC17D5">
        <w:rPr>
          <w:rFonts w:ascii="Arial" w:hAnsi="Arial" w:cs="Arial"/>
          <w:b/>
          <w:color w:val="000000"/>
          <w:sz w:val="22"/>
          <w:szCs w:val="22"/>
        </w:rPr>
        <w:t xml:space="preserve"> - DAS PENALIDADES ADMINISTRATIVAS</w:t>
      </w:r>
    </w:p>
    <w:p w14:paraId="12170E60" w14:textId="05EA49F4"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1</w:t>
      </w:r>
      <w:r w:rsidR="001E1603" w:rsidRPr="00AC17D5">
        <w:rPr>
          <w:rFonts w:ascii="Arial" w:hAnsi="Arial" w:cs="Arial"/>
          <w:color w:val="000000"/>
          <w:sz w:val="22"/>
          <w:szCs w:val="22"/>
        </w:rPr>
        <w:t>7</w:t>
      </w:r>
      <w:r w:rsidRPr="00AC17D5">
        <w:rPr>
          <w:rFonts w:ascii="Arial" w:hAnsi="Arial" w:cs="Arial"/>
          <w:color w:val="000000"/>
          <w:sz w:val="22"/>
          <w:szCs w:val="22"/>
        </w:rPr>
        <w:t>.1 - Se o licitante vencedor descumprir as condições deste Pregão ficará sujeito às penalidades estabelecidas nas Leis nº 10.520/2002 e nº 8.666/93.</w:t>
      </w:r>
    </w:p>
    <w:p w14:paraId="198F2995" w14:textId="5F3ADD54"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1</w:t>
      </w:r>
      <w:r w:rsidR="001E1603" w:rsidRPr="00AC17D5">
        <w:rPr>
          <w:rFonts w:ascii="Arial" w:hAnsi="Arial" w:cs="Arial"/>
          <w:color w:val="000000"/>
          <w:sz w:val="22"/>
          <w:szCs w:val="22"/>
        </w:rPr>
        <w:t>7</w:t>
      </w:r>
      <w:r w:rsidRPr="00AC17D5">
        <w:rPr>
          <w:rFonts w:ascii="Arial" w:hAnsi="Arial" w:cs="Arial"/>
          <w:color w:val="000000"/>
          <w:sz w:val="22"/>
          <w:szCs w:val="22"/>
        </w:rPr>
        <w:t>.2 – De acordo com o estabelecido no art. 77, da Lei nº 8.666/93, a inexecução total ou parcial da ata de registro de preços enseja sua rescisão, constituindo motivo para o seu cancelamento, nos termos previstos no art. 78 e seus incisos.</w:t>
      </w:r>
    </w:p>
    <w:p w14:paraId="243AEF27" w14:textId="59D6CD05" w:rsidR="000D2482" w:rsidRPr="00AC17D5" w:rsidRDefault="000D2482" w:rsidP="00AC17D5">
      <w:pPr>
        <w:pStyle w:val="Padro"/>
        <w:spacing w:line="360" w:lineRule="auto"/>
        <w:jc w:val="both"/>
        <w:rPr>
          <w:rFonts w:ascii="Arial" w:hAnsi="Arial" w:cs="Arial"/>
          <w:sz w:val="22"/>
          <w:szCs w:val="22"/>
        </w:rPr>
      </w:pPr>
      <w:r w:rsidRPr="00AC17D5">
        <w:rPr>
          <w:rFonts w:ascii="Arial" w:hAnsi="Arial" w:cs="Arial"/>
          <w:color w:val="000000"/>
          <w:sz w:val="22"/>
          <w:szCs w:val="22"/>
        </w:rPr>
        <w:t>1</w:t>
      </w:r>
      <w:r w:rsidR="001E1603" w:rsidRPr="00AC17D5">
        <w:rPr>
          <w:rFonts w:ascii="Arial" w:hAnsi="Arial" w:cs="Arial"/>
          <w:color w:val="000000"/>
          <w:sz w:val="22"/>
          <w:szCs w:val="22"/>
        </w:rPr>
        <w:t>7</w:t>
      </w:r>
      <w:r w:rsidRPr="00AC17D5">
        <w:rPr>
          <w:rFonts w:ascii="Arial" w:hAnsi="Arial" w:cs="Arial"/>
          <w:color w:val="000000"/>
          <w:sz w:val="22"/>
          <w:szCs w:val="22"/>
        </w:rPr>
        <w:t>.3</w:t>
      </w:r>
      <w:r w:rsidRPr="00AC17D5">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14:paraId="03F58396" w14:textId="069B7F65"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sz w:val="22"/>
          <w:szCs w:val="22"/>
        </w:rPr>
        <w:t>1</w:t>
      </w:r>
      <w:r w:rsidR="001E1603" w:rsidRPr="00AC17D5">
        <w:rPr>
          <w:rFonts w:ascii="Arial" w:hAnsi="Arial" w:cs="Arial"/>
          <w:sz w:val="22"/>
          <w:szCs w:val="22"/>
        </w:rPr>
        <w:t>7</w:t>
      </w:r>
      <w:r w:rsidRPr="00AC17D5">
        <w:rPr>
          <w:rFonts w:ascii="Arial" w:hAnsi="Arial" w:cs="Arial"/>
          <w:sz w:val="22"/>
          <w:szCs w:val="22"/>
        </w:rPr>
        <w:t xml:space="preserve">.4 - </w:t>
      </w:r>
      <w:r w:rsidRPr="00AC17D5">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14:paraId="7CC5D1DA" w14:textId="77777777" w:rsidR="000D2482" w:rsidRPr="00AC17D5" w:rsidRDefault="000D2482" w:rsidP="00AC17D5">
      <w:pPr>
        <w:pStyle w:val="Padro"/>
        <w:numPr>
          <w:ilvl w:val="0"/>
          <w:numId w:val="15"/>
        </w:numPr>
        <w:tabs>
          <w:tab w:val="left" w:pos="284"/>
        </w:tabs>
        <w:spacing w:line="360" w:lineRule="auto"/>
        <w:ind w:left="284" w:hanging="284"/>
        <w:jc w:val="both"/>
        <w:rPr>
          <w:rFonts w:ascii="Arial" w:hAnsi="Arial" w:cs="Arial"/>
          <w:color w:val="000000"/>
          <w:sz w:val="22"/>
          <w:szCs w:val="22"/>
        </w:rPr>
      </w:pPr>
      <w:r w:rsidRPr="00AC17D5">
        <w:rPr>
          <w:rFonts w:ascii="Arial" w:hAnsi="Arial" w:cs="Arial"/>
          <w:bCs/>
          <w:color w:val="000000"/>
          <w:sz w:val="22"/>
          <w:szCs w:val="22"/>
        </w:rPr>
        <w:t>P</w:t>
      </w:r>
      <w:r w:rsidRPr="00AC17D5">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14:paraId="4C109985" w14:textId="77777777" w:rsidR="000D2482" w:rsidRPr="00AC17D5" w:rsidRDefault="000D2482" w:rsidP="00AC17D5">
      <w:pPr>
        <w:pStyle w:val="Padro"/>
        <w:numPr>
          <w:ilvl w:val="0"/>
          <w:numId w:val="15"/>
        </w:numPr>
        <w:tabs>
          <w:tab w:val="left" w:pos="284"/>
        </w:tabs>
        <w:spacing w:line="360" w:lineRule="auto"/>
        <w:ind w:left="284" w:hanging="284"/>
        <w:jc w:val="both"/>
        <w:rPr>
          <w:rFonts w:ascii="Arial" w:hAnsi="Arial" w:cs="Arial"/>
          <w:color w:val="000000"/>
          <w:sz w:val="22"/>
          <w:szCs w:val="22"/>
        </w:rPr>
      </w:pPr>
      <w:r w:rsidRPr="00AC17D5">
        <w:rPr>
          <w:rFonts w:ascii="Arial" w:hAnsi="Arial" w:cs="Arial"/>
          <w:color w:val="000000"/>
          <w:sz w:val="22"/>
          <w:szCs w:val="22"/>
        </w:rPr>
        <w:t>Em caso de inexecução parcial ou de qualquer outra irregularidade do objeto poderá ser aplicada multa de 10% (dez por cento) calculada sobre o valor da Nota de Empenho;</w:t>
      </w:r>
    </w:p>
    <w:p w14:paraId="33DE70F0" w14:textId="77777777" w:rsidR="000D2482" w:rsidRPr="00AC17D5" w:rsidRDefault="000D2482" w:rsidP="00AC17D5">
      <w:pPr>
        <w:pStyle w:val="Padro"/>
        <w:numPr>
          <w:ilvl w:val="0"/>
          <w:numId w:val="15"/>
        </w:numPr>
        <w:tabs>
          <w:tab w:val="left" w:pos="284"/>
        </w:tabs>
        <w:spacing w:line="360" w:lineRule="auto"/>
        <w:ind w:left="284" w:hanging="284"/>
        <w:jc w:val="both"/>
        <w:rPr>
          <w:rFonts w:ascii="Arial" w:hAnsi="Arial" w:cs="Arial"/>
          <w:color w:val="000000"/>
          <w:sz w:val="22"/>
          <w:szCs w:val="22"/>
        </w:rPr>
      </w:pPr>
      <w:r w:rsidRPr="00AC17D5">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14:paraId="779F770F" w14:textId="5543677B"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1</w:t>
      </w:r>
      <w:r w:rsidR="001E1603" w:rsidRPr="00AC17D5">
        <w:rPr>
          <w:rFonts w:ascii="Arial" w:hAnsi="Arial" w:cs="Arial"/>
          <w:color w:val="000000"/>
          <w:sz w:val="22"/>
          <w:szCs w:val="22"/>
        </w:rPr>
        <w:t>7</w:t>
      </w:r>
      <w:r w:rsidRPr="00AC17D5">
        <w:rPr>
          <w:rFonts w:ascii="Arial" w:hAnsi="Arial" w:cs="Arial"/>
          <w:color w:val="000000"/>
          <w:sz w:val="22"/>
          <w:szCs w:val="22"/>
        </w:rPr>
        <w:t>.5 - A penalidade pecuniária prevista neste capítulo será calculada sobre o valor contratado e descontada dos pagamentos eventualmente devidos pela Administração ou pode ser inscrita, para cobrança como dívida ativa do Município, na forma da Lei.</w:t>
      </w:r>
    </w:p>
    <w:p w14:paraId="3BA76C6A" w14:textId="28476BCD"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1</w:t>
      </w:r>
      <w:r w:rsidR="001E1603" w:rsidRPr="00AC17D5">
        <w:rPr>
          <w:rFonts w:ascii="Arial" w:hAnsi="Arial" w:cs="Arial"/>
          <w:color w:val="000000"/>
          <w:sz w:val="22"/>
          <w:szCs w:val="22"/>
        </w:rPr>
        <w:t>7</w:t>
      </w:r>
      <w:r w:rsidRPr="00AC17D5">
        <w:rPr>
          <w:rFonts w:ascii="Arial" w:hAnsi="Arial" w:cs="Arial"/>
          <w:color w:val="000000"/>
          <w:sz w:val="22"/>
          <w:szCs w:val="22"/>
        </w:rPr>
        <w:t>.6</w:t>
      </w:r>
      <w:r w:rsidRPr="00AC17D5">
        <w:rPr>
          <w:rFonts w:ascii="Arial" w:hAnsi="Arial" w:cs="Arial"/>
          <w:b/>
          <w:bCs/>
          <w:color w:val="000000"/>
          <w:sz w:val="22"/>
          <w:szCs w:val="22"/>
        </w:rPr>
        <w:t xml:space="preserve"> </w:t>
      </w:r>
      <w:r w:rsidRPr="00AC17D5">
        <w:rPr>
          <w:rFonts w:ascii="Arial" w:hAnsi="Arial" w:cs="Arial"/>
          <w:bCs/>
          <w:color w:val="000000"/>
          <w:sz w:val="22"/>
          <w:szCs w:val="22"/>
        </w:rPr>
        <w:t>-</w:t>
      </w:r>
      <w:r w:rsidRPr="00AC17D5">
        <w:rPr>
          <w:rFonts w:ascii="Arial" w:hAnsi="Arial" w:cs="Arial"/>
          <w:color w:val="000000"/>
          <w:sz w:val="22"/>
          <w:szCs w:val="22"/>
        </w:rPr>
        <w:t xml:space="preserve"> As penalidades pecuniárias serão aplicadas sem prejuízo das demais sanções, </w:t>
      </w:r>
      <w:r w:rsidRPr="00AC17D5">
        <w:rPr>
          <w:rFonts w:ascii="Arial" w:hAnsi="Arial" w:cs="Arial"/>
          <w:color w:val="000000"/>
          <w:sz w:val="22"/>
          <w:szCs w:val="22"/>
        </w:rPr>
        <w:lastRenderedPageBreak/>
        <w:t>administrativas e/ou penais, previstas na Lei Federal 8.666/93, com as alterações nela introduzidas pela Lei Federal 8.883/94 e Lei 10.520/02.</w:t>
      </w:r>
    </w:p>
    <w:p w14:paraId="20F702FD" w14:textId="1EF02FA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1</w:t>
      </w:r>
      <w:r w:rsidR="001E1603" w:rsidRPr="00AC17D5">
        <w:rPr>
          <w:rFonts w:ascii="Arial" w:hAnsi="Arial" w:cs="Arial"/>
          <w:color w:val="000000"/>
          <w:sz w:val="22"/>
          <w:szCs w:val="22"/>
        </w:rPr>
        <w:t>7</w:t>
      </w:r>
      <w:r w:rsidRPr="00AC17D5">
        <w:rPr>
          <w:rFonts w:ascii="Arial" w:hAnsi="Arial" w:cs="Arial"/>
          <w:color w:val="000000"/>
          <w:sz w:val="22"/>
          <w:szCs w:val="22"/>
        </w:rPr>
        <w:t>.7</w:t>
      </w:r>
      <w:r w:rsidRPr="00AC17D5">
        <w:rPr>
          <w:rFonts w:ascii="Arial" w:hAnsi="Arial" w:cs="Arial"/>
          <w:b/>
          <w:bCs/>
          <w:color w:val="000000"/>
          <w:sz w:val="22"/>
          <w:szCs w:val="22"/>
        </w:rPr>
        <w:t xml:space="preserve"> </w:t>
      </w:r>
      <w:r w:rsidRPr="00AC17D5">
        <w:rPr>
          <w:rFonts w:ascii="Arial" w:hAnsi="Arial" w:cs="Arial"/>
          <w:bCs/>
          <w:color w:val="000000"/>
          <w:sz w:val="22"/>
          <w:szCs w:val="22"/>
        </w:rPr>
        <w:t>-</w:t>
      </w:r>
      <w:r w:rsidRPr="00AC17D5">
        <w:rPr>
          <w:rFonts w:ascii="Arial" w:hAnsi="Arial" w:cs="Arial"/>
          <w:color w:val="000000"/>
          <w:sz w:val="22"/>
          <w:szCs w:val="22"/>
        </w:rPr>
        <w:t xml:space="preserve"> Além da aplicação da multa poderão ser aplicadas sanções previstas nos incisos III e IV do artigo 87, da Lei 8666/93, conforme segue:</w:t>
      </w:r>
    </w:p>
    <w:p w14:paraId="3F3A6DA4" w14:textId="7777777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a) Suspensão de participar de licitação e impedimento de contratar com a Administração pelo prazo de 01 (um) ano no caso de inexecução parcial do contrato;</w:t>
      </w:r>
    </w:p>
    <w:p w14:paraId="3F8CFC3A" w14:textId="7777777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b) Suspensão de participar de licitação e impedimento de contratar com a Administração pelo prazo de 02 (dois) anos no caso de inexecução total do contrato;</w:t>
      </w:r>
    </w:p>
    <w:p w14:paraId="1EB51A22" w14:textId="7777777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24B854C2" w14:textId="42B8B2F0"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1</w:t>
      </w:r>
      <w:r w:rsidR="001E1603" w:rsidRPr="00AC17D5">
        <w:rPr>
          <w:rFonts w:ascii="Arial" w:hAnsi="Arial" w:cs="Arial"/>
          <w:color w:val="000000"/>
          <w:sz w:val="22"/>
          <w:szCs w:val="22"/>
        </w:rPr>
        <w:t>7</w:t>
      </w:r>
      <w:r w:rsidRPr="00AC17D5">
        <w:rPr>
          <w:rFonts w:ascii="Arial" w:hAnsi="Arial" w:cs="Arial"/>
          <w:color w:val="000000"/>
          <w:sz w:val="22"/>
          <w:szCs w:val="22"/>
        </w:rPr>
        <w:t>.8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14:paraId="4E98581D" w14:textId="45F01C37"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1</w:t>
      </w:r>
      <w:r w:rsidR="001E1603" w:rsidRPr="00AC17D5">
        <w:rPr>
          <w:rFonts w:ascii="Arial" w:hAnsi="Arial" w:cs="Arial"/>
          <w:color w:val="000000"/>
          <w:sz w:val="22"/>
          <w:szCs w:val="22"/>
        </w:rPr>
        <w:t>7</w:t>
      </w:r>
      <w:r w:rsidRPr="00AC17D5">
        <w:rPr>
          <w:rFonts w:ascii="Arial" w:hAnsi="Arial" w:cs="Arial"/>
          <w:color w:val="000000"/>
          <w:sz w:val="22"/>
          <w:szCs w:val="22"/>
        </w:rPr>
        <w:t>.9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14:paraId="45792EDF" w14:textId="2806C338" w:rsidR="000D2482" w:rsidRPr="00AC17D5" w:rsidRDefault="000D2482" w:rsidP="00AC17D5">
      <w:pPr>
        <w:pStyle w:val="Padro"/>
        <w:spacing w:line="360" w:lineRule="auto"/>
        <w:jc w:val="both"/>
        <w:rPr>
          <w:rFonts w:ascii="Arial" w:hAnsi="Arial" w:cs="Arial"/>
          <w:color w:val="000000"/>
          <w:sz w:val="22"/>
          <w:szCs w:val="22"/>
        </w:rPr>
      </w:pPr>
      <w:r w:rsidRPr="00AC17D5">
        <w:rPr>
          <w:rFonts w:ascii="Arial" w:hAnsi="Arial" w:cs="Arial"/>
          <w:color w:val="000000"/>
          <w:sz w:val="22"/>
          <w:szCs w:val="22"/>
        </w:rPr>
        <w:t>1</w:t>
      </w:r>
      <w:r w:rsidR="001E1603" w:rsidRPr="00AC17D5">
        <w:rPr>
          <w:rFonts w:ascii="Arial" w:hAnsi="Arial" w:cs="Arial"/>
          <w:color w:val="000000"/>
          <w:sz w:val="22"/>
          <w:szCs w:val="22"/>
        </w:rPr>
        <w:t>7</w:t>
      </w:r>
      <w:r w:rsidRPr="00AC17D5">
        <w:rPr>
          <w:rFonts w:ascii="Arial" w:hAnsi="Arial" w:cs="Arial"/>
          <w:color w:val="000000"/>
          <w:sz w:val="22"/>
          <w:szCs w:val="22"/>
        </w:rPr>
        <w:t>.10 – Nenhum pagamento será processado à proponente penalizada, sem que antes, este tenha pago ou lhe seja relevada a multa imposta no item 16.9 – Na aplicação das penalidades serão admitidos os recursos previstos em Lei e garantido o contraditório e a ampla defesa.</w:t>
      </w:r>
    </w:p>
    <w:p w14:paraId="5507EEC9" w14:textId="77777777" w:rsidR="000D2482" w:rsidRPr="00AC17D5" w:rsidRDefault="000D2482" w:rsidP="00AC17D5">
      <w:pPr>
        <w:pStyle w:val="Padro"/>
        <w:spacing w:line="360" w:lineRule="auto"/>
        <w:jc w:val="both"/>
        <w:rPr>
          <w:rFonts w:ascii="Arial" w:hAnsi="Arial" w:cs="Arial"/>
          <w:color w:val="000000"/>
          <w:sz w:val="22"/>
          <w:szCs w:val="22"/>
        </w:rPr>
      </w:pPr>
    </w:p>
    <w:p w14:paraId="2C6083B1" w14:textId="7D23AD56"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1</w:t>
      </w:r>
      <w:r w:rsidR="001E1603" w:rsidRPr="00AC17D5">
        <w:rPr>
          <w:rFonts w:ascii="Arial" w:hAnsi="Arial" w:cs="Arial"/>
          <w:b/>
          <w:sz w:val="22"/>
          <w:szCs w:val="22"/>
        </w:rPr>
        <w:t>8</w:t>
      </w:r>
      <w:r w:rsidRPr="00AC17D5">
        <w:rPr>
          <w:rFonts w:ascii="Arial" w:hAnsi="Arial" w:cs="Arial"/>
          <w:sz w:val="22"/>
          <w:szCs w:val="22"/>
        </w:rPr>
        <w:t xml:space="preserve"> - </w:t>
      </w:r>
      <w:r w:rsidRPr="00AC17D5">
        <w:rPr>
          <w:rFonts w:ascii="Arial" w:hAnsi="Arial" w:cs="Arial"/>
          <w:b/>
          <w:sz w:val="22"/>
          <w:szCs w:val="22"/>
        </w:rPr>
        <w:t>DAS DISPOSIÇÕES GERAIS</w:t>
      </w:r>
    </w:p>
    <w:p w14:paraId="0DA8DBA5" w14:textId="733012F9" w:rsidR="000D2482" w:rsidRPr="00AC17D5" w:rsidRDefault="000D2482" w:rsidP="00AC17D5">
      <w:pPr>
        <w:pStyle w:val="western"/>
        <w:spacing w:after="0" w:line="360" w:lineRule="auto"/>
        <w:jc w:val="both"/>
        <w:rPr>
          <w:rFonts w:ascii="Arial" w:hAnsi="Arial" w:cs="Arial"/>
        </w:rPr>
      </w:pPr>
      <w:r w:rsidRPr="00AC17D5">
        <w:rPr>
          <w:rFonts w:ascii="Arial" w:hAnsi="Arial" w:cs="Arial"/>
        </w:rPr>
        <w:t>1</w:t>
      </w:r>
      <w:r w:rsidR="001E1603" w:rsidRPr="00AC17D5">
        <w:rPr>
          <w:rFonts w:ascii="Arial" w:hAnsi="Arial" w:cs="Arial"/>
        </w:rPr>
        <w:t>8</w:t>
      </w:r>
      <w:r w:rsidRPr="00AC17D5">
        <w:rPr>
          <w:rFonts w:ascii="Arial" w:hAnsi="Arial" w:cs="Arial"/>
        </w:rPr>
        <w:t>.1 - Nenhuma indenização será devida às licitantes pela elaboração e/ou apresentação de documentação relativa ao presente Edital;</w:t>
      </w:r>
    </w:p>
    <w:p w14:paraId="21FF0137" w14:textId="4E0251D6" w:rsidR="000D2482" w:rsidRPr="00AC17D5" w:rsidRDefault="000D2482" w:rsidP="00AC17D5">
      <w:pPr>
        <w:pStyle w:val="western"/>
        <w:spacing w:after="0" w:line="360" w:lineRule="auto"/>
        <w:jc w:val="both"/>
        <w:rPr>
          <w:rFonts w:ascii="Arial" w:hAnsi="Arial" w:cs="Arial"/>
        </w:rPr>
      </w:pPr>
      <w:r w:rsidRPr="00AC17D5">
        <w:rPr>
          <w:rFonts w:ascii="Arial" w:hAnsi="Arial" w:cs="Arial"/>
        </w:rPr>
        <w:t>1</w:t>
      </w:r>
      <w:r w:rsidR="001E1603" w:rsidRPr="00AC17D5">
        <w:rPr>
          <w:rFonts w:ascii="Arial" w:hAnsi="Arial" w:cs="Arial"/>
        </w:rPr>
        <w:t>8</w:t>
      </w:r>
      <w:r w:rsidRPr="00AC17D5">
        <w:rPr>
          <w:rFonts w:ascii="Arial" w:hAnsi="Arial" w:cs="Arial"/>
        </w:rPr>
        <w:t>.2 - O resultado desta Licitação estará à disposição dos interessados, na sala da Diretoria de Licitações e Contratos, logo após sua homologação;</w:t>
      </w:r>
    </w:p>
    <w:p w14:paraId="4EDE5E44" w14:textId="0B3FAEEF" w:rsidR="000D2482" w:rsidRPr="00AC17D5" w:rsidRDefault="000D2482" w:rsidP="00AC17D5">
      <w:pPr>
        <w:pStyle w:val="western"/>
        <w:spacing w:after="0" w:line="360" w:lineRule="auto"/>
        <w:jc w:val="both"/>
        <w:rPr>
          <w:rFonts w:ascii="Arial" w:hAnsi="Arial" w:cs="Arial"/>
        </w:rPr>
      </w:pPr>
      <w:r w:rsidRPr="00AC17D5">
        <w:rPr>
          <w:rFonts w:ascii="Arial" w:hAnsi="Arial" w:cs="Arial"/>
        </w:rPr>
        <w:t>1</w:t>
      </w:r>
      <w:r w:rsidR="001E1603" w:rsidRPr="00AC17D5">
        <w:rPr>
          <w:rFonts w:ascii="Arial" w:hAnsi="Arial" w:cs="Arial"/>
        </w:rPr>
        <w:t>8</w:t>
      </w:r>
      <w:r w:rsidRPr="00AC17D5">
        <w:rPr>
          <w:rFonts w:ascii="Arial" w:hAnsi="Arial" w:cs="Arial"/>
        </w:rPr>
        <w:t>.3 – O Município se reserva o direito de adquirir em todo ou em parte o objeto do presente Pregão;</w:t>
      </w:r>
    </w:p>
    <w:p w14:paraId="43D334E3" w14:textId="57AC65D4" w:rsidR="000D2482" w:rsidRPr="00AC17D5" w:rsidRDefault="000D2482" w:rsidP="00AC17D5">
      <w:pPr>
        <w:pStyle w:val="western"/>
        <w:spacing w:after="0" w:line="360" w:lineRule="auto"/>
        <w:jc w:val="both"/>
        <w:rPr>
          <w:rFonts w:ascii="Arial" w:hAnsi="Arial" w:cs="Arial"/>
          <w:color w:val="000000"/>
        </w:rPr>
      </w:pPr>
      <w:r w:rsidRPr="00AC17D5">
        <w:rPr>
          <w:rFonts w:ascii="Arial" w:hAnsi="Arial" w:cs="Arial"/>
          <w:color w:val="000000"/>
        </w:rPr>
        <w:lastRenderedPageBreak/>
        <w:t>1</w:t>
      </w:r>
      <w:r w:rsidR="001E1603" w:rsidRPr="00AC17D5">
        <w:rPr>
          <w:rFonts w:ascii="Arial" w:hAnsi="Arial" w:cs="Arial"/>
          <w:color w:val="000000"/>
        </w:rPr>
        <w:t>8</w:t>
      </w:r>
      <w:r w:rsidRPr="00AC17D5">
        <w:rPr>
          <w:rFonts w:ascii="Arial" w:hAnsi="Arial" w:cs="Arial"/>
          <w:color w:val="000000"/>
        </w:rPr>
        <w:t>.4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14:paraId="18A0CEAB" w14:textId="12337131" w:rsidR="000D2482" w:rsidRPr="00AC17D5" w:rsidRDefault="000D2482" w:rsidP="00AC17D5">
      <w:pPr>
        <w:pStyle w:val="western"/>
        <w:spacing w:after="0" w:line="360" w:lineRule="auto"/>
        <w:jc w:val="both"/>
        <w:rPr>
          <w:rFonts w:ascii="Arial" w:hAnsi="Arial" w:cs="Arial"/>
          <w:color w:val="000000"/>
        </w:rPr>
      </w:pPr>
      <w:r w:rsidRPr="00AC17D5">
        <w:rPr>
          <w:rFonts w:ascii="Arial" w:hAnsi="Arial" w:cs="Arial"/>
          <w:color w:val="000000"/>
        </w:rPr>
        <w:t>1</w:t>
      </w:r>
      <w:r w:rsidR="001E1603" w:rsidRPr="00AC17D5">
        <w:rPr>
          <w:rFonts w:ascii="Arial" w:hAnsi="Arial" w:cs="Arial"/>
          <w:color w:val="000000"/>
        </w:rPr>
        <w:t>8</w:t>
      </w:r>
      <w:r w:rsidRPr="00AC17D5">
        <w:rPr>
          <w:rFonts w:ascii="Arial" w:hAnsi="Arial" w:cs="Arial"/>
          <w:color w:val="000000"/>
        </w:rPr>
        <w:t>.5 - Os órgãos e entidade que não participaram do registro de preços, quando desejarem fazer uso da ata de registro de preços, deverão consultar o órgão gerenciador da ata para manifestação sobre a possibilidade de adesão;</w:t>
      </w:r>
    </w:p>
    <w:p w14:paraId="6C2546AB" w14:textId="7DAA1AC8" w:rsidR="000D2482" w:rsidRPr="00AC17D5" w:rsidRDefault="000D2482" w:rsidP="00AC17D5">
      <w:pPr>
        <w:pStyle w:val="western"/>
        <w:spacing w:after="0" w:line="360" w:lineRule="auto"/>
        <w:jc w:val="both"/>
        <w:rPr>
          <w:rFonts w:ascii="Arial" w:hAnsi="Arial" w:cs="Arial"/>
          <w:color w:val="000000"/>
        </w:rPr>
      </w:pPr>
      <w:r w:rsidRPr="00AC17D5">
        <w:rPr>
          <w:rFonts w:ascii="Arial" w:hAnsi="Arial" w:cs="Arial"/>
          <w:color w:val="000000"/>
        </w:rPr>
        <w:t>1</w:t>
      </w:r>
      <w:r w:rsidR="001E1603" w:rsidRPr="00AC17D5">
        <w:rPr>
          <w:rFonts w:ascii="Arial" w:hAnsi="Arial" w:cs="Arial"/>
          <w:color w:val="000000"/>
        </w:rPr>
        <w:t>8</w:t>
      </w:r>
      <w:r w:rsidRPr="00AC17D5">
        <w:rPr>
          <w:rFonts w:ascii="Arial" w:hAnsi="Arial" w:cs="Arial"/>
          <w:color w:val="000000"/>
        </w:rPr>
        <w:t>.6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14:paraId="6D14F213" w14:textId="00A7E842" w:rsidR="000D2482" w:rsidRPr="00AC17D5" w:rsidRDefault="000D2482" w:rsidP="00AC17D5">
      <w:pPr>
        <w:pStyle w:val="western"/>
        <w:spacing w:after="0" w:line="360" w:lineRule="auto"/>
        <w:jc w:val="both"/>
        <w:rPr>
          <w:rFonts w:ascii="Arial" w:hAnsi="Arial" w:cs="Arial"/>
          <w:color w:val="000000"/>
        </w:rPr>
      </w:pPr>
      <w:r w:rsidRPr="00AC17D5">
        <w:rPr>
          <w:rFonts w:ascii="Arial" w:hAnsi="Arial" w:cs="Arial"/>
          <w:color w:val="000000"/>
        </w:rPr>
        <w:t>1</w:t>
      </w:r>
      <w:r w:rsidR="001E1603" w:rsidRPr="00AC17D5">
        <w:rPr>
          <w:rFonts w:ascii="Arial" w:hAnsi="Arial" w:cs="Arial"/>
          <w:color w:val="000000"/>
        </w:rPr>
        <w:t>8</w:t>
      </w:r>
      <w:r w:rsidRPr="00AC17D5">
        <w:rPr>
          <w:rFonts w:ascii="Arial" w:hAnsi="Arial" w:cs="Arial"/>
          <w:color w:val="000000"/>
        </w:rPr>
        <w:t>.7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14:paraId="5797A8BB" w14:textId="5BB29226" w:rsidR="000D2482" w:rsidRPr="00AC17D5" w:rsidRDefault="000D2482" w:rsidP="00AC17D5">
      <w:pPr>
        <w:pStyle w:val="western"/>
        <w:spacing w:after="0" w:line="360" w:lineRule="auto"/>
        <w:jc w:val="both"/>
        <w:rPr>
          <w:rFonts w:ascii="Arial" w:hAnsi="Arial" w:cs="Arial"/>
          <w:color w:val="000000"/>
        </w:rPr>
      </w:pPr>
      <w:r w:rsidRPr="00AC17D5">
        <w:rPr>
          <w:rFonts w:ascii="Arial" w:hAnsi="Arial" w:cs="Arial"/>
          <w:color w:val="000000"/>
        </w:rPr>
        <w:t>1</w:t>
      </w:r>
      <w:r w:rsidR="001E1603" w:rsidRPr="00AC17D5">
        <w:rPr>
          <w:rFonts w:ascii="Arial" w:hAnsi="Arial" w:cs="Arial"/>
          <w:color w:val="000000"/>
        </w:rPr>
        <w:t>8</w:t>
      </w:r>
      <w:r w:rsidRPr="00AC17D5">
        <w:rPr>
          <w:rFonts w:ascii="Arial" w:hAnsi="Arial" w:cs="Arial"/>
          <w:color w:val="000000"/>
        </w:rPr>
        <w:t>.8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14:paraId="7030E213" w14:textId="77096F83" w:rsidR="000D2482" w:rsidRPr="00AC17D5" w:rsidRDefault="000D2482" w:rsidP="00AC17D5">
      <w:pPr>
        <w:pStyle w:val="western"/>
        <w:spacing w:after="0" w:line="360" w:lineRule="auto"/>
        <w:jc w:val="both"/>
        <w:rPr>
          <w:rFonts w:ascii="Arial" w:hAnsi="Arial" w:cs="Arial"/>
          <w:color w:val="000000"/>
        </w:rPr>
      </w:pPr>
      <w:r w:rsidRPr="00AC17D5">
        <w:rPr>
          <w:rFonts w:ascii="Arial" w:hAnsi="Arial" w:cs="Arial"/>
          <w:color w:val="000000"/>
        </w:rPr>
        <w:t>1</w:t>
      </w:r>
      <w:r w:rsidR="001E1603" w:rsidRPr="00AC17D5">
        <w:rPr>
          <w:rFonts w:ascii="Arial" w:hAnsi="Arial" w:cs="Arial"/>
          <w:color w:val="000000"/>
        </w:rPr>
        <w:t>8</w:t>
      </w:r>
      <w:r w:rsidRPr="00AC17D5">
        <w:rPr>
          <w:rFonts w:ascii="Arial" w:hAnsi="Arial" w:cs="Arial"/>
          <w:color w:val="000000"/>
        </w:rPr>
        <w:t>.9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14:paraId="1E5DF26F" w14:textId="0B3E6D65" w:rsidR="000D2482" w:rsidRPr="00AC17D5" w:rsidRDefault="000D2482" w:rsidP="00AC17D5">
      <w:pPr>
        <w:pStyle w:val="western"/>
        <w:spacing w:after="0" w:line="360" w:lineRule="auto"/>
        <w:jc w:val="both"/>
        <w:rPr>
          <w:rFonts w:ascii="Arial" w:hAnsi="Arial" w:cs="Arial"/>
          <w:color w:val="000000"/>
        </w:rPr>
      </w:pPr>
      <w:r w:rsidRPr="00AC17D5">
        <w:rPr>
          <w:rFonts w:ascii="Arial" w:hAnsi="Arial" w:cs="Arial"/>
          <w:color w:val="000000"/>
        </w:rPr>
        <w:t>1</w:t>
      </w:r>
      <w:r w:rsidR="001E1603" w:rsidRPr="00AC17D5">
        <w:rPr>
          <w:rFonts w:ascii="Arial" w:hAnsi="Arial" w:cs="Arial"/>
          <w:color w:val="000000"/>
        </w:rPr>
        <w:t>8</w:t>
      </w:r>
      <w:r w:rsidRPr="00AC17D5">
        <w:rPr>
          <w:rFonts w:ascii="Arial" w:hAnsi="Arial" w:cs="Arial"/>
          <w:color w:val="000000"/>
        </w:rPr>
        <w:t>.10 – Após a autorização de órgão gerenciador, o órgão não participante deverá efetivar a aquisição ou contratação solicitada em até 90 (noventa) dias, observando o prazo de vigência da ata;</w:t>
      </w:r>
    </w:p>
    <w:p w14:paraId="152A45CC" w14:textId="53BE32CD" w:rsidR="000D2482" w:rsidRPr="00AC17D5" w:rsidRDefault="000D2482" w:rsidP="00AC17D5">
      <w:pPr>
        <w:pStyle w:val="western"/>
        <w:spacing w:after="0" w:line="360" w:lineRule="auto"/>
        <w:jc w:val="both"/>
        <w:rPr>
          <w:rFonts w:ascii="Arial" w:hAnsi="Arial" w:cs="Arial"/>
          <w:color w:val="000000"/>
        </w:rPr>
      </w:pPr>
      <w:r w:rsidRPr="00AC17D5">
        <w:rPr>
          <w:rFonts w:ascii="Arial" w:hAnsi="Arial" w:cs="Arial"/>
          <w:color w:val="000000"/>
        </w:rPr>
        <w:t>1</w:t>
      </w:r>
      <w:r w:rsidR="001E1603" w:rsidRPr="00AC17D5">
        <w:rPr>
          <w:rFonts w:ascii="Arial" w:hAnsi="Arial" w:cs="Arial"/>
          <w:color w:val="000000"/>
        </w:rPr>
        <w:t>8</w:t>
      </w:r>
      <w:r w:rsidRPr="00AC17D5">
        <w:rPr>
          <w:rFonts w:ascii="Arial" w:hAnsi="Arial" w:cs="Arial"/>
          <w:color w:val="000000"/>
        </w:rPr>
        <w:t>.11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11C462CD" w14:textId="6B5C54C8" w:rsidR="000D2482" w:rsidRPr="00AC17D5" w:rsidRDefault="000D2482" w:rsidP="00AC17D5">
      <w:pPr>
        <w:pStyle w:val="western"/>
        <w:spacing w:after="0" w:line="360" w:lineRule="auto"/>
        <w:jc w:val="both"/>
        <w:rPr>
          <w:rFonts w:ascii="Arial" w:hAnsi="Arial" w:cs="Arial"/>
        </w:rPr>
      </w:pPr>
      <w:r w:rsidRPr="00AC17D5">
        <w:rPr>
          <w:rFonts w:ascii="Arial" w:hAnsi="Arial" w:cs="Arial"/>
        </w:rPr>
        <w:t>1</w:t>
      </w:r>
      <w:r w:rsidR="001E1603" w:rsidRPr="00AC17D5">
        <w:rPr>
          <w:rFonts w:ascii="Arial" w:hAnsi="Arial" w:cs="Arial"/>
        </w:rPr>
        <w:t>8</w:t>
      </w:r>
      <w:r w:rsidRPr="00AC17D5">
        <w:rPr>
          <w:rFonts w:ascii="Arial" w:hAnsi="Arial" w:cs="Arial"/>
        </w:rPr>
        <w:t>.12 - Na contagem de todos os prazos estabelecidos neste edital excluir-se-á o dia de início e incluir-se-á o do vencimento, e considerar-se-ão os dias consecutivos, exceto quando for explicitamente disposto em contrário;</w:t>
      </w:r>
    </w:p>
    <w:p w14:paraId="360F1516" w14:textId="7C60D290" w:rsidR="000D2482" w:rsidRPr="00AC17D5" w:rsidRDefault="000D2482" w:rsidP="00AC17D5">
      <w:pPr>
        <w:pStyle w:val="western"/>
        <w:spacing w:after="0" w:line="360" w:lineRule="auto"/>
        <w:jc w:val="both"/>
        <w:rPr>
          <w:rFonts w:ascii="Arial" w:hAnsi="Arial" w:cs="Arial"/>
        </w:rPr>
      </w:pPr>
      <w:r w:rsidRPr="00AC17D5">
        <w:rPr>
          <w:rFonts w:ascii="Arial" w:hAnsi="Arial" w:cs="Arial"/>
        </w:rPr>
        <w:t>1</w:t>
      </w:r>
      <w:r w:rsidR="001E1603" w:rsidRPr="00AC17D5">
        <w:rPr>
          <w:rFonts w:ascii="Arial" w:hAnsi="Arial" w:cs="Arial"/>
        </w:rPr>
        <w:t>8</w:t>
      </w:r>
      <w:r w:rsidRPr="00AC17D5">
        <w:rPr>
          <w:rFonts w:ascii="Arial" w:hAnsi="Arial" w:cs="Arial"/>
        </w:rPr>
        <w:t>.13 - Detalhes não citados, referentes ao fornecimento, mas que a boa técnica leve a presumir a sua necessidade, não deverão ser omitidos, não sendo aceitas justificativas para sua não apresentação;</w:t>
      </w:r>
    </w:p>
    <w:p w14:paraId="7BA8B2D2" w14:textId="675E7ACD" w:rsidR="000D2482" w:rsidRPr="00AC17D5" w:rsidRDefault="000D2482" w:rsidP="00AC17D5">
      <w:pPr>
        <w:pStyle w:val="western"/>
        <w:spacing w:after="0" w:line="360" w:lineRule="auto"/>
        <w:jc w:val="both"/>
        <w:rPr>
          <w:rFonts w:ascii="Arial" w:hAnsi="Arial" w:cs="Arial"/>
        </w:rPr>
      </w:pPr>
      <w:r w:rsidRPr="00AC17D5">
        <w:rPr>
          <w:rFonts w:ascii="Arial" w:hAnsi="Arial" w:cs="Arial"/>
        </w:rPr>
        <w:t>1</w:t>
      </w:r>
      <w:r w:rsidR="001E1603" w:rsidRPr="00AC17D5">
        <w:rPr>
          <w:rFonts w:ascii="Arial" w:hAnsi="Arial" w:cs="Arial"/>
        </w:rPr>
        <w:t>8</w:t>
      </w:r>
      <w:r w:rsidRPr="00AC17D5">
        <w:rPr>
          <w:rFonts w:ascii="Arial" w:hAnsi="Arial" w:cs="Arial"/>
        </w:rPr>
        <w:t xml:space="preserve">.14 - O Prefeito Municipal poderá revogar a Licitação em face de razões de interesse público, derivadas de fato superveniente devidamente comprovado, pertinente e suficiente para justificar tal </w:t>
      </w:r>
      <w:r w:rsidRPr="00AC17D5">
        <w:rPr>
          <w:rFonts w:ascii="Arial" w:hAnsi="Arial" w:cs="Arial"/>
        </w:rPr>
        <w:lastRenderedPageBreak/>
        <w:t>conduta, devendo anulá-la por ilegalidade, de ofício ou por provocação de qualquer pessoa, mediante ato escrito e fundamentado;</w:t>
      </w:r>
    </w:p>
    <w:p w14:paraId="11E12D95" w14:textId="65760D94" w:rsidR="000D2482" w:rsidRPr="00AC17D5" w:rsidRDefault="000D2482" w:rsidP="00AC17D5">
      <w:pPr>
        <w:pStyle w:val="western"/>
        <w:spacing w:after="0" w:line="360" w:lineRule="auto"/>
        <w:jc w:val="both"/>
        <w:rPr>
          <w:rFonts w:ascii="Arial" w:hAnsi="Arial" w:cs="Arial"/>
        </w:rPr>
      </w:pPr>
      <w:r w:rsidRPr="00AC17D5">
        <w:rPr>
          <w:rFonts w:ascii="Arial" w:hAnsi="Arial" w:cs="Arial"/>
        </w:rPr>
        <w:t>1</w:t>
      </w:r>
      <w:r w:rsidR="001E1603" w:rsidRPr="00AC17D5">
        <w:rPr>
          <w:rFonts w:ascii="Arial" w:hAnsi="Arial" w:cs="Arial"/>
        </w:rPr>
        <w:t>8</w:t>
      </w:r>
      <w:r w:rsidRPr="00AC17D5">
        <w:rPr>
          <w:rFonts w:ascii="Arial" w:hAnsi="Arial" w:cs="Arial"/>
        </w:rPr>
        <w:t xml:space="preserve">.15 – A Administração Pública prestará os esclarecimentos necessários, bem como irão dirimir as dúvidas suscitadas, formalizadas por escrito, de segunda a sexta-feira, através do e-mail </w:t>
      </w:r>
      <w:hyperlink r:id="rId13">
        <w:r w:rsidRPr="00A978AE">
          <w:rPr>
            <w:rStyle w:val="LinkdaInternet"/>
            <w:rFonts w:ascii="Arial" w:eastAsia="SimSun" w:hAnsi="Arial" w:cs="Arial"/>
            <w:color w:val="auto"/>
          </w:rPr>
          <w:t>licitacoes.sec@cacador.sc.gov.br</w:t>
        </w:r>
      </w:hyperlink>
      <w:r w:rsidRPr="00A978AE">
        <w:rPr>
          <w:rFonts w:ascii="Arial" w:hAnsi="Arial" w:cs="Arial"/>
          <w:color w:val="auto"/>
        </w:rPr>
        <w:t>.</w:t>
      </w:r>
    </w:p>
    <w:p w14:paraId="069E7A62" w14:textId="77777777" w:rsidR="000D2482" w:rsidRPr="00AC17D5" w:rsidRDefault="000D2482" w:rsidP="00AC17D5">
      <w:pPr>
        <w:pStyle w:val="western"/>
        <w:spacing w:after="0" w:line="360" w:lineRule="auto"/>
        <w:jc w:val="both"/>
        <w:rPr>
          <w:rFonts w:ascii="Arial" w:hAnsi="Arial" w:cs="Arial"/>
        </w:rPr>
      </w:pPr>
      <w:r w:rsidRPr="00AC17D5">
        <w:rPr>
          <w:rFonts w:ascii="Arial" w:hAnsi="Arial" w:cs="Arial"/>
        </w:rPr>
        <w:t>17.16 – São partes integrantes deste Edital os seguintes anexos:</w:t>
      </w:r>
    </w:p>
    <w:p w14:paraId="08C9BF7F" w14:textId="77777777" w:rsidR="000D2482" w:rsidRPr="00AC17D5" w:rsidRDefault="000D2482" w:rsidP="00AC17D5">
      <w:pPr>
        <w:widowControl/>
        <w:numPr>
          <w:ilvl w:val="0"/>
          <w:numId w:val="14"/>
        </w:numPr>
        <w:spacing w:line="360" w:lineRule="auto"/>
        <w:ind w:left="0" w:firstLine="0"/>
        <w:jc w:val="both"/>
        <w:rPr>
          <w:rFonts w:ascii="Arial" w:hAnsi="Arial" w:cs="Arial"/>
          <w:sz w:val="22"/>
          <w:szCs w:val="22"/>
        </w:rPr>
      </w:pPr>
      <w:r w:rsidRPr="00AC17D5">
        <w:rPr>
          <w:rFonts w:ascii="Arial" w:hAnsi="Arial" w:cs="Arial"/>
          <w:sz w:val="22"/>
          <w:szCs w:val="22"/>
        </w:rPr>
        <w:t>ANEXO I – Termo de Referência;</w:t>
      </w:r>
    </w:p>
    <w:p w14:paraId="3EC41FF6" w14:textId="77777777" w:rsidR="000D2482" w:rsidRPr="00AC17D5" w:rsidRDefault="000D2482" w:rsidP="00AC17D5">
      <w:pPr>
        <w:widowControl/>
        <w:numPr>
          <w:ilvl w:val="0"/>
          <w:numId w:val="14"/>
        </w:numPr>
        <w:spacing w:line="360" w:lineRule="auto"/>
        <w:jc w:val="both"/>
        <w:rPr>
          <w:rFonts w:ascii="Arial" w:hAnsi="Arial" w:cs="Arial"/>
          <w:sz w:val="22"/>
          <w:szCs w:val="22"/>
        </w:rPr>
      </w:pPr>
      <w:r w:rsidRPr="00AC17D5">
        <w:rPr>
          <w:rFonts w:ascii="Arial" w:hAnsi="Arial" w:cs="Arial"/>
          <w:sz w:val="22"/>
          <w:szCs w:val="22"/>
        </w:rPr>
        <w:t>ANEXO II – Proposta;</w:t>
      </w:r>
    </w:p>
    <w:p w14:paraId="050AFC62" w14:textId="77777777" w:rsidR="000D2482" w:rsidRPr="00AC17D5" w:rsidRDefault="000D2482" w:rsidP="00AC17D5">
      <w:pPr>
        <w:widowControl/>
        <w:numPr>
          <w:ilvl w:val="0"/>
          <w:numId w:val="14"/>
        </w:numPr>
        <w:spacing w:line="360" w:lineRule="auto"/>
        <w:ind w:left="0" w:firstLine="0"/>
        <w:jc w:val="both"/>
        <w:rPr>
          <w:rFonts w:ascii="Arial" w:hAnsi="Arial" w:cs="Arial"/>
          <w:sz w:val="22"/>
          <w:szCs w:val="22"/>
        </w:rPr>
      </w:pPr>
      <w:r w:rsidRPr="00AC17D5">
        <w:rPr>
          <w:rFonts w:ascii="Arial" w:hAnsi="Arial" w:cs="Arial"/>
          <w:sz w:val="22"/>
          <w:szCs w:val="22"/>
        </w:rPr>
        <w:t>ANEXO III – Procuração;</w:t>
      </w:r>
    </w:p>
    <w:p w14:paraId="1180F12E" w14:textId="77777777" w:rsidR="000D2482" w:rsidRPr="00AC17D5" w:rsidRDefault="000D2482" w:rsidP="00AC17D5">
      <w:pPr>
        <w:widowControl/>
        <w:numPr>
          <w:ilvl w:val="0"/>
          <w:numId w:val="14"/>
        </w:numPr>
        <w:spacing w:line="360" w:lineRule="auto"/>
        <w:ind w:left="0" w:firstLine="0"/>
        <w:jc w:val="both"/>
        <w:rPr>
          <w:rFonts w:ascii="Arial" w:hAnsi="Arial" w:cs="Arial"/>
          <w:sz w:val="22"/>
          <w:szCs w:val="22"/>
        </w:rPr>
      </w:pPr>
      <w:r w:rsidRPr="00AC17D5">
        <w:rPr>
          <w:rFonts w:ascii="Arial" w:hAnsi="Arial" w:cs="Arial"/>
          <w:sz w:val="22"/>
          <w:szCs w:val="22"/>
        </w:rPr>
        <w:t>ANEXO IV – Declaração de cumprimento dos requisitos de habilitação;</w:t>
      </w:r>
    </w:p>
    <w:p w14:paraId="1AB12052" w14:textId="77777777" w:rsidR="000D2482" w:rsidRPr="00AC17D5" w:rsidRDefault="000D2482" w:rsidP="00AC17D5">
      <w:pPr>
        <w:widowControl/>
        <w:numPr>
          <w:ilvl w:val="0"/>
          <w:numId w:val="14"/>
        </w:numPr>
        <w:spacing w:line="360" w:lineRule="auto"/>
        <w:ind w:left="0" w:firstLine="0"/>
        <w:jc w:val="both"/>
        <w:rPr>
          <w:rFonts w:ascii="Arial" w:eastAsia="Arial Unicode MS" w:hAnsi="Arial" w:cs="Arial"/>
          <w:iCs/>
          <w:color w:val="000000"/>
          <w:spacing w:val="-4"/>
          <w:sz w:val="22"/>
          <w:szCs w:val="22"/>
          <w:highlight w:val="white"/>
        </w:rPr>
      </w:pPr>
      <w:r w:rsidRPr="00AC17D5">
        <w:rPr>
          <w:rFonts w:ascii="Arial" w:eastAsia="Arial Unicode MS" w:hAnsi="Arial" w:cs="Arial"/>
          <w:sz w:val="22"/>
          <w:szCs w:val="22"/>
        </w:rPr>
        <w:t xml:space="preserve">ANEXO V </w:t>
      </w:r>
      <w:r w:rsidRPr="00AC17D5">
        <w:rPr>
          <w:rFonts w:ascii="Arial" w:hAnsi="Arial" w:cs="Arial"/>
          <w:sz w:val="22"/>
          <w:szCs w:val="22"/>
        </w:rPr>
        <w:t xml:space="preserve">– </w:t>
      </w:r>
      <w:r w:rsidRPr="00AC17D5">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14:paraId="18319C85" w14:textId="77777777" w:rsidR="000D2482" w:rsidRPr="00AC17D5" w:rsidRDefault="000D2482" w:rsidP="00AC17D5">
      <w:pPr>
        <w:widowControl/>
        <w:numPr>
          <w:ilvl w:val="0"/>
          <w:numId w:val="14"/>
        </w:numPr>
        <w:spacing w:line="360" w:lineRule="auto"/>
        <w:ind w:left="0" w:firstLine="0"/>
        <w:jc w:val="both"/>
        <w:rPr>
          <w:rFonts w:ascii="Arial" w:eastAsia="Arial Unicode MS" w:hAnsi="Arial" w:cs="Arial"/>
          <w:iCs/>
          <w:color w:val="000000"/>
          <w:spacing w:val="-4"/>
          <w:sz w:val="22"/>
          <w:szCs w:val="22"/>
          <w:highlight w:val="white"/>
        </w:rPr>
      </w:pPr>
      <w:r w:rsidRPr="00AC17D5">
        <w:rPr>
          <w:rFonts w:ascii="Arial" w:hAnsi="Arial" w:cs="Arial"/>
          <w:sz w:val="22"/>
          <w:szCs w:val="22"/>
        </w:rPr>
        <w:t xml:space="preserve">ANEXO VI </w:t>
      </w:r>
      <w:r w:rsidRPr="00AC17D5">
        <w:rPr>
          <w:rFonts w:ascii="Arial" w:hAnsi="Arial" w:cs="Arial"/>
          <w:sz w:val="22"/>
          <w:szCs w:val="22"/>
        </w:rPr>
        <w:softHyphen/>
        <w:t>– Modelo de declaração de idoneidade para licitar;</w:t>
      </w:r>
    </w:p>
    <w:p w14:paraId="424E4CAB" w14:textId="77777777" w:rsidR="000D2482" w:rsidRPr="00AC17D5" w:rsidRDefault="000D2482" w:rsidP="00AC17D5">
      <w:pPr>
        <w:widowControl/>
        <w:numPr>
          <w:ilvl w:val="0"/>
          <w:numId w:val="14"/>
        </w:numPr>
        <w:spacing w:line="360" w:lineRule="auto"/>
        <w:ind w:left="0" w:firstLine="0"/>
        <w:jc w:val="both"/>
        <w:rPr>
          <w:rFonts w:ascii="Arial" w:eastAsia="Arial Unicode MS" w:hAnsi="Arial" w:cs="Arial"/>
          <w:sz w:val="22"/>
          <w:szCs w:val="22"/>
        </w:rPr>
      </w:pPr>
      <w:r w:rsidRPr="00AC17D5">
        <w:rPr>
          <w:rFonts w:ascii="Arial" w:eastAsia="Arial Unicode MS" w:hAnsi="Arial" w:cs="Arial"/>
          <w:sz w:val="22"/>
          <w:szCs w:val="22"/>
        </w:rPr>
        <w:t>ANEXO VII – Declaração de Microempresa, Empresa de Pequeno Porte ou Microempreendedor Individual;</w:t>
      </w:r>
    </w:p>
    <w:p w14:paraId="1A0F0225" w14:textId="43253D7E" w:rsidR="00F251E9" w:rsidRPr="00AC17D5" w:rsidRDefault="000D2482" w:rsidP="00AC17D5">
      <w:pPr>
        <w:widowControl/>
        <w:numPr>
          <w:ilvl w:val="0"/>
          <w:numId w:val="14"/>
        </w:numPr>
        <w:spacing w:line="360" w:lineRule="auto"/>
        <w:ind w:left="0" w:firstLine="0"/>
        <w:jc w:val="both"/>
        <w:rPr>
          <w:rFonts w:ascii="Arial" w:hAnsi="Arial" w:cs="Arial"/>
          <w:sz w:val="22"/>
          <w:szCs w:val="22"/>
        </w:rPr>
      </w:pPr>
      <w:r w:rsidRPr="00AC17D5">
        <w:rPr>
          <w:rFonts w:ascii="Arial" w:hAnsi="Arial" w:cs="Arial"/>
          <w:sz w:val="22"/>
          <w:szCs w:val="22"/>
        </w:rPr>
        <w:t xml:space="preserve">ANEXO VIII – </w:t>
      </w:r>
      <w:r w:rsidR="00F251E9" w:rsidRPr="00AC17D5">
        <w:rPr>
          <w:rFonts w:ascii="Arial" w:hAnsi="Arial" w:cs="Arial"/>
          <w:sz w:val="22"/>
          <w:szCs w:val="22"/>
        </w:rPr>
        <w:t>Endereços das Escolas e/ou Unidades Escolares;</w:t>
      </w:r>
    </w:p>
    <w:p w14:paraId="74AA7C57" w14:textId="06B4EAFC" w:rsidR="00F251E9" w:rsidRPr="00AC17D5" w:rsidRDefault="00F251E9" w:rsidP="00AC17D5">
      <w:pPr>
        <w:widowControl/>
        <w:numPr>
          <w:ilvl w:val="0"/>
          <w:numId w:val="14"/>
        </w:numPr>
        <w:spacing w:line="360" w:lineRule="auto"/>
        <w:ind w:left="0" w:firstLine="0"/>
        <w:jc w:val="both"/>
        <w:rPr>
          <w:rFonts w:ascii="Arial" w:hAnsi="Arial" w:cs="Arial"/>
          <w:sz w:val="22"/>
          <w:szCs w:val="22"/>
        </w:rPr>
      </w:pPr>
      <w:r w:rsidRPr="00AC17D5">
        <w:rPr>
          <w:rFonts w:ascii="Arial" w:hAnsi="Arial" w:cs="Arial"/>
          <w:sz w:val="22"/>
          <w:szCs w:val="22"/>
        </w:rPr>
        <w:t>ANEXO IX – Especificação técnica dos gêneros alimentícios a serem fornecidos pela licitante vencedora para a preparação das refeições;</w:t>
      </w:r>
    </w:p>
    <w:p w14:paraId="7EE5B28F" w14:textId="65A781B6" w:rsidR="00F251E9" w:rsidRPr="00AC17D5" w:rsidRDefault="00F251E9" w:rsidP="00AC17D5">
      <w:pPr>
        <w:widowControl/>
        <w:numPr>
          <w:ilvl w:val="0"/>
          <w:numId w:val="14"/>
        </w:numPr>
        <w:spacing w:line="360" w:lineRule="auto"/>
        <w:ind w:left="0" w:firstLine="0"/>
        <w:jc w:val="both"/>
        <w:rPr>
          <w:rFonts w:ascii="Arial" w:hAnsi="Arial" w:cs="Arial"/>
          <w:sz w:val="22"/>
          <w:szCs w:val="22"/>
        </w:rPr>
      </w:pPr>
      <w:r w:rsidRPr="00AC17D5">
        <w:rPr>
          <w:rFonts w:ascii="Arial" w:hAnsi="Arial" w:cs="Arial"/>
          <w:sz w:val="22"/>
          <w:szCs w:val="22"/>
        </w:rPr>
        <w:t>ANEXO X – Gêneros alimentícios a serem fornecidos pela contratada através da agricultura familiar;</w:t>
      </w:r>
    </w:p>
    <w:p w14:paraId="66281DD9" w14:textId="10673C5D" w:rsidR="00F251E9" w:rsidRPr="00AC17D5" w:rsidRDefault="00F251E9" w:rsidP="00AC17D5">
      <w:pPr>
        <w:widowControl/>
        <w:numPr>
          <w:ilvl w:val="0"/>
          <w:numId w:val="14"/>
        </w:numPr>
        <w:spacing w:line="360" w:lineRule="auto"/>
        <w:ind w:left="0" w:firstLine="0"/>
        <w:jc w:val="both"/>
        <w:rPr>
          <w:rFonts w:ascii="Arial" w:hAnsi="Arial" w:cs="Arial"/>
          <w:sz w:val="22"/>
          <w:szCs w:val="22"/>
        </w:rPr>
      </w:pPr>
      <w:r w:rsidRPr="00AC17D5">
        <w:rPr>
          <w:rFonts w:ascii="Arial" w:hAnsi="Arial" w:cs="Arial"/>
          <w:sz w:val="22"/>
          <w:szCs w:val="22"/>
        </w:rPr>
        <w:t>ANEXO XI – Relação de utensílios e equipamentos básicos a serem fornecidos pela contratada por unidade escolar;</w:t>
      </w:r>
    </w:p>
    <w:p w14:paraId="50E0185B" w14:textId="310FCC9D" w:rsidR="000D2482" w:rsidRPr="00AC17D5" w:rsidRDefault="00EA678E" w:rsidP="00AC17D5">
      <w:pPr>
        <w:widowControl/>
        <w:numPr>
          <w:ilvl w:val="0"/>
          <w:numId w:val="14"/>
        </w:numPr>
        <w:spacing w:line="360" w:lineRule="auto"/>
        <w:ind w:left="0" w:firstLine="0"/>
        <w:jc w:val="both"/>
        <w:rPr>
          <w:rFonts w:ascii="Arial" w:hAnsi="Arial" w:cs="Arial"/>
          <w:sz w:val="22"/>
          <w:szCs w:val="22"/>
        </w:rPr>
      </w:pPr>
      <w:r w:rsidRPr="00AC17D5">
        <w:rPr>
          <w:rFonts w:ascii="Arial" w:hAnsi="Arial" w:cs="Arial"/>
          <w:sz w:val="22"/>
          <w:szCs w:val="22"/>
        </w:rPr>
        <w:t xml:space="preserve">ANEXO XII - </w:t>
      </w:r>
      <w:r w:rsidR="000D2482" w:rsidRPr="00AC17D5">
        <w:rPr>
          <w:rFonts w:ascii="Arial" w:hAnsi="Arial" w:cs="Arial"/>
          <w:sz w:val="22"/>
          <w:szCs w:val="22"/>
        </w:rPr>
        <w:t>Minuta da Ata de Registro de Preços;</w:t>
      </w:r>
    </w:p>
    <w:p w14:paraId="40134BE7" w14:textId="1B674F8C" w:rsidR="000D2482" w:rsidRPr="00AC17D5" w:rsidRDefault="000D2482" w:rsidP="00AC17D5">
      <w:pPr>
        <w:widowControl/>
        <w:numPr>
          <w:ilvl w:val="0"/>
          <w:numId w:val="14"/>
        </w:numPr>
        <w:spacing w:line="360" w:lineRule="auto"/>
        <w:ind w:left="0" w:firstLine="0"/>
        <w:jc w:val="both"/>
        <w:rPr>
          <w:rFonts w:ascii="Arial" w:hAnsi="Arial" w:cs="Arial"/>
          <w:sz w:val="22"/>
          <w:szCs w:val="22"/>
        </w:rPr>
      </w:pPr>
      <w:r w:rsidRPr="00AC17D5">
        <w:rPr>
          <w:rFonts w:ascii="Arial" w:hAnsi="Arial" w:cs="Arial"/>
          <w:sz w:val="22"/>
          <w:szCs w:val="22"/>
        </w:rPr>
        <w:t>ANEXO X</w:t>
      </w:r>
      <w:r w:rsidR="00EA678E" w:rsidRPr="00AC17D5">
        <w:rPr>
          <w:rFonts w:ascii="Arial" w:hAnsi="Arial" w:cs="Arial"/>
          <w:sz w:val="22"/>
          <w:szCs w:val="22"/>
        </w:rPr>
        <w:t>III</w:t>
      </w:r>
      <w:r w:rsidRPr="00AC17D5">
        <w:rPr>
          <w:rFonts w:ascii="Arial" w:hAnsi="Arial" w:cs="Arial"/>
          <w:sz w:val="22"/>
          <w:szCs w:val="22"/>
        </w:rPr>
        <w:t xml:space="preserve"> – Minuta do Contrato oriunda da Ata de Registro de Preços;</w:t>
      </w:r>
    </w:p>
    <w:p w14:paraId="3CED4EC1" w14:textId="77777777" w:rsidR="000D2482" w:rsidRPr="00AC17D5" w:rsidRDefault="000D2482" w:rsidP="00AC17D5">
      <w:pPr>
        <w:widowControl/>
        <w:numPr>
          <w:ilvl w:val="0"/>
          <w:numId w:val="14"/>
        </w:numPr>
        <w:spacing w:line="360" w:lineRule="auto"/>
        <w:ind w:left="0" w:firstLine="0"/>
        <w:jc w:val="both"/>
        <w:rPr>
          <w:rFonts w:ascii="Arial" w:hAnsi="Arial" w:cs="Arial"/>
          <w:sz w:val="22"/>
          <w:szCs w:val="22"/>
        </w:rPr>
      </w:pPr>
    </w:p>
    <w:p w14:paraId="76F3125C" w14:textId="77777777" w:rsidR="000D2482" w:rsidRPr="00AC17D5" w:rsidRDefault="000D2482" w:rsidP="00AC17D5">
      <w:pPr>
        <w:widowControl/>
        <w:numPr>
          <w:ilvl w:val="0"/>
          <w:numId w:val="14"/>
        </w:numPr>
        <w:spacing w:line="360" w:lineRule="auto"/>
        <w:ind w:left="0" w:firstLine="0"/>
        <w:jc w:val="both"/>
        <w:rPr>
          <w:rFonts w:ascii="Arial" w:hAnsi="Arial" w:cs="Arial"/>
          <w:sz w:val="22"/>
          <w:szCs w:val="22"/>
        </w:rPr>
      </w:pPr>
    </w:p>
    <w:p w14:paraId="6ABD0D27" w14:textId="51486E66" w:rsidR="000D2482" w:rsidRPr="00AC17D5" w:rsidRDefault="000D2482" w:rsidP="00765E04">
      <w:pPr>
        <w:spacing w:line="360" w:lineRule="auto"/>
        <w:jc w:val="right"/>
        <w:rPr>
          <w:rFonts w:ascii="Arial" w:eastAsia="Arial Unicode MS" w:hAnsi="Arial" w:cs="Arial"/>
          <w:sz w:val="22"/>
          <w:szCs w:val="22"/>
        </w:rPr>
      </w:pPr>
      <w:r w:rsidRPr="00AC17D5">
        <w:rPr>
          <w:rFonts w:ascii="Arial" w:eastAsia="Arial Unicode MS" w:hAnsi="Arial" w:cs="Arial"/>
          <w:sz w:val="22"/>
          <w:szCs w:val="22"/>
        </w:rPr>
        <w:t>Caçador-SC</w:t>
      </w:r>
      <w:r w:rsidR="0045074C" w:rsidRPr="00AC17D5">
        <w:rPr>
          <w:rFonts w:ascii="Arial" w:eastAsia="Arial Unicode MS" w:hAnsi="Arial" w:cs="Arial"/>
          <w:sz w:val="22"/>
          <w:szCs w:val="22"/>
        </w:rPr>
        <w:t xml:space="preserve">, </w:t>
      </w:r>
      <w:r w:rsidR="00A978AE">
        <w:rPr>
          <w:rFonts w:ascii="Arial" w:eastAsia="Arial Unicode MS" w:hAnsi="Arial" w:cs="Arial"/>
          <w:sz w:val="22"/>
          <w:szCs w:val="22"/>
        </w:rPr>
        <w:t>17</w:t>
      </w:r>
      <w:r w:rsidR="0045074C" w:rsidRPr="00AC17D5">
        <w:rPr>
          <w:rFonts w:ascii="Arial" w:eastAsia="Arial Unicode MS" w:hAnsi="Arial" w:cs="Arial"/>
          <w:sz w:val="22"/>
          <w:szCs w:val="22"/>
        </w:rPr>
        <w:t xml:space="preserve"> de </w:t>
      </w:r>
      <w:r w:rsidR="00A978AE">
        <w:rPr>
          <w:rFonts w:ascii="Arial" w:eastAsia="Arial Unicode MS" w:hAnsi="Arial" w:cs="Arial"/>
          <w:sz w:val="22"/>
          <w:szCs w:val="22"/>
        </w:rPr>
        <w:t>janeiro</w:t>
      </w:r>
      <w:r w:rsidRPr="00AC17D5">
        <w:rPr>
          <w:rFonts w:ascii="Arial" w:eastAsia="Arial Unicode MS" w:hAnsi="Arial" w:cs="Arial"/>
          <w:sz w:val="22"/>
          <w:szCs w:val="22"/>
        </w:rPr>
        <w:t xml:space="preserve"> de 201</w:t>
      </w:r>
      <w:r w:rsidR="00A978AE">
        <w:rPr>
          <w:rFonts w:ascii="Arial" w:eastAsia="Arial Unicode MS" w:hAnsi="Arial" w:cs="Arial"/>
          <w:sz w:val="22"/>
          <w:szCs w:val="22"/>
        </w:rPr>
        <w:t>9</w:t>
      </w:r>
      <w:r w:rsidRPr="00AC17D5">
        <w:rPr>
          <w:rFonts w:ascii="Arial" w:eastAsia="Arial Unicode MS" w:hAnsi="Arial" w:cs="Arial"/>
          <w:sz w:val="22"/>
          <w:szCs w:val="22"/>
        </w:rPr>
        <w:t>.</w:t>
      </w:r>
    </w:p>
    <w:p w14:paraId="71AE7173" w14:textId="77777777" w:rsidR="000D2482" w:rsidRPr="00AC17D5" w:rsidRDefault="000D2482" w:rsidP="00AC17D5">
      <w:pPr>
        <w:spacing w:line="360" w:lineRule="auto"/>
        <w:jc w:val="both"/>
        <w:rPr>
          <w:rFonts w:ascii="Arial" w:eastAsia="Arial Unicode MS" w:hAnsi="Arial" w:cs="Arial"/>
          <w:b/>
          <w:bCs/>
          <w:color w:val="000000"/>
          <w:sz w:val="22"/>
          <w:szCs w:val="22"/>
        </w:rPr>
      </w:pPr>
    </w:p>
    <w:p w14:paraId="4C433247" w14:textId="77777777" w:rsidR="000D2482" w:rsidRPr="00AC17D5" w:rsidRDefault="000D2482" w:rsidP="00765E04">
      <w:pPr>
        <w:spacing w:line="360" w:lineRule="auto"/>
        <w:jc w:val="center"/>
        <w:rPr>
          <w:rFonts w:ascii="Arial" w:eastAsia="Arial Unicode MS" w:hAnsi="Arial" w:cs="Arial"/>
          <w:b/>
          <w:bCs/>
          <w:color w:val="000000"/>
          <w:sz w:val="22"/>
          <w:szCs w:val="22"/>
        </w:rPr>
      </w:pPr>
    </w:p>
    <w:p w14:paraId="48EC9E0A" w14:textId="32FF8947" w:rsidR="000D2482" w:rsidRPr="00AC17D5" w:rsidRDefault="00A978AE" w:rsidP="00765E04">
      <w:pPr>
        <w:spacing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ALENCAR MENDES</w:t>
      </w:r>
    </w:p>
    <w:p w14:paraId="3877D414" w14:textId="1DFD111E" w:rsidR="000D2482" w:rsidRPr="00AC17D5" w:rsidRDefault="000D2482" w:rsidP="00765E04">
      <w:pPr>
        <w:spacing w:line="360" w:lineRule="auto"/>
        <w:jc w:val="center"/>
        <w:rPr>
          <w:rFonts w:ascii="Arial" w:eastAsia="Arial Unicode MS" w:hAnsi="Arial" w:cs="Arial"/>
          <w:sz w:val="22"/>
          <w:szCs w:val="22"/>
        </w:rPr>
      </w:pPr>
      <w:r w:rsidRPr="00AC17D5">
        <w:rPr>
          <w:rFonts w:ascii="Arial" w:eastAsia="Arial Unicode MS" w:hAnsi="Arial" w:cs="Arial"/>
          <w:b/>
          <w:bCs/>
          <w:color w:val="000000"/>
          <w:sz w:val="22"/>
          <w:szCs w:val="22"/>
        </w:rPr>
        <w:t>Prefeito Municipal</w:t>
      </w:r>
      <w:r w:rsidR="00A978AE">
        <w:rPr>
          <w:rFonts w:ascii="Arial" w:eastAsia="Arial Unicode MS" w:hAnsi="Arial" w:cs="Arial"/>
          <w:b/>
          <w:bCs/>
          <w:color w:val="000000"/>
          <w:sz w:val="22"/>
          <w:szCs w:val="22"/>
        </w:rPr>
        <w:t xml:space="preserve"> em Exercício</w:t>
      </w:r>
    </w:p>
    <w:p w14:paraId="680FD310" w14:textId="77777777" w:rsidR="000D2482" w:rsidRPr="00AC17D5" w:rsidRDefault="000D2482" w:rsidP="00765E04">
      <w:pPr>
        <w:pStyle w:val="Recuodecorpodetexto1"/>
        <w:spacing w:after="0" w:line="360" w:lineRule="auto"/>
        <w:jc w:val="center"/>
        <w:rPr>
          <w:rFonts w:ascii="Arial" w:eastAsia="Arial Unicode MS" w:hAnsi="Arial" w:cs="Arial"/>
          <w:i/>
          <w:iCs/>
          <w:sz w:val="22"/>
          <w:szCs w:val="22"/>
        </w:rPr>
      </w:pPr>
      <w:r w:rsidRPr="00AC17D5">
        <w:rPr>
          <w:rFonts w:ascii="Arial" w:eastAsia="Arial Unicode MS" w:hAnsi="Arial" w:cs="Arial"/>
          <w:i/>
          <w:iCs/>
          <w:sz w:val="22"/>
          <w:szCs w:val="22"/>
        </w:rPr>
        <w:t>Examinado e aprovado pela Procuradoria Geral do Município.</w:t>
      </w:r>
      <w:r w:rsidRPr="00AC17D5">
        <w:rPr>
          <w:rFonts w:ascii="Arial" w:hAnsi="Arial" w:cs="Arial"/>
          <w:sz w:val="22"/>
          <w:szCs w:val="22"/>
        </w:rPr>
        <w:br w:type="page"/>
      </w:r>
    </w:p>
    <w:p w14:paraId="4220F7CF" w14:textId="77777777" w:rsidR="000D2482" w:rsidRPr="00AC17D5" w:rsidRDefault="000D2482" w:rsidP="00765E04">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lastRenderedPageBreak/>
        <w:t>ANEXO I</w:t>
      </w:r>
    </w:p>
    <w:p w14:paraId="05CFA8BA" w14:textId="58D10D53" w:rsidR="000D2482" w:rsidRPr="00AC17D5" w:rsidRDefault="000D2482" w:rsidP="00765E04">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 xml:space="preserve">PROCESSO LICITATÓRIO Nº </w:t>
      </w:r>
      <w:r w:rsidR="0045074C" w:rsidRPr="00AC17D5">
        <w:rPr>
          <w:rFonts w:ascii="Arial" w:hAnsi="Arial" w:cs="Arial"/>
          <w:b/>
          <w:sz w:val="22"/>
          <w:szCs w:val="22"/>
        </w:rPr>
        <w:t>224</w:t>
      </w:r>
      <w:r w:rsidRPr="00AC17D5">
        <w:rPr>
          <w:rFonts w:ascii="Arial" w:hAnsi="Arial" w:cs="Arial"/>
          <w:b/>
          <w:sz w:val="22"/>
          <w:szCs w:val="22"/>
        </w:rPr>
        <w:t>/2018</w:t>
      </w:r>
    </w:p>
    <w:p w14:paraId="37ECF34C" w14:textId="4537CE58" w:rsidR="000D2482" w:rsidRPr="00765E04" w:rsidRDefault="000D2482" w:rsidP="00765E04">
      <w:pPr>
        <w:spacing w:line="360" w:lineRule="auto"/>
        <w:jc w:val="center"/>
        <w:rPr>
          <w:rFonts w:ascii="Arial" w:hAnsi="Arial" w:cs="Arial"/>
          <w:b/>
          <w:sz w:val="22"/>
          <w:szCs w:val="22"/>
        </w:rPr>
      </w:pPr>
      <w:r w:rsidRPr="00AC17D5">
        <w:rPr>
          <w:rFonts w:ascii="Arial" w:hAnsi="Arial" w:cs="Arial"/>
          <w:b/>
          <w:sz w:val="22"/>
          <w:szCs w:val="22"/>
        </w:rPr>
        <w:t>PREGÃO PRESENCIAL Nº 1</w:t>
      </w:r>
      <w:r w:rsidR="0045074C" w:rsidRPr="00AC17D5">
        <w:rPr>
          <w:rFonts w:ascii="Arial" w:hAnsi="Arial" w:cs="Arial"/>
          <w:b/>
          <w:sz w:val="22"/>
          <w:szCs w:val="22"/>
        </w:rPr>
        <w:t>51</w:t>
      </w:r>
      <w:r w:rsidRPr="00AC17D5">
        <w:rPr>
          <w:rFonts w:ascii="Arial" w:hAnsi="Arial" w:cs="Arial"/>
          <w:b/>
          <w:sz w:val="22"/>
          <w:szCs w:val="22"/>
        </w:rPr>
        <w:t xml:space="preserve">/2018 </w:t>
      </w:r>
    </w:p>
    <w:p w14:paraId="183E758A" w14:textId="77777777" w:rsidR="000D2482" w:rsidRPr="00AC17D5" w:rsidRDefault="000D2482" w:rsidP="00765E04">
      <w:pPr>
        <w:spacing w:line="360" w:lineRule="auto"/>
        <w:jc w:val="center"/>
        <w:rPr>
          <w:rFonts w:ascii="Arial" w:hAnsi="Arial" w:cs="Arial"/>
          <w:b/>
          <w:sz w:val="22"/>
          <w:szCs w:val="22"/>
        </w:rPr>
      </w:pPr>
      <w:r w:rsidRPr="00AC17D5">
        <w:rPr>
          <w:rFonts w:ascii="Arial" w:hAnsi="Arial" w:cs="Arial"/>
          <w:b/>
          <w:sz w:val="22"/>
          <w:szCs w:val="22"/>
        </w:rPr>
        <w:t>TERMO DE REFERÊNCIA</w:t>
      </w:r>
    </w:p>
    <w:p w14:paraId="2F2FFB30" w14:textId="77777777" w:rsidR="000D2482" w:rsidRPr="00AC17D5" w:rsidRDefault="000D2482" w:rsidP="00765E04">
      <w:pPr>
        <w:spacing w:line="360" w:lineRule="auto"/>
        <w:ind w:left="-539"/>
        <w:jc w:val="center"/>
        <w:rPr>
          <w:rFonts w:ascii="Arial" w:hAnsi="Arial" w:cs="Arial"/>
          <w:color w:val="000000"/>
          <w:sz w:val="22"/>
          <w:szCs w:val="22"/>
        </w:rPr>
      </w:pPr>
      <w:r w:rsidRPr="00AC17D5">
        <w:rPr>
          <w:rFonts w:ascii="Arial" w:hAnsi="Arial" w:cs="Arial"/>
          <w:b/>
          <w:bCs/>
          <w:color w:val="000000"/>
          <w:sz w:val="22"/>
          <w:szCs w:val="22"/>
        </w:rPr>
        <w:t>CONDIÇÕES GERAIS, ESPECIFICAÇÕES E QUANTITATIVOS</w:t>
      </w:r>
    </w:p>
    <w:p w14:paraId="2556517F" w14:textId="77777777" w:rsidR="000D2482" w:rsidRPr="00AC17D5" w:rsidRDefault="000D2482" w:rsidP="00AC17D5">
      <w:pPr>
        <w:spacing w:line="240" w:lineRule="auto"/>
        <w:jc w:val="both"/>
        <w:rPr>
          <w:rFonts w:ascii="Arial" w:hAnsi="Arial" w:cs="Arial"/>
          <w:color w:val="000000"/>
          <w:sz w:val="22"/>
          <w:szCs w:val="22"/>
        </w:rPr>
      </w:pPr>
    </w:p>
    <w:p w14:paraId="7B814B27" w14:textId="77777777" w:rsidR="000D2482" w:rsidRPr="00765E04" w:rsidRDefault="000D2482" w:rsidP="00765E04">
      <w:pPr>
        <w:spacing w:line="360" w:lineRule="auto"/>
        <w:ind w:left="1083" w:hanging="1083"/>
        <w:jc w:val="both"/>
        <w:rPr>
          <w:rFonts w:ascii="Arial" w:hAnsi="Arial" w:cs="Arial"/>
          <w:color w:val="000000"/>
          <w:sz w:val="22"/>
          <w:szCs w:val="22"/>
          <w:u w:val="single"/>
        </w:rPr>
      </w:pPr>
      <w:r w:rsidRPr="00765E04">
        <w:rPr>
          <w:rFonts w:ascii="Arial" w:hAnsi="Arial" w:cs="Arial"/>
          <w:b/>
          <w:bCs/>
          <w:color w:val="000000"/>
          <w:sz w:val="22"/>
          <w:szCs w:val="22"/>
          <w:u w:val="single"/>
        </w:rPr>
        <w:t>1. OBJETO</w:t>
      </w:r>
    </w:p>
    <w:p w14:paraId="4C56EC8C" w14:textId="7DC09A21" w:rsidR="0045074C" w:rsidRPr="00765E04" w:rsidRDefault="0045074C" w:rsidP="00765E04">
      <w:pPr>
        <w:spacing w:line="360" w:lineRule="auto"/>
        <w:ind w:right="-79"/>
        <w:jc w:val="both"/>
        <w:rPr>
          <w:rFonts w:ascii="Arial" w:hAnsi="Arial" w:cs="Arial"/>
          <w:color w:val="000000"/>
          <w:sz w:val="22"/>
          <w:szCs w:val="22"/>
        </w:rPr>
      </w:pPr>
      <w:r w:rsidRPr="00765E04">
        <w:rPr>
          <w:rFonts w:ascii="Arial" w:hAnsi="Arial" w:cs="Arial"/>
          <w:b/>
          <w:sz w:val="22"/>
          <w:szCs w:val="22"/>
        </w:rPr>
        <w:t xml:space="preserve">REGISTRO DE PREÇOS PARA CONTRATAÇÃO DE EMPRESA ESPECIALIZADA NO FORNECIMENTO DE ALIMENTAÇÃO ESCOLAR, EXECUTADO ATRAVÉS DE SERVIÇOS CONTÍNUOS, </w:t>
      </w:r>
      <w:r w:rsidRPr="00765E04">
        <w:rPr>
          <w:rFonts w:ascii="Arial" w:hAnsi="Arial" w:cs="Arial"/>
          <w:sz w:val="22"/>
          <w:szCs w:val="22"/>
        </w:rPr>
        <w:t>visando o preparo e distribuição na própria escola, de alimentação balanceada e em condições higiênico-sanitárias adequadas, que atendam aos padrões nutricionais e dispositivos legais vigentes, aos alunos regularmente matriculados em unidades educacionais, assistenciais e creches da Rede Municipal de Ensino de Caçador, mediante fornecimento de gêneros alimentícios e demais insumos necessários, fornecimento dos serviços de logística, supervisão e manutenção dos equipamentos utilizados, fornecimento de mão de obra treinada para a preparação dos alimentos, distribuição, controle, limpeza e higienização de cozinha e despensa das unidades escolares, de acordo com especificações, quantitativos e condições constantes neste edital e seus anexos.</w:t>
      </w:r>
    </w:p>
    <w:p w14:paraId="1C2908D1" w14:textId="77777777" w:rsidR="000D2482" w:rsidRPr="00765E04" w:rsidRDefault="000D2482" w:rsidP="00765E04">
      <w:pPr>
        <w:spacing w:line="360" w:lineRule="auto"/>
        <w:jc w:val="both"/>
        <w:rPr>
          <w:rFonts w:ascii="Arial" w:hAnsi="Arial" w:cs="Arial"/>
          <w:color w:val="000000"/>
          <w:sz w:val="22"/>
          <w:szCs w:val="22"/>
        </w:rPr>
      </w:pPr>
    </w:p>
    <w:p w14:paraId="6D43FC03" w14:textId="6E625E7C" w:rsidR="000D2482" w:rsidRPr="00765E04" w:rsidRDefault="000D2482" w:rsidP="00765E04">
      <w:pPr>
        <w:spacing w:line="360" w:lineRule="auto"/>
        <w:ind w:left="1083" w:hanging="1083"/>
        <w:jc w:val="both"/>
        <w:rPr>
          <w:rFonts w:ascii="Arial" w:hAnsi="Arial" w:cs="Arial"/>
          <w:b/>
          <w:bCs/>
          <w:color w:val="000000"/>
          <w:sz w:val="22"/>
          <w:szCs w:val="22"/>
          <w:u w:val="single"/>
        </w:rPr>
      </w:pPr>
      <w:r w:rsidRPr="00765E04">
        <w:rPr>
          <w:rFonts w:ascii="Arial" w:hAnsi="Arial" w:cs="Arial"/>
          <w:b/>
          <w:bCs/>
          <w:color w:val="000000"/>
          <w:sz w:val="22"/>
          <w:szCs w:val="22"/>
          <w:u w:val="single"/>
        </w:rPr>
        <w:t>2. ESPECIFICAÇÕES E QUANTITATIVOS</w:t>
      </w:r>
      <w:r w:rsidR="0071467A" w:rsidRPr="00765E04">
        <w:rPr>
          <w:rFonts w:ascii="Arial" w:hAnsi="Arial" w:cs="Arial"/>
          <w:b/>
          <w:bCs/>
          <w:color w:val="000000"/>
          <w:sz w:val="22"/>
          <w:szCs w:val="22"/>
          <w:u w:val="single"/>
        </w:rPr>
        <w:t xml:space="preserve"> ESTIMADOS</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4A0" w:firstRow="1" w:lastRow="0" w:firstColumn="1" w:lastColumn="0" w:noHBand="0" w:noVBand="1"/>
      </w:tblPr>
      <w:tblGrid>
        <w:gridCol w:w="827"/>
        <w:gridCol w:w="1933"/>
        <w:gridCol w:w="1357"/>
        <w:gridCol w:w="1415"/>
        <w:gridCol w:w="1402"/>
        <w:gridCol w:w="1259"/>
        <w:gridCol w:w="1447"/>
      </w:tblGrid>
      <w:tr w:rsidR="005239B9" w:rsidRPr="00765E04" w14:paraId="1F8DD75C" w14:textId="77777777" w:rsidTr="00FF6B8A">
        <w:trPr>
          <w:trHeight w:val="913"/>
        </w:trPr>
        <w:tc>
          <w:tcPr>
            <w:tcW w:w="686"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60" w:type="dxa"/>
            </w:tcMar>
            <w:vAlign w:val="center"/>
          </w:tcPr>
          <w:p w14:paraId="019CCEAD" w14:textId="77777777"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CARD.</w:t>
            </w:r>
          </w:p>
        </w:tc>
        <w:tc>
          <w:tcPr>
            <w:tcW w:w="1966" w:type="dxa"/>
            <w:tcBorders>
              <w:top w:val="single" w:sz="4" w:space="0" w:color="00000A"/>
              <w:left w:val="nil"/>
              <w:bottom w:val="single" w:sz="4" w:space="0" w:color="00000A"/>
              <w:right w:val="single" w:sz="4" w:space="0" w:color="00000A"/>
            </w:tcBorders>
            <w:shd w:val="clear" w:color="auto" w:fill="BFBFBF" w:themeFill="background1" w:themeFillShade="BF"/>
            <w:tcMar>
              <w:left w:w="70" w:type="dxa"/>
            </w:tcMar>
            <w:vAlign w:val="center"/>
          </w:tcPr>
          <w:p w14:paraId="77B17486" w14:textId="77777777" w:rsidR="005239B9" w:rsidRPr="00765E04" w:rsidRDefault="005239B9" w:rsidP="001B3E02">
            <w:pPr>
              <w:spacing w:line="240" w:lineRule="auto"/>
              <w:ind w:right="-121"/>
              <w:jc w:val="center"/>
              <w:rPr>
                <w:rFonts w:ascii="Arial" w:hAnsi="Arial" w:cs="Arial"/>
                <w:b/>
                <w:bCs/>
                <w:color w:val="000000"/>
                <w:sz w:val="22"/>
                <w:szCs w:val="22"/>
              </w:rPr>
            </w:pPr>
            <w:r w:rsidRPr="00765E04">
              <w:rPr>
                <w:rFonts w:ascii="Arial" w:hAnsi="Arial" w:cs="Arial"/>
                <w:b/>
                <w:bCs/>
                <w:color w:val="000000"/>
                <w:sz w:val="22"/>
                <w:szCs w:val="22"/>
              </w:rPr>
              <w:t>TIPO DE CARDÁPIO</w:t>
            </w:r>
          </w:p>
        </w:tc>
        <w:tc>
          <w:tcPr>
            <w:tcW w:w="1379" w:type="dxa"/>
            <w:tcBorders>
              <w:top w:val="single" w:sz="4" w:space="0" w:color="00000A"/>
              <w:left w:val="nil"/>
              <w:bottom w:val="single" w:sz="4" w:space="0" w:color="00000A"/>
              <w:right w:val="single" w:sz="4" w:space="0" w:color="00000A"/>
            </w:tcBorders>
            <w:shd w:val="clear" w:color="auto" w:fill="BFBFBF" w:themeFill="background1" w:themeFillShade="BF"/>
            <w:tcMar>
              <w:left w:w="70" w:type="dxa"/>
            </w:tcMar>
            <w:vAlign w:val="center"/>
          </w:tcPr>
          <w:p w14:paraId="6DD022ED" w14:textId="0E927F48"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NÚMERO ESTIMADO PARA 2019</w:t>
            </w:r>
          </w:p>
        </w:tc>
        <w:tc>
          <w:tcPr>
            <w:tcW w:w="1416" w:type="dxa"/>
            <w:tcBorders>
              <w:top w:val="single" w:sz="4" w:space="0" w:color="00000A"/>
              <w:left w:val="nil"/>
              <w:bottom w:val="single" w:sz="4" w:space="0" w:color="00000A"/>
              <w:right w:val="single" w:sz="4" w:space="0" w:color="00000A"/>
            </w:tcBorders>
            <w:shd w:val="clear" w:color="auto" w:fill="BFBFBF" w:themeFill="background1" w:themeFillShade="BF"/>
            <w:tcMar>
              <w:left w:w="70" w:type="dxa"/>
            </w:tcMar>
            <w:vAlign w:val="center"/>
          </w:tcPr>
          <w:p w14:paraId="64D8D934" w14:textId="40AC19E3"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Nº DE REFEIÇÕES POR CARDÁPIO</w:t>
            </w:r>
          </w:p>
        </w:tc>
        <w:tc>
          <w:tcPr>
            <w:tcW w:w="1402" w:type="dxa"/>
            <w:tcBorders>
              <w:top w:val="single" w:sz="4" w:space="0" w:color="00000A"/>
              <w:left w:val="nil"/>
              <w:bottom w:val="single" w:sz="4" w:space="0" w:color="00000A"/>
              <w:right w:val="single" w:sz="4" w:space="0" w:color="auto"/>
            </w:tcBorders>
            <w:shd w:val="clear" w:color="auto" w:fill="BFBFBF" w:themeFill="background1" w:themeFillShade="BF"/>
          </w:tcPr>
          <w:p w14:paraId="6D0CA4F6" w14:textId="6F767C99"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br/>
              <w:t>Nº DE REFEIÇÕES DIÁRIAS</w:t>
            </w:r>
          </w:p>
        </w:tc>
        <w:tc>
          <w:tcPr>
            <w:tcW w:w="1330" w:type="dxa"/>
            <w:tcBorders>
              <w:top w:val="single" w:sz="4" w:space="0" w:color="00000A"/>
              <w:left w:val="single" w:sz="4" w:space="0" w:color="auto"/>
              <w:bottom w:val="single" w:sz="4" w:space="0" w:color="00000A"/>
              <w:right w:val="single" w:sz="4" w:space="0" w:color="00000A"/>
            </w:tcBorders>
            <w:shd w:val="clear" w:color="auto" w:fill="BFBFBF" w:themeFill="background1" w:themeFillShade="BF"/>
            <w:tcMar>
              <w:left w:w="70" w:type="dxa"/>
            </w:tcMar>
            <w:vAlign w:val="center"/>
          </w:tcPr>
          <w:p w14:paraId="6E118A83" w14:textId="0D96CB94"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DIAS LETIVOS</w:t>
            </w:r>
          </w:p>
        </w:tc>
        <w:tc>
          <w:tcPr>
            <w:tcW w:w="1461" w:type="dxa"/>
            <w:tcBorders>
              <w:top w:val="single" w:sz="4" w:space="0" w:color="00000A"/>
              <w:left w:val="nil"/>
              <w:bottom w:val="single" w:sz="4" w:space="0" w:color="00000A"/>
              <w:right w:val="single" w:sz="4" w:space="0" w:color="00000A"/>
            </w:tcBorders>
            <w:shd w:val="clear" w:color="auto" w:fill="BFBFBF" w:themeFill="background1" w:themeFillShade="BF"/>
            <w:tcMar>
              <w:left w:w="70" w:type="dxa"/>
            </w:tcMar>
          </w:tcPr>
          <w:p w14:paraId="31FBAFA3" w14:textId="77777777"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TOTAL DE REFEIÇÕES PERÍODO DE 12 MESES</w:t>
            </w:r>
          </w:p>
        </w:tc>
      </w:tr>
      <w:tr w:rsidR="005239B9" w:rsidRPr="00765E04" w14:paraId="6DA91152" w14:textId="77777777" w:rsidTr="00D501A4">
        <w:trPr>
          <w:trHeight w:val="763"/>
        </w:trPr>
        <w:tc>
          <w:tcPr>
            <w:tcW w:w="686" w:type="dxa"/>
            <w:tcBorders>
              <w:top w:val="nil"/>
              <w:left w:val="single" w:sz="4" w:space="0" w:color="00000A"/>
              <w:bottom w:val="single" w:sz="4" w:space="0" w:color="00000A"/>
              <w:right w:val="single" w:sz="4" w:space="0" w:color="00000A"/>
            </w:tcBorders>
            <w:shd w:val="clear" w:color="auto" w:fill="FFFFFF"/>
            <w:tcMar>
              <w:left w:w="60" w:type="dxa"/>
            </w:tcMar>
            <w:vAlign w:val="center"/>
          </w:tcPr>
          <w:p w14:paraId="1F8BA16A" w14:textId="77777777"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1</w:t>
            </w:r>
          </w:p>
        </w:tc>
        <w:tc>
          <w:tcPr>
            <w:tcW w:w="1966" w:type="dxa"/>
            <w:tcBorders>
              <w:top w:val="nil"/>
              <w:left w:val="nil"/>
              <w:bottom w:val="single" w:sz="4" w:space="0" w:color="00000A"/>
              <w:right w:val="single" w:sz="4" w:space="0" w:color="00000A"/>
            </w:tcBorders>
            <w:shd w:val="clear" w:color="auto" w:fill="FFFFFF"/>
            <w:tcMar>
              <w:left w:w="70" w:type="dxa"/>
            </w:tcMar>
            <w:vAlign w:val="center"/>
          </w:tcPr>
          <w:p w14:paraId="4ABC33CD" w14:textId="145C8694" w:rsidR="005239B9" w:rsidRPr="00FF6B8A" w:rsidRDefault="005239B9" w:rsidP="001B3E02">
            <w:pPr>
              <w:spacing w:line="240" w:lineRule="auto"/>
              <w:jc w:val="both"/>
              <w:rPr>
                <w:rFonts w:ascii="Arial" w:hAnsi="Arial" w:cs="Arial"/>
                <w:bCs/>
                <w:color w:val="000000"/>
                <w:sz w:val="22"/>
                <w:szCs w:val="22"/>
              </w:rPr>
            </w:pPr>
            <w:r w:rsidRPr="00FF6B8A">
              <w:rPr>
                <w:rFonts w:ascii="Arial" w:hAnsi="Arial" w:cs="Arial"/>
                <w:bCs/>
                <w:color w:val="000000"/>
                <w:sz w:val="22"/>
                <w:szCs w:val="22"/>
              </w:rPr>
              <w:t>EDUCAÇÃO INFANTIL DE 0 A 4 MESES</w:t>
            </w:r>
          </w:p>
        </w:tc>
        <w:tc>
          <w:tcPr>
            <w:tcW w:w="1379" w:type="dxa"/>
            <w:tcBorders>
              <w:top w:val="nil"/>
              <w:left w:val="nil"/>
              <w:bottom w:val="single" w:sz="4" w:space="0" w:color="00000A"/>
              <w:right w:val="single" w:sz="4" w:space="0" w:color="00000A"/>
            </w:tcBorders>
            <w:shd w:val="clear" w:color="auto" w:fill="FFFFFF"/>
            <w:tcMar>
              <w:left w:w="70" w:type="dxa"/>
            </w:tcMar>
            <w:vAlign w:val="center"/>
          </w:tcPr>
          <w:p w14:paraId="311C2693" w14:textId="72951438" w:rsidR="005239B9" w:rsidRPr="00FF6B8A" w:rsidRDefault="005239B9" w:rsidP="001B3E02">
            <w:pPr>
              <w:spacing w:line="240" w:lineRule="auto"/>
              <w:jc w:val="center"/>
              <w:rPr>
                <w:rFonts w:ascii="Arial" w:hAnsi="Arial" w:cs="Arial"/>
                <w:bCs/>
                <w:color w:val="000000"/>
                <w:sz w:val="22"/>
                <w:szCs w:val="22"/>
              </w:rPr>
            </w:pPr>
            <w:r w:rsidRPr="00FF6B8A">
              <w:rPr>
                <w:rFonts w:ascii="Arial" w:hAnsi="Arial" w:cs="Arial"/>
                <w:bCs/>
                <w:color w:val="000000"/>
                <w:sz w:val="22"/>
                <w:szCs w:val="22"/>
              </w:rPr>
              <w:t>18</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14:paraId="2000ACD9" w14:textId="6DB191A4"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5</w:t>
            </w:r>
          </w:p>
        </w:tc>
        <w:tc>
          <w:tcPr>
            <w:tcW w:w="1402" w:type="dxa"/>
            <w:tcBorders>
              <w:top w:val="single" w:sz="4" w:space="0" w:color="00000A"/>
              <w:left w:val="nil"/>
              <w:bottom w:val="single" w:sz="4" w:space="0" w:color="00000A"/>
              <w:right w:val="single" w:sz="4" w:space="0" w:color="auto"/>
            </w:tcBorders>
            <w:shd w:val="clear" w:color="auto" w:fill="FFFFFF"/>
            <w:vAlign w:val="center"/>
          </w:tcPr>
          <w:p w14:paraId="2EA232BE" w14:textId="1C53C662"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90</w:t>
            </w:r>
          </w:p>
        </w:tc>
        <w:tc>
          <w:tcPr>
            <w:tcW w:w="1330" w:type="dxa"/>
            <w:tcBorders>
              <w:top w:val="nil"/>
              <w:left w:val="single" w:sz="4" w:space="0" w:color="auto"/>
              <w:bottom w:val="single" w:sz="4" w:space="0" w:color="00000A"/>
              <w:right w:val="single" w:sz="4" w:space="0" w:color="00000A"/>
            </w:tcBorders>
            <w:shd w:val="clear" w:color="auto" w:fill="FFFFFF"/>
            <w:tcMar>
              <w:left w:w="70" w:type="dxa"/>
            </w:tcMar>
            <w:vAlign w:val="center"/>
          </w:tcPr>
          <w:p w14:paraId="54F3B355" w14:textId="1921540D"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200</w:t>
            </w:r>
          </w:p>
        </w:tc>
        <w:tc>
          <w:tcPr>
            <w:tcW w:w="1461" w:type="dxa"/>
            <w:tcBorders>
              <w:top w:val="nil"/>
              <w:left w:val="nil"/>
              <w:bottom w:val="single" w:sz="4" w:space="0" w:color="00000A"/>
              <w:right w:val="single" w:sz="4" w:space="0" w:color="00000A"/>
            </w:tcBorders>
            <w:shd w:val="clear" w:color="auto" w:fill="FFFFFF"/>
            <w:tcMar>
              <w:left w:w="70" w:type="dxa"/>
            </w:tcMar>
            <w:vAlign w:val="center"/>
          </w:tcPr>
          <w:p w14:paraId="2433AE0E" w14:textId="51F1EB1F"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18000</w:t>
            </w:r>
          </w:p>
        </w:tc>
      </w:tr>
      <w:tr w:rsidR="005239B9" w:rsidRPr="00765E04" w14:paraId="525491DE" w14:textId="77777777" w:rsidTr="00D501A4">
        <w:trPr>
          <w:trHeight w:val="687"/>
        </w:trPr>
        <w:tc>
          <w:tcPr>
            <w:tcW w:w="686" w:type="dxa"/>
            <w:tcBorders>
              <w:top w:val="nil"/>
              <w:left w:val="single" w:sz="4" w:space="0" w:color="00000A"/>
              <w:bottom w:val="single" w:sz="4" w:space="0" w:color="00000A"/>
              <w:right w:val="single" w:sz="4" w:space="0" w:color="00000A"/>
            </w:tcBorders>
            <w:shd w:val="clear" w:color="auto" w:fill="FFFFFF"/>
            <w:tcMar>
              <w:left w:w="60" w:type="dxa"/>
            </w:tcMar>
            <w:vAlign w:val="center"/>
          </w:tcPr>
          <w:p w14:paraId="0A0A6683" w14:textId="77777777"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2</w:t>
            </w:r>
          </w:p>
        </w:tc>
        <w:tc>
          <w:tcPr>
            <w:tcW w:w="1966" w:type="dxa"/>
            <w:tcBorders>
              <w:top w:val="nil"/>
              <w:left w:val="nil"/>
              <w:bottom w:val="single" w:sz="4" w:space="0" w:color="00000A"/>
              <w:right w:val="single" w:sz="4" w:space="0" w:color="00000A"/>
            </w:tcBorders>
            <w:shd w:val="clear" w:color="auto" w:fill="FFFFFF"/>
            <w:tcMar>
              <w:left w:w="70" w:type="dxa"/>
            </w:tcMar>
            <w:vAlign w:val="center"/>
          </w:tcPr>
          <w:p w14:paraId="4C0B5C79" w14:textId="515F4756" w:rsidR="005239B9" w:rsidRPr="00FF6B8A" w:rsidRDefault="005239B9" w:rsidP="001B3E02">
            <w:pPr>
              <w:spacing w:line="240" w:lineRule="auto"/>
              <w:jc w:val="both"/>
              <w:rPr>
                <w:rFonts w:ascii="Arial" w:hAnsi="Arial" w:cs="Arial"/>
                <w:bCs/>
                <w:color w:val="000000"/>
                <w:sz w:val="22"/>
                <w:szCs w:val="22"/>
              </w:rPr>
            </w:pPr>
            <w:r w:rsidRPr="00FF6B8A">
              <w:rPr>
                <w:rFonts w:ascii="Arial" w:hAnsi="Arial" w:cs="Arial"/>
                <w:bCs/>
                <w:color w:val="000000"/>
                <w:sz w:val="22"/>
                <w:szCs w:val="22"/>
              </w:rPr>
              <w:t>EDUCAÇÃO INFANTIL DE 4 A 6 MESES</w:t>
            </w:r>
          </w:p>
        </w:tc>
        <w:tc>
          <w:tcPr>
            <w:tcW w:w="1379" w:type="dxa"/>
            <w:tcBorders>
              <w:top w:val="nil"/>
              <w:left w:val="nil"/>
              <w:bottom w:val="single" w:sz="4" w:space="0" w:color="00000A"/>
              <w:right w:val="single" w:sz="4" w:space="0" w:color="00000A"/>
            </w:tcBorders>
            <w:shd w:val="clear" w:color="auto" w:fill="FFFFFF"/>
            <w:tcMar>
              <w:left w:w="70" w:type="dxa"/>
            </w:tcMar>
            <w:vAlign w:val="center"/>
          </w:tcPr>
          <w:p w14:paraId="6AE7603A" w14:textId="103F83D1" w:rsidR="005239B9" w:rsidRPr="00FF6B8A" w:rsidRDefault="005239B9" w:rsidP="001B3E02">
            <w:pPr>
              <w:spacing w:line="240" w:lineRule="auto"/>
              <w:jc w:val="center"/>
              <w:rPr>
                <w:rFonts w:ascii="Arial" w:hAnsi="Arial" w:cs="Arial"/>
                <w:bCs/>
                <w:color w:val="000000"/>
                <w:sz w:val="22"/>
                <w:szCs w:val="22"/>
              </w:rPr>
            </w:pPr>
            <w:r w:rsidRPr="00FF6B8A">
              <w:rPr>
                <w:rFonts w:ascii="Arial" w:hAnsi="Arial" w:cs="Arial"/>
                <w:bCs/>
                <w:color w:val="000000"/>
                <w:sz w:val="22"/>
                <w:szCs w:val="22"/>
              </w:rPr>
              <w:t>20</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14:paraId="49637BD8" w14:textId="502D2821"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5</w:t>
            </w:r>
          </w:p>
        </w:tc>
        <w:tc>
          <w:tcPr>
            <w:tcW w:w="1402" w:type="dxa"/>
            <w:tcBorders>
              <w:top w:val="single" w:sz="4" w:space="0" w:color="00000A"/>
              <w:left w:val="nil"/>
              <w:bottom w:val="single" w:sz="4" w:space="0" w:color="00000A"/>
              <w:right w:val="single" w:sz="4" w:space="0" w:color="auto"/>
            </w:tcBorders>
            <w:shd w:val="clear" w:color="auto" w:fill="FFFFFF"/>
            <w:vAlign w:val="center"/>
          </w:tcPr>
          <w:p w14:paraId="42B77D74" w14:textId="54EE6F7F"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100</w:t>
            </w:r>
          </w:p>
        </w:tc>
        <w:tc>
          <w:tcPr>
            <w:tcW w:w="1330" w:type="dxa"/>
            <w:tcBorders>
              <w:top w:val="nil"/>
              <w:left w:val="single" w:sz="4" w:space="0" w:color="auto"/>
              <w:bottom w:val="single" w:sz="4" w:space="0" w:color="00000A"/>
              <w:right w:val="single" w:sz="4" w:space="0" w:color="00000A"/>
            </w:tcBorders>
            <w:shd w:val="clear" w:color="auto" w:fill="FFFFFF"/>
            <w:tcMar>
              <w:left w:w="70" w:type="dxa"/>
            </w:tcMar>
            <w:vAlign w:val="center"/>
          </w:tcPr>
          <w:p w14:paraId="0892E12B" w14:textId="1F816975"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200</w:t>
            </w:r>
          </w:p>
        </w:tc>
        <w:tc>
          <w:tcPr>
            <w:tcW w:w="1461" w:type="dxa"/>
            <w:tcBorders>
              <w:top w:val="nil"/>
              <w:left w:val="nil"/>
              <w:bottom w:val="single" w:sz="4" w:space="0" w:color="00000A"/>
              <w:right w:val="single" w:sz="4" w:space="0" w:color="00000A"/>
            </w:tcBorders>
            <w:shd w:val="clear" w:color="auto" w:fill="FFFFFF"/>
            <w:tcMar>
              <w:left w:w="70" w:type="dxa"/>
            </w:tcMar>
            <w:vAlign w:val="center"/>
          </w:tcPr>
          <w:p w14:paraId="05D4DDFB" w14:textId="5357CE78"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20000</w:t>
            </w:r>
          </w:p>
        </w:tc>
      </w:tr>
      <w:tr w:rsidR="005239B9" w:rsidRPr="00765E04" w14:paraId="1D6DAF45" w14:textId="77777777" w:rsidTr="00D501A4">
        <w:trPr>
          <w:trHeight w:val="698"/>
        </w:trPr>
        <w:tc>
          <w:tcPr>
            <w:tcW w:w="686" w:type="dxa"/>
            <w:tcBorders>
              <w:top w:val="nil"/>
              <w:left w:val="single" w:sz="4" w:space="0" w:color="00000A"/>
              <w:bottom w:val="single" w:sz="4" w:space="0" w:color="00000A"/>
              <w:right w:val="single" w:sz="4" w:space="0" w:color="00000A"/>
            </w:tcBorders>
            <w:shd w:val="clear" w:color="auto" w:fill="FFFFFF"/>
            <w:tcMar>
              <w:left w:w="60" w:type="dxa"/>
            </w:tcMar>
            <w:vAlign w:val="center"/>
          </w:tcPr>
          <w:p w14:paraId="116CC785" w14:textId="77777777"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3</w:t>
            </w:r>
          </w:p>
        </w:tc>
        <w:tc>
          <w:tcPr>
            <w:tcW w:w="1966" w:type="dxa"/>
            <w:tcBorders>
              <w:top w:val="nil"/>
              <w:left w:val="nil"/>
              <w:bottom w:val="single" w:sz="4" w:space="0" w:color="00000A"/>
              <w:right w:val="single" w:sz="4" w:space="0" w:color="00000A"/>
            </w:tcBorders>
            <w:shd w:val="clear" w:color="auto" w:fill="FFFFFF"/>
            <w:tcMar>
              <w:left w:w="70" w:type="dxa"/>
            </w:tcMar>
            <w:vAlign w:val="center"/>
          </w:tcPr>
          <w:p w14:paraId="152EF2F0" w14:textId="03D984B9" w:rsidR="005239B9" w:rsidRPr="00FF6B8A" w:rsidRDefault="005239B9" w:rsidP="001B3E02">
            <w:pPr>
              <w:spacing w:line="240" w:lineRule="auto"/>
              <w:jc w:val="both"/>
              <w:rPr>
                <w:rFonts w:ascii="Arial" w:hAnsi="Arial" w:cs="Arial"/>
                <w:bCs/>
                <w:color w:val="000000"/>
                <w:sz w:val="22"/>
                <w:szCs w:val="22"/>
              </w:rPr>
            </w:pPr>
            <w:r w:rsidRPr="00FF6B8A">
              <w:rPr>
                <w:rFonts w:ascii="Arial" w:hAnsi="Arial" w:cs="Arial"/>
                <w:bCs/>
                <w:color w:val="000000"/>
                <w:sz w:val="22"/>
                <w:szCs w:val="22"/>
              </w:rPr>
              <w:t>EDUCAÇÃO INFANTIL DE 7 A 11 MESES</w:t>
            </w:r>
          </w:p>
        </w:tc>
        <w:tc>
          <w:tcPr>
            <w:tcW w:w="1379" w:type="dxa"/>
            <w:tcBorders>
              <w:top w:val="nil"/>
              <w:left w:val="nil"/>
              <w:bottom w:val="single" w:sz="4" w:space="0" w:color="00000A"/>
              <w:right w:val="single" w:sz="4" w:space="0" w:color="00000A"/>
            </w:tcBorders>
            <w:shd w:val="clear" w:color="auto" w:fill="FFFFFF"/>
            <w:tcMar>
              <w:left w:w="70" w:type="dxa"/>
            </w:tcMar>
            <w:vAlign w:val="center"/>
          </w:tcPr>
          <w:p w14:paraId="452AAED0" w14:textId="69191BD6" w:rsidR="005239B9" w:rsidRPr="00FF6B8A" w:rsidRDefault="005239B9" w:rsidP="001B3E02">
            <w:pPr>
              <w:spacing w:line="240" w:lineRule="auto"/>
              <w:jc w:val="center"/>
              <w:rPr>
                <w:rFonts w:ascii="Arial" w:hAnsi="Arial" w:cs="Arial"/>
                <w:bCs/>
                <w:color w:val="000000"/>
                <w:sz w:val="22"/>
                <w:szCs w:val="22"/>
              </w:rPr>
            </w:pPr>
            <w:r w:rsidRPr="00FF6B8A">
              <w:rPr>
                <w:rFonts w:ascii="Arial" w:hAnsi="Arial" w:cs="Arial"/>
                <w:bCs/>
                <w:color w:val="000000"/>
                <w:sz w:val="22"/>
                <w:szCs w:val="22"/>
              </w:rPr>
              <w:t>40</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14:paraId="1181424C" w14:textId="6F695506"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5</w:t>
            </w:r>
          </w:p>
        </w:tc>
        <w:tc>
          <w:tcPr>
            <w:tcW w:w="1402" w:type="dxa"/>
            <w:tcBorders>
              <w:top w:val="single" w:sz="4" w:space="0" w:color="00000A"/>
              <w:left w:val="nil"/>
              <w:bottom w:val="single" w:sz="4" w:space="0" w:color="00000A"/>
              <w:right w:val="single" w:sz="4" w:space="0" w:color="auto"/>
            </w:tcBorders>
            <w:shd w:val="clear" w:color="auto" w:fill="FFFFFF"/>
            <w:vAlign w:val="center"/>
          </w:tcPr>
          <w:p w14:paraId="0D332F67" w14:textId="3C65E930"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200</w:t>
            </w:r>
          </w:p>
        </w:tc>
        <w:tc>
          <w:tcPr>
            <w:tcW w:w="1330" w:type="dxa"/>
            <w:tcBorders>
              <w:top w:val="nil"/>
              <w:left w:val="single" w:sz="4" w:space="0" w:color="auto"/>
              <w:bottom w:val="single" w:sz="4" w:space="0" w:color="00000A"/>
              <w:right w:val="single" w:sz="4" w:space="0" w:color="00000A"/>
            </w:tcBorders>
            <w:shd w:val="clear" w:color="auto" w:fill="FFFFFF"/>
            <w:tcMar>
              <w:left w:w="70" w:type="dxa"/>
            </w:tcMar>
            <w:vAlign w:val="center"/>
          </w:tcPr>
          <w:p w14:paraId="26D92432" w14:textId="2CAFA351"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200</w:t>
            </w:r>
          </w:p>
        </w:tc>
        <w:tc>
          <w:tcPr>
            <w:tcW w:w="1461" w:type="dxa"/>
            <w:tcBorders>
              <w:top w:val="nil"/>
              <w:left w:val="nil"/>
              <w:bottom w:val="single" w:sz="4" w:space="0" w:color="00000A"/>
              <w:right w:val="single" w:sz="4" w:space="0" w:color="00000A"/>
            </w:tcBorders>
            <w:shd w:val="clear" w:color="auto" w:fill="FFFFFF"/>
            <w:tcMar>
              <w:left w:w="70" w:type="dxa"/>
            </w:tcMar>
            <w:vAlign w:val="center"/>
          </w:tcPr>
          <w:p w14:paraId="734E49AF" w14:textId="0D7526F5"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40000</w:t>
            </w:r>
          </w:p>
        </w:tc>
      </w:tr>
      <w:tr w:rsidR="005239B9" w:rsidRPr="00765E04" w14:paraId="32A369A6" w14:textId="77777777" w:rsidTr="00D501A4">
        <w:trPr>
          <w:trHeight w:val="521"/>
        </w:trPr>
        <w:tc>
          <w:tcPr>
            <w:tcW w:w="686" w:type="dxa"/>
            <w:tcBorders>
              <w:top w:val="nil"/>
              <w:left w:val="single" w:sz="4" w:space="0" w:color="00000A"/>
              <w:bottom w:val="single" w:sz="4" w:space="0" w:color="00000A"/>
              <w:right w:val="single" w:sz="4" w:space="0" w:color="00000A"/>
            </w:tcBorders>
            <w:shd w:val="clear" w:color="auto" w:fill="FFFFFF"/>
            <w:tcMar>
              <w:left w:w="60" w:type="dxa"/>
            </w:tcMar>
            <w:vAlign w:val="center"/>
          </w:tcPr>
          <w:p w14:paraId="13E9A4BD" w14:textId="77777777"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4</w:t>
            </w:r>
          </w:p>
        </w:tc>
        <w:tc>
          <w:tcPr>
            <w:tcW w:w="1966" w:type="dxa"/>
            <w:tcBorders>
              <w:top w:val="nil"/>
              <w:left w:val="nil"/>
              <w:bottom w:val="single" w:sz="4" w:space="0" w:color="00000A"/>
              <w:right w:val="single" w:sz="4" w:space="0" w:color="00000A"/>
            </w:tcBorders>
            <w:shd w:val="clear" w:color="auto" w:fill="FFFFFF"/>
            <w:tcMar>
              <w:left w:w="70" w:type="dxa"/>
            </w:tcMar>
            <w:vAlign w:val="center"/>
          </w:tcPr>
          <w:p w14:paraId="0561A2C2" w14:textId="2C7CBEC0" w:rsidR="005239B9" w:rsidRPr="00FF6B8A" w:rsidRDefault="005239B9" w:rsidP="001B3E02">
            <w:pPr>
              <w:spacing w:line="240" w:lineRule="auto"/>
              <w:jc w:val="both"/>
              <w:rPr>
                <w:rFonts w:ascii="Arial" w:hAnsi="Arial" w:cs="Arial"/>
                <w:bCs/>
                <w:color w:val="000000"/>
                <w:sz w:val="22"/>
                <w:szCs w:val="22"/>
              </w:rPr>
            </w:pPr>
            <w:r w:rsidRPr="00FF6B8A">
              <w:rPr>
                <w:rFonts w:ascii="Arial" w:hAnsi="Arial" w:cs="Arial"/>
                <w:bCs/>
                <w:color w:val="000000"/>
                <w:sz w:val="22"/>
                <w:szCs w:val="22"/>
              </w:rPr>
              <w:t>EDUCAÇÃO INFANTIL ACIMA DE 1 ANO</w:t>
            </w:r>
          </w:p>
        </w:tc>
        <w:tc>
          <w:tcPr>
            <w:tcW w:w="1379" w:type="dxa"/>
            <w:tcBorders>
              <w:top w:val="nil"/>
              <w:left w:val="nil"/>
              <w:bottom w:val="single" w:sz="4" w:space="0" w:color="00000A"/>
              <w:right w:val="single" w:sz="4" w:space="0" w:color="00000A"/>
            </w:tcBorders>
            <w:shd w:val="clear" w:color="auto" w:fill="FFFFFF"/>
            <w:tcMar>
              <w:left w:w="70" w:type="dxa"/>
            </w:tcMar>
            <w:vAlign w:val="center"/>
          </w:tcPr>
          <w:p w14:paraId="0DAD9385" w14:textId="1F37A762" w:rsidR="005239B9" w:rsidRPr="00FF6B8A" w:rsidRDefault="005239B9" w:rsidP="001B3E02">
            <w:pPr>
              <w:spacing w:line="240" w:lineRule="auto"/>
              <w:jc w:val="center"/>
              <w:rPr>
                <w:rFonts w:ascii="Arial" w:hAnsi="Arial" w:cs="Arial"/>
                <w:bCs/>
                <w:color w:val="000000"/>
                <w:sz w:val="22"/>
                <w:szCs w:val="22"/>
              </w:rPr>
            </w:pPr>
            <w:r w:rsidRPr="00FF6B8A">
              <w:rPr>
                <w:rFonts w:ascii="Arial" w:hAnsi="Arial" w:cs="Arial"/>
                <w:bCs/>
                <w:color w:val="000000"/>
                <w:sz w:val="22"/>
                <w:szCs w:val="22"/>
              </w:rPr>
              <w:t>380</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14:paraId="5700FAC8" w14:textId="36EFBB9F"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4</w:t>
            </w:r>
          </w:p>
        </w:tc>
        <w:tc>
          <w:tcPr>
            <w:tcW w:w="1402" w:type="dxa"/>
            <w:tcBorders>
              <w:top w:val="single" w:sz="4" w:space="0" w:color="00000A"/>
              <w:left w:val="nil"/>
              <w:bottom w:val="single" w:sz="4" w:space="0" w:color="00000A"/>
              <w:right w:val="single" w:sz="4" w:space="0" w:color="auto"/>
            </w:tcBorders>
            <w:shd w:val="clear" w:color="auto" w:fill="FFFFFF"/>
            <w:vAlign w:val="center"/>
          </w:tcPr>
          <w:p w14:paraId="5BAF28D5" w14:textId="5B45F1E8"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1520</w:t>
            </w:r>
          </w:p>
        </w:tc>
        <w:tc>
          <w:tcPr>
            <w:tcW w:w="1330" w:type="dxa"/>
            <w:tcBorders>
              <w:top w:val="nil"/>
              <w:left w:val="single" w:sz="4" w:space="0" w:color="auto"/>
              <w:bottom w:val="single" w:sz="4" w:space="0" w:color="00000A"/>
              <w:right w:val="single" w:sz="4" w:space="0" w:color="00000A"/>
            </w:tcBorders>
            <w:shd w:val="clear" w:color="auto" w:fill="FFFFFF"/>
            <w:tcMar>
              <w:left w:w="70" w:type="dxa"/>
            </w:tcMar>
            <w:vAlign w:val="center"/>
          </w:tcPr>
          <w:p w14:paraId="5BA19D9A" w14:textId="255E3ED5"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200</w:t>
            </w:r>
          </w:p>
        </w:tc>
        <w:tc>
          <w:tcPr>
            <w:tcW w:w="1461" w:type="dxa"/>
            <w:tcBorders>
              <w:top w:val="nil"/>
              <w:left w:val="nil"/>
              <w:bottom w:val="single" w:sz="4" w:space="0" w:color="00000A"/>
              <w:right w:val="single" w:sz="4" w:space="0" w:color="00000A"/>
            </w:tcBorders>
            <w:shd w:val="clear" w:color="auto" w:fill="FFFFFF"/>
            <w:tcMar>
              <w:left w:w="70" w:type="dxa"/>
            </w:tcMar>
            <w:vAlign w:val="center"/>
          </w:tcPr>
          <w:p w14:paraId="6227F9B4" w14:textId="43694731"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304000</w:t>
            </w:r>
          </w:p>
        </w:tc>
      </w:tr>
      <w:tr w:rsidR="005239B9" w:rsidRPr="00765E04" w14:paraId="28B4FCD8" w14:textId="77777777" w:rsidTr="00D501A4">
        <w:trPr>
          <w:trHeight w:val="300"/>
        </w:trPr>
        <w:tc>
          <w:tcPr>
            <w:tcW w:w="686" w:type="dxa"/>
            <w:tcBorders>
              <w:top w:val="nil"/>
              <w:left w:val="single" w:sz="4" w:space="0" w:color="00000A"/>
              <w:bottom w:val="single" w:sz="4" w:space="0" w:color="00000A"/>
              <w:right w:val="single" w:sz="4" w:space="0" w:color="00000A"/>
            </w:tcBorders>
            <w:shd w:val="clear" w:color="auto" w:fill="FFFFFF"/>
            <w:tcMar>
              <w:left w:w="60" w:type="dxa"/>
            </w:tcMar>
            <w:vAlign w:val="center"/>
          </w:tcPr>
          <w:p w14:paraId="4218D76D" w14:textId="77777777"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5</w:t>
            </w:r>
          </w:p>
        </w:tc>
        <w:tc>
          <w:tcPr>
            <w:tcW w:w="1966" w:type="dxa"/>
            <w:tcBorders>
              <w:top w:val="nil"/>
              <w:left w:val="nil"/>
              <w:bottom w:val="single" w:sz="4" w:space="0" w:color="00000A"/>
              <w:right w:val="single" w:sz="4" w:space="0" w:color="00000A"/>
            </w:tcBorders>
            <w:shd w:val="clear" w:color="auto" w:fill="FFFFFF"/>
            <w:tcMar>
              <w:left w:w="70" w:type="dxa"/>
            </w:tcMar>
            <w:vAlign w:val="center"/>
          </w:tcPr>
          <w:p w14:paraId="4E0D4D6F" w14:textId="2CA97F25" w:rsidR="005239B9" w:rsidRPr="00FF6B8A" w:rsidRDefault="005239B9" w:rsidP="001B3E02">
            <w:pPr>
              <w:spacing w:line="240" w:lineRule="auto"/>
              <w:jc w:val="both"/>
              <w:rPr>
                <w:rFonts w:ascii="Arial" w:hAnsi="Arial" w:cs="Arial"/>
                <w:bCs/>
                <w:color w:val="000000"/>
                <w:sz w:val="22"/>
                <w:szCs w:val="22"/>
              </w:rPr>
            </w:pPr>
            <w:r w:rsidRPr="00FF6B8A">
              <w:rPr>
                <w:rFonts w:ascii="Arial" w:hAnsi="Arial" w:cs="Arial"/>
                <w:bCs/>
                <w:color w:val="000000"/>
                <w:sz w:val="22"/>
                <w:szCs w:val="22"/>
              </w:rPr>
              <w:t>PRÉ ESCOLA</w:t>
            </w:r>
          </w:p>
        </w:tc>
        <w:tc>
          <w:tcPr>
            <w:tcW w:w="1379" w:type="dxa"/>
            <w:tcBorders>
              <w:top w:val="nil"/>
              <w:left w:val="nil"/>
              <w:bottom w:val="single" w:sz="4" w:space="0" w:color="00000A"/>
              <w:right w:val="single" w:sz="4" w:space="0" w:color="00000A"/>
            </w:tcBorders>
            <w:shd w:val="clear" w:color="auto" w:fill="FFFFFF"/>
            <w:tcMar>
              <w:left w:w="70" w:type="dxa"/>
            </w:tcMar>
            <w:vAlign w:val="center"/>
          </w:tcPr>
          <w:p w14:paraId="6F60772F" w14:textId="24B06C4E" w:rsidR="005239B9" w:rsidRPr="00FF6B8A" w:rsidRDefault="005239B9" w:rsidP="001B3E02">
            <w:pPr>
              <w:spacing w:line="240" w:lineRule="auto"/>
              <w:jc w:val="center"/>
              <w:rPr>
                <w:rFonts w:ascii="Arial" w:hAnsi="Arial" w:cs="Arial"/>
                <w:bCs/>
                <w:color w:val="000000"/>
                <w:sz w:val="22"/>
                <w:szCs w:val="22"/>
              </w:rPr>
            </w:pPr>
            <w:r w:rsidRPr="00FF6B8A">
              <w:rPr>
                <w:rFonts w:ascii="Arial" w:hAnsi="Arial" w:cs="Arial"/>
                <w:bCs/>
                <w:color w:val="000000"/>
                <w:sz w:val="22"/>
                <w:szCs w:val="22"/>
              </w:rPr>
              <w:t>1450</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14:paraId="62C93A70" w14:textId="4318ACF8"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1</w:t>
            </w:r>
          </w:p>
        </w:tc>
        <w:tc>
          <w:tcPr>
            <w:tcW w:w="1402" w:type="dxa"/>
            <w:tcBorders>
              <w:top w:val="single" w:sz="4" w:space="0" w:color="00000A"/>
              <w:left w:val="nil"/>
              <w:bottom w:val="single" w:sz="4" w:space="0" w:color="00000A"/>
              <w:right w:val="single" w:sz="4" w:space="0" w:color="auto"/>
            </w:tcBorders>
            <w:shd w:val="clear" w:color="auto" w:fill="FFFFFF"/>
            <w:vAlign w:val="center"/>
          </w:tcPr>
          <w:p w14:paraId="47BE8B52" w14:textId="47848CC1"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1450</w:t>
            </w:r>
          </w:p>
        </w:tc>
        <w:tc>
          <w:tcPr>
            <w:tcW w:w="1330" w:type="dxa"/>
            <w:tcBorders>
              <w:top w:val="nil"/>
              <w:left w:val="single" w:sz="4" w:space="0" w:color="auto"/>
              <w:bottom w:val="single" w:sz="4" w:space="0" w:color="00000A"/>
              <w:right w:val="single" w:sz="4" w:space="0" w:color="00000A"/>
            </w:tcBorders>
            <w:shd w:val="clear" w:color="auto" w:fill="FFFFFF"/>
            <w:tcMar>
              <w:left w:w="70" w:type="dxa"/>
            </w:tcMar>
            <w:vAlign w:val="center"/>
          </w:tcPr>
          <w:p w14:paraId="5CD3B7F9" w14:textId="2B9D2AED"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200</w:t>
            </w:r>
          </w:p>
        </w:tc>
        <w:tc>
          <w:tcPr>
            <w:tcW w:w="1461" w:type="dxa"/>
            <w:tcBorders>
              <w:top w:val="nil"/>
              <w:left w:val="nil"/>
              <w:bottom w:val="single" w:sz="4" w:space="0" w:color="00000A"/>
              <w:right w:val="single" w:sz="4" w:space="0" w:color="00000A"/>
            </w:tcBorders>
            <w:shd w:val="clear" w:color="auto" w:fill="FFFFFF"/>
            <w:tcMar>
              <w:left w:w="70" w:type="dxa"/>
            </w:tcMar>
            <w:vAlign w:val="center"/>
          </w:tcPr>
          <w:p w14:paraId="4145AAC4" w14:textId="33BAA5EA"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290000</w:t>
            </w:r>
          </w:p>
        </w:tc>
      </w:tr>
      <w:tr w:rsidR="005239B9" w:rsidRPr="00765E04" w14:paraId="5C396076" w14:textId="77777777" w:rsidTr="00D501A4">
        <w:trPr>
          <w:trHeight w:val="300"/>
        </w:trPr>
        <w:tc>
          <w:tcPr>
            <w:tcW w:w="686" w:type="dxa"/>
            <w:tcBorders>
              <w:top w:val="nil"/>
              <w:left w:val="single" w:sz="4" w:space="0" w:color="00000A"/>
              <w:bottom w:val="single" w:sz="4" w:space="0" w:color="auto"/>
              <w:right w:val="single" w:sz="4" w:space="0" w:color="00000A"/>
            </w:tcBorders>
            <w:shd w:val="clear" w:color="auto" w:fill="FFFFFF"/>
            <w:tcMar>
              <w:left w:w="60" w:type="dxa"/>
            </w:tcMar>
            <w:vAlign w:val="center"/>
          </w:tcPr>
          <w:p w14:paraId="4254A390" w14:textId="77777777"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6</w:t>
            </w:r>
          </w:p>
        </w:tc>
        <w:tc>
          <w:tcPr>
            <w:tcW w:w="1966" w:type="dxa"/>
            <w:tcBorders>
              <w:top w:val="nil"/>
              <w:left w:val="nil"/>
              <w:bottom w:val="single" w:sz="4" w:space="0" w:color="auto"/>
              <w:right w:val="single" w:sz="4" w:space="0" w:color="00000A"/>
            </w:tcBorders>
            <w:shd w:val="clear" w:color="auto" w:fill="FFFFFF"/>
            <w:tcMar>
              <w:left w:w="70" w:type="dxa"/>
            </w:tcMar>
            <w:vAlign w:val="center"/>
          </w:tcPr>
          <w:p w14:paraId="4413B4E3" w14:textId="63963F21" w:rsidR="005239B9" w:rsidRPr="00FF6B8A" w:rsidRDefault="005239B9" w:rsidP="001B3E02">
            <w:pPr>
              <w:spacing w:line="240" w:lineRule="auto"/>
              <w:jc w:val="both"/>
              <w:rPr>
                <w:rFonts w:ascii="Arial" w:hAnsi="Arial" w:cs="Arial"/>
                <w:bCs/>
                <w:color w:val="000000"/>
                <w:sz w:val="22"/>
                <w:szCs w:val="22"/>
              </w:rPr>
            </w:pPr>
            <w:r w:rsidRPr="00FF6B8A">
              <w:rPr>
                <w:rFonts w:ascii="Arial" w:hAnsi="Arial" w:cs="Arial"/>
                <w:bCs/>
                <w:color w:val="000000"/>
                <w:sz w:val="22"/>
                <w:szCs w:val="22"/>
              </w:rPr>
              <w:t>ENSINO FUNDAMENTAL, AEE E NOA</w:t>
            </w:r>
          </w:p>
        </w:tc>
        <w:tc>
          <w:tcPr>
            <w:tcW w:w="1379" w:type="dxa"/>
            <w:tcBorders>
              <w:top w:val="nil"/>
              <w:left w:val="nil"/>
              <w:bottom w:val="single" w:sz="4" w:space="0" w:color="auto"/>
              <w:right w:val="single" w:sz="4" w:space="0" w:color="00000A"/>
            </w:tcBorders>
            <w:shd w:val="clear" w:color="auto" w:fill="FFFFFF"/>
            <w:tcMar>
              <w:left w:w="70" w:type="dxa"/>
            </w:tcMar>
            <w:vAlign w:val="center"/>
          </w:tcPr>
          <w:p w14:paraId="430F3FAE" w14:textId="351D132C" w:rsidR="005239B9" w:rsidRPr="00FF6B8A" w:rsidRDefault="005239B9" w:rsidP="001B3E02">
            <w:pPr>
              <w:spacing w:line="240" w:lineRule="auto"/>
              <w:jc w:val="center"/>
              <w:rPr>
                <w:rFonts w:ascii="Arial" w:hAnsi="Arial" w:cs="Arial"/>
                <w:bCs/>
                <w:color w:val="000000"/>
                <w:sz w:val="22"/>
                <w:szCs w:val="22"/>
              </w:rPr>
            </w:pPr>
            <w:r w:rsidRPr="00FF6B8A">
              <w:rPr>
                <w:rFonts w:ascii="Arial" w:hAnsi="Arial" w:cs="Arial"/>
                <w:bCs/>
                <w:color w:val="000000"/>
                <w:sz w:val="22"/>
                <w:szCs w:val="22"/>
              </w:rPr>
              <w:t>4890</w:t>
            </w:r>
          </w:p>
        </w:tc>
        <w:tc>
          <w:tcPr>
            <w:tcW w:w="1416" w:type="dxa"/>
            <w:tcBorders>
              <w:top w:val="nil"/>
              <w:left w:val="nil"/>
              <w:bottom w:val="single" w:sz="4" w:space="0" w:color="auto"/>
              <w:right w:val="single" w:sz="4" w:space="0" w:color="00000A"/>
            </w:tcBorders>
            <w:shd w:val="clear" w:color="auto" w:fill="FFFFFF"/>
            <w:tcMar>
              <w:left w:w="70" w:type="dxa"/>
            </w:tcMar>
            <w:vAlign w:val="center"/>
          </w:tcPr>
          <w:p w14:paraId="3B0AE089" w14:textId="094041BB"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1</w:t>
            </w:r>
          </w:p>
        </w:tc>
        <w:tc>
          <w:tcPr>
            <w:tcW w:w="1402" w:type="dxa"/>
            <w:tcBorders>
              <w:top w:val="single" w:sz="4" w:space="0" w:color="00000A"/>
              <w:left w:val="nil"/>
              <w:bottom w:val="single" w:sz="4" w:space="0" w:color="auto"/>
              <w:right w:val="single" w:sz="4" w:space="0" w:color="auto"/>
            </w:tcBorders>
            <w:shd w:val="clear" w:color="auto" w:fill="FFFFFF"/>
            <w:vAlign w:val="center"/>
          </w:tcPr>
          <w:p w14:paraId="66A6F5A8" w14:textId="19F2A2D4"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4890</w:t>
            </w:r>
          </w:p>
        </w:tc>
        <w:tc>
          <w:tcPr>
            <w:tcW w:w="1330" w:type="dxa"/>
            <w:tcBorders>
              <w:top w:val="nil"/>
              <w:left w:val="single" w:sz="4" w:space="0" w:color="auto"/>
              <w:bottom w:val="single" w:sz="4" w:space="0" w:color="auto"/>
              <w:right w:val="single" w:sz="4" w:space="0" w:color="00000A"/>
            </w:tcBorders>
            <w:shd w:val="clear" w:color="auto" w:fill="FFFFFF"/>
            <w:tcMar>
              <w:left w:w="70" w:type="dxa"/>
            </w:tcMar>
            <w:vAlign w:val="center"/>
          </w:tcPr>
          <w:p w14:paraId="2B54B7F2" w14:textId="37755E25"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200</w:t>
            </w:r>
          </w:p>
        </w:tc>
        <w:tc>
          <w:tcPr>
            <w:tcW w:w="1461" w:type="dxa"/>
            <w:tcBorders>
              <w:top w:val="nil"/>
              <w:left w:val="nil"/>
              <w:bottom w:val="single" w:sz="4" w:space="0" w:color="auto"/>
              <w:right w:val="single" w:sz="4" w:space="0" w:color="00000A"/>
            </w:tcBorders>
            <w:shd w:val="clear" w:color="auto" w:fill="FFFFFF"/>
            <w:tcMar>
              <w:left w:w="70" w:type="dxa"/>
            </w:tcMar>
            <w:vAlign w:val="center"/>
          </w:tcPr>
          <w:p w14:paraId="6C218006" w14:textId="67302D5C"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978000</w:t>
            </w:r>
          </w:p>
        </w:tc>
      </w:tr>
      <w:tr w:rsidR="005239B9" w:rsidRPr="00765E04" w14:paraId="4AC95047" w14:textId="77777777" w:rsidTr="00D501A4">
        <w:trPr>
          <w:trHeight w:val="300"/>
        </w:trPr>
        <w:tc>
          <w:tcPr>
            <w:tcW w:w="686" w:type="dxa"/>
            <w:tcBorders>
              <w:top w:val="single" w:sz="4" w:space="0" w:color="auto"/>
              <w:left w:val="single" w:sz="4" w:space="0" w:color="00000A"/>
              <w:bottom w:val="single" w:sz="4" w:space="0" w:color="auto"/>
              <w:right w:val="single" w:sz="4" w:space="0" w:color="00000A"/>
            </w:tcBorders>
            <w:shd w:val="clear" w:color="auto" w:fill="FFFFFF"/>
            <w:tcMar>
              <w:left w:w="60" w:type="dxa"/>
            </w:tcMar>
            <w:vAlign w:val="center"/>
          </w:tcPr>
          <w:p w14:paraId="7A74436C" w14:textId="019B4EA8"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t>7</w:t>
            </w:r>
          </w:p>
        </w:tc>
        <w:tc>
          <w:tcPr>
            <w:tcW w:w="1966" w:type="dxa"/>
            <w:tcBorders>
              <w:top w:val="single" w:sz="4" w:space="0" w:color="auto"/>
              <w:left w:val="nil"/>
              <w:bottom w:val="single" w:sz="4" w:space="0" w:color="auto"/>
              <w:right w:val="single" w:sz="4" w:space="0" w:color="00000A"/>
            </w:tcBorders>
            <w:shd w:val="clear" w:color="auto" w:fill="FFFFFF"/>
            <w:tcMar>
              <w:left w:w="70" w:type="dxa"/>
            </w:tcMar>
            <w:vAlign w:val="center"/>
          </w:tcPr>
          <w:p w14:paraId="594B7B45" w14:textId="281E74B9" w:rsidR="005239B9" w:rsidRPr="00FF6B8A" w:rsidRDefault="005239B9" w:rsidP="001B3E02">
            <w:pPr>
              <w:spacing w:line="240" w:lineRule="auto"/>
              <w:jc w:val="both"/>
              <w:rPr>
                <w:rFonts w:ascii="Arial" w:hAnsi="Arial" w:cs="Arial"/>
                <w:bCs/>
                <w:color w:val="000000"/>
                <w:sz w:val="22"/>
                <w:szCs w:val="22"/>
              </w:rPr>
            </w:pPr>
            <w:r w:rsidRPr="00FF6B8A">
              <w:rPr>
                <w:rFonts w:ascii="Arial" w:hAnsi="Arial" w:cs="Arial"/>
                <w:bCs/>
                <w:color w:val="000000"/>
                <w:sz w:val="22"/>
                <w:szCs w:val="22"/>
              </w:rPr>
              <w:t>LANCHES EXTRAS</w:t>
            </w:r>
          </w:p>
        </w:tc>
        <w:tc>
          <w:tcPr>
            <w:tcW w:w="1379" w:type="dxa"/>
            <w:tcBorders>
              <w:top w:val="single" w:sz="4" w:space="0" w:color="auto"/>
              <w:left w:val="nil"/>
              <w:bottom w:val="single" w:sz="4" w:space="0" w:color="auto"/>
              <w:right w:val="single" w:sz="4" w:space="0" w:color="00000A"/>
            </w:tcBorders>
            <w:shd w:val="clear" w:color="auto" w:fill="FFFFFF"/>
            <w:tcMar>
              <w:left w:w="70" w:type="dxa"/>
            </w:tcMar>
            <w:vAlign w:val="center"/>
          </w:tcPr>
          <w:p w14:paraId="3FC4FBC7" w14:textId="65D1BC05" w:rsidR="005239B9" w:rsidRPr="00FF6B8A" w:rsidRDefault="005239B9" w:rsidP="001B3E02">
            <w:pPr>
              <w:spacing w:line="240" w:lineRule="auto"/>
              <w:jc w:val="center"/>
              <w:rPr>
                <w:rFonts w:ascii="Arial" w:hAnsi="Arial" w:cs="Arial"/>
                <w:bCs/>
                <w:color w:val="000000"/>
                <w:sz w:val="22"/>
                <w:szCs w:val="22"/>
              </w:rPr>
            </w:pPr>
            <w:r w:rsidRPr="00FF6B8A">
              <w:rPr>
                <w:rFonts w:ascii="Arial" w:hAnsi="Arial" w:cs="Arial"/>
                <w:bCs/>
                <w:color w:val="000000"/>
                <w:sz w:val="22"/>
                <w:szCs w:val="22"/>
              </w:rPr>
              <w:t>6</w:t>
            </w:r>
          </w:p>
        </w:tc>
        <w:tc>
          <w:tcPr>
            <w:tcW w:w="1416" w:type="dxa"/>
            <w:tcBorders>
              <w:top w:val="single" w:sz="4" w:space="0" w:color="auto"/>
              <w:left w:val="nil"/>
              <w:bottom w:val="single" w:sz="4" w:space="0" w:color="auto"/>
              <w:right w:val="single" w:sz="4" w:space="0" w:color="00000A"/>
            </w:tcBorders>
            <w:shd w:val="clear" w:color="auto" w:fill="FFFFFF"/>
            <w:tcMar>
              <w:left w:w="70" w:type="dxa"/>
            </w:tcMar>
            <w:vAlign w:val="center"/>
          </w:tcPr>
          <w:p w14:paraId="02FBE8D9" w14:textId="01265477"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1</w:t>
            </w:r>
          </w:p>
        </w:tc>
        <w:tc>
          <w:tcPr>
            <w:tcW w:w="1402" w:type="dxa"/>
            <w:tcBorders>
              <w:top w:val="single" w:sz="4" w:space="0" w:color="auto"/>
              <w:left w:val="nil"/>
              <w:bottom w:val="single" w:sz="4" w:space="0" w:color="auto"/>
              <w:right w:val="single" w:sz="4" w:space="0" w:color="auto"/>
            </w:tcBorders>
            <w:shd w:val="clear" w:color="auto" w:fill="FFFFFF"/>
            <w:vAlign w:val="center"/>
          </w:tcPr>
          <w:p w14:paraId="1520815C" w14:textId="2B681A14"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6</w:t>
            </w:r>
          </w:p>
        </w:tc>
        <w:tc>
          <w:tcPr>
            <w:tcW w:w="1330" w:type="dxa"/>
            <w:tcBorders>
              <w:top w:val="single" w:sz="4" w:space="0" w:color="auto"/>
              <w:left w:val="single" w:sz="4" w:space="0" w:color="auto"/>
              <w:bottom w:val="single" w:sz="4" w:space="0" w:color="auto"/>
              <w:right w:val="single" w:sz="4" w:space="0" w:color="00000A"/>
            </w:tcBorders>
            <w:shd w:val="clear" w:color="auto" w:fill="FFFFFF"/>
            <w:tcMar>
              <w:left w:w="70" w:type="dxa"/>
            </w:tcMar>
            <w:vAlign w:val="center"/>
          </w:tcPr>
          <w:p w14:paraId="1B0F6691" w14:textId="53BD32D4"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200</w:t>
            </w:r>
          </w:p>
        </w:tc>
        <w:tc>
          <w:tcPr>
            <w:tcW w:w="1461" w:type="dxa"/>
            <w:tcBorders>
              <w:top w:val="single" w:sz="4" w:space="0" w:color="auto"/>
              <w:left w:val="nil"/>
              <w:bottom w:val="single" w:sz="4" w:space="0" w:color="auto"/>
              <w:right w:val="single" w:sz="4" w:space="0" w:color="00000A"/>
            </w:tcBorders>
            <w:shd w:val="clear" w:color="auto" w:fill="FFFFFF"/>
            <w:tcMar>
              <w:left w:w="70" w:type="dxa"/>
            </w:tcMar>
            <w:vAlign w:val="center"/>
          </w:tcPr>
          <w:p w14:paraId="38DE7F60" w14:textId="71BD38B3"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1200</w:t>
            </w:r>
          </w:p>
        </w:tc>
      </w:tr>
      <w:tr w:rsidR="005239B9" w:rsidRPr="00765E04" w14:paraId="7AF53919" w14:textId="77777777" w:rsidTr="00D501A4">
        <w:trPr>
          <w:trHeight w:val="300"/>
        </w:trPr>
        <w:tc>
          <w:tcPr>
            <w:tcW w:w="686" w:type="dxa"/>
            <w:tcBorders>
              <w:top w:val="single" w:sz="4" w:space="0" w:color="auto"/>
              <w:left w:val="single" w:sz="4" w:space="0" w:color="00000A"/>
              <w:bottom w:val="single" w:sz="4" w:space="0" w:color="00000A"/>
              <w:right w:val="single" w:sz="4" w:space="0" w:color="00000A"/>
            </w:tcBorders>
            <w:shd w:val="clear" w:color="auto" w:fill="FFFFFF"/>
            <w:tcMar>
              <w:left w:w="60" w:type="dxa"/>
            </w:tcMar>
            <w:vAlign w:val="center"/>
          </w:tcPr>
          <w:p w14:paraId="44DE732D" w14:textId="3E2529FF" w:rsidR="005239B9" w:rsidRPr="00765E04" w:rsidRDefault="005239B9" w:rsidP="001B3E02">
            <w:pPr>
              <w:spacing w:line="240" w:lineRule="auto"/>
              <w:jc w:val="center"/>
              <w:rPr>
                <w:rFonts w:ascii="Arial" w:hAnsi="Arial" w:cs="Arial"/>
                <w:b/>
                <w:bCs/>
                <w:color w:val="000000"/>
                <w:sz w:val="22"/>
                <w:szCs w:val="22"/>
              </w:rPr>
            </w:pPr>
            <w:r w:rsidRPr="00765E04">
              <w:rPr>
                <w:rFonts w:ascii="Arial" w:hAnsi="Arial" w:cs="Arial"/>
                <w:b/>
                <w:bCs/>
                <w:color w:val="000000"/>
                <w:sz w:val="22"/>
                <w:szCs w:val="22"/>
              </w:rPr>
              <w:lastRenderedPageBreak/>
              <w:t>8</w:t>
            </w:r>
          </w:p>
        </w:tc>
        <w:tc>
          <w:tcPr>
            <w:tcW w:w="1966" w:type="dxa"/>
            <w:tcBorders>
              <w:top w:val="single" w:sz="4" w:space="0" w:color="auto"/>
              <w:left w:val="nil"/>
              <w:bottom w:val="single" w:sz="4" w:space="0" w:color="00000A"/>
              <w:right w:val="single" w:sz="4" w:space="0" w:color="00000A"/>
            </w:tcBorders>
            <w:shd w:val="clear" w:color="auto" w:fill="FFFFFF"/>
            <w:tcMar>
              <w:left w:w="70" w:type="dxa"/>
            </w:tcMar>
            <w:vAlign w:val="center"/>
          </w:tcPr>
          <w:p w14:paraId="24F56C27" w14:textId="33414D86" w:rsidR="005239B9" w:rsidRPr="00FF6B8A" w:rsidRDefault="005239B9" w:rsidP="001B3E02">
            <w:pPr>
              <w:spacing w:line="240" w:lineRule="auto"/>
              <w:jc w:val="both"/>
              <w:rPr>
                <w:rFonts w:ascii="Arial" w:hAnsi="Arial" w:cs="Arial"/>
                <w:bCs/>
                <w:color w:val="000000"/>
                <w:sz w:val="22"/>
                <w:szCs w:val="22"/>
              </w:rPr>
            </w:pPr>
            <w:r w:rsidRPr="00FF6B8A">
              <w:rPr>
                <w:rFonts w:ascii="Arial" w:hAnsi="Arial" w:cs="Arial"/>
                <w:bCs/>
                <w:color w:val="000000"/>
                <w:sz w:val="22"/>
                <w:szCs w:val="22"/>
              </w:rPr>
              <w:t>EDUCAÇÃO DE JOVENS E ADULTOS</w:t>
            </w:r>
          </w:p>
        </w:tc>
        <w:tc>
          <w:tcPr>
            <w:tcW w:w="1379" w:type="dxa"/>
            <w:tcBorders>
              <w:top w:val="single" w:sz="4" w:space="0" w:color="auto"/>
              <w:left w:val="nil"/>
              <w:bottom w:val="single" w:sz="4" w:space="0" w:color="00000A"/>
              <w:right w:val="single" w:sz="4" w:space="0" w:color="00000A"/>
            </w:tcBorders>
            <w:shd w:val="clear" w:color="auto" w:fill="FFFFFF"/>
            <w:tcMar>
              <w:left w:w="70" w:type="dxa"/>
            </w:tcMar>
            <w:vAlign w:val="center"/>
          </w:tcPr>
          <w:p w14:paraId="7642CFBC" w14:textId="538335F8" w:rsidR="005239B9" w:rsidRPr="00FF6B8A" w:rsidRDefault="005239B9" w:rsidP="001B3E02">
            <w:pPr>
              <w:spacing w:line="240" w:lineRule="auto"/>
              <w:jc w:val="center"/>
              <w:rPr>
                <w:rFonts w:ascii="Arial" w:hAnsi="Arial" w:cs="Arial"/>
                <w:bCs/>
                <w:color w:val="000000"/>
                <w:sz w:val="22"/>
                <w:szCs w:val="22"/>
              </w:rPr>
            </w:pPr>
            <w:r w:rsidRPr="00FF6B8A">
              <w:rPr>
                <w:rFonts w:ascii="Arial" w:hAnsi="Arial" w:cs="Arial"/>
                <w:bCs/>
                <w:color w:val="000000"/>
                <w:sz w:val="22"/>
                <w:szCs w:val="22"/>
              </w:rPr>
              <w:t>250</w:t>
            </w:r>
          </w:p>
        </w:tc>
        <w:tc>
          <w:tcPr>
            <w:tcW w:w="1416" w:type="dxa"/>
            <w:tcBorders>
              <w:top w:val="single" w:sz="4" w:space="0" w:color="auto"/>
              <w:left w:val="nil"/>
              <w:bottom w:val="single" w:sz="4" w:space="0" w:color="00000A"/>
              <w:right w:val="single" w:sz="4" w:space="0" w:color="00000A"/>
            </w:tcBorders>
            <w:shd w:val="clear" w:color="auto" w:fill="FFFFFF"/>
            <w:tcMar>
              <w:left w:w="70" w:type="dxa"/>
            </w:tcMar>
            <w:vAlign w:val="center"/>
          </w:tcPr>
          <w:p w14:paraId="7C2848A5" w14:textId="36830F2E"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1</w:t>
            </w:r>
          </w:p>
        </w:tc>
        <w:tc>
          <w:tcPr>
            <w:tcW w:w="1402" w:type="dxa"/>
            <w:tcBorders>
              <w:top w:val="single" w:sz="4" w:space="0" w:color="auto"/>
              <w:left w:val="nil"/>
              <w:bottom w:val="single" w:sz="4" w:space="0" w:color="00000A"/>
              <w:right w:val="single" w:sz="4" w:space="0" w:color="auto"/>
            </w:tcBorders>
            <w:shd w:val="clear" w:color="auto" w:fill="FFFFFF"/>
            <w:vAlign w:val="center"/>
          </w:tcPr>
          <w:p w14:paraId="3077CAC4" w14:textId="222CCAAD"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250</w:t>
            </w:r>
          </w:p>
        </w:tc>
        <w:tc>
          <w:tcPr>
            <w:tcW w:w="1330" w:type="dxa"/>
            <w:tcBorders>
              <w:top w:val="single" w:sz="4" w:space="0" w:color="auto"/>
              <w:left w:val="single" w:sz="4" w:space="0" w:color="auto"/>
              <w:bottom w:val="single" w:sz="4" w:space="0" w:color="00000A"/>
              <w:right w:val="single" w:sz="4" w:space="0" w:color="00000A"/>
            </w:tcBorders>
            <w:shd w:val="clear" w:color="auto" w:fill="FFFFFF"/>
            <w:tcMar>
              <w:left w:w="70" w:type="dxa"/>
            </w:tcMar>
            <w:vAlign w:val="center"/>
          </w:tcPr>
          <w:p w14:paraId="7EAA9F89" w14:textId="3C08AA57"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200</w:t>
            </w:r>
          </w:p>
        </w:tc>
        <w:tc>
          <w:tcPr>
            <w:tcW w:w="1461" w:type="dxa"/>
            <w:tcBorders>
              <w:top w:val="single" w:sz="4" w:space="0" w:color="auto"/>
              <w:left w:val="nil"/>
              <w:bottom w:val="single" w:sz="4" w:space="0" w:color="00000A"/>
              <w:right w:val="single" w:sz="4" w:space="0" w:color="00000A"/>
            </w:tcBorders>
            <w:shd w:val="clear" w:color="auto" w:fill="FFFFFF"/>
            <w:tcMar>
              <w:left w:w="70" w:type="dxa"/>
            </w:tcMar>
            <w:vAlign w:val="center"/>
          </w:tcPr>
          <w:p w14:paraId="72B73EE8" w14:textId="44729981" w:rsidR="005239B9" w:rsidRPr="00765E04" w:rsidRDefault="005239B9" w:rsidP="001B3E02">
            <w:pPr>
              <w:spacing w:line="240" w:lineRule="auto"/>
              <w:jc w:val="center"/>
              <w:rPr>
                <w:rFonts w:ascii="Arial" w:hAnsi="Arial" w:cs="Arial"/>
                <w:color w:val="000000"/>
                <w:sz w:val="22"/>
                <w:szCs w:val="22"/>
              </w:rPr>
            </w:pPr>
            <w:r w:rsidRPr="00765E04">
              <w:rPr>
                <w:rFonts w:ascii="Arial" w:hAnsi="Arial" w:cs="Arial"/>
                <w:color w:val="000000"/>
                <w:sz w:val="22"/>
                <w:szCs w:val="22"/>
              </w:rPr>
              <w:t>50000</w:t>
            </w:r>
          </w:p>
        </w:tc>
      </w:tr>
    </w:tbl>
    <w:p w14:paraId="2036797E" w14:textId="77777777" w:rsidR="00806AD1" w:rsidRPr="00765E04" w:rsidRDefault="00806AD1" w:rsidP="00765E04">
      <w:pPr>
        <w:pStyle w:val="Corpodetextorecuado"/>
        <w:spacing w:line="360" w:lineRule="auto"/>
        <w:ind w:firstLine="0"/>
        <w:rPr>
          <w:rFonts w:ascii="Arial" w:eastAsia="Arial Unicode MS" w:hAnsi="Arial" w:cs="Arial"/>
          <w:sz w:val="22"/>
          <w:szCs w:val="22"/>
        </w:rPr>
      </w:pPr>
    </w:p>
    <w:p w14:paraId="7C3C191E" w14:textId="3D2DCFFE" w:rsidR="0071467A" w:rsidRPr="00765E04" w:rsidRDefault="0071467A" w:rsidP="00765E04">
      <w:pPr>
        <w:spacing w:line="360" w:lineRule="auto"/>
        <w:jc w:val="both"/>
        <w:rPr>
          <w:rFonts w:ascii="Arial" w:hAnsi="Arial" w:cs="Arial"/>
          <w:sz w:val="22"/>
          <w:szCs w:val="22"/>
        </w:rPr>
      </w:pPr>
      <w:r w:rsidRPr="00765E04">
        <w:rPr>
          <w:rFonts w:ascii="Arial" w:hAnsi="Arial" w:cs="Arial"/>
          <w:sz w:val="22"/>
          <w:szCs w:val="22"/>
        </w:rPr>
        <w:t>2.2. Os números apresentados, levam em consideração a média de alunos matriculados no ano de 2017/2018, podendo sofrer alterações.</w:t>
      </w:r>
    </w:p>
    <w:p w14:paraId="20FC592F" w14:textId="7D107A98" w:rsidR="0071467A" w:rsidRPr="00765E04" w:rsidRDefault="0071467A" w:rsidP="00765E04">
      <w:pPr>
        <w:spacing w:line="360" w:lineRule="auto"/>
        <w:jc w:val="both"/>
        <w:rPr>
          <w:rFonts w:ascii="Arial" w:hAnsi="Arial" w:cs="Arial"/>
          <w:sz w:val="22"/>
          <w:szCs w:val="22"/>
        </w:rPr>
      </w:pPr>
      <w:r w:rsidRPr="00765E04">
        <w:rPr>
          <w:rFonts w:ascii="Arial" w:hAnsi="Arial" w:cs="Arial"/>
          <w:sz w:val="22"/>
          <w:szCs w:val="22"/>
        </w:rPr>
        <w:t xml:space="preserve"> </w:t>
      </w:r>
    </w:p>
    <w:p w14:paraId="11151288" w14:textId="56656F68" w:rsidR="008B17D3" w:rsidRPr="00765E04" w:rsidRDefault="008B17D3" w:rsidP="00765E04">
      <w:pPr>
        <w:numPr>
          <w:ilvl w:val="0"/>
          <w:numId w:val="29"/>
        </w:numPr>
        <w:spacing w:line="360" w:lineRule="auto"/>
        <w:ind w:left="0" w:firstLine="0"/>
        <w:rPr>
          <w:rFonts w:ascii="Arial" w:hAnsi="Arial" w:cs="Arial"/>
          <w:sz w:val="22"/>
          <w:szCs w:val="22"/>
        </w:rPr>
      </w:pPr>
      <w:r w:rsidRPr="00765E04">
        <w:rPr>
          <w:rFonts w:ascii="Arial" w:hAnsi="Arial" w:cs="Arial"/>
          <w:b/>
          <w:sz w:val="22"/>
          <w:szCs w:val="22"/>
          <w:u w:val="single"/>
        </w:rPr>
        <w:t>3. JUSTIFICATIVA</w:t>
      </w:r>
    </w:p>
    <w:p w14:paraId="70749A75" w14:textId="10C3EBF1" w:rsidR="008B17D3" w:rsidRPr="00765E04" w:rsidRDefault="008B17D3" w:rsidP="00765E04">
      <w:pPr>
        <w:numPr>
          <w:ilvl w:val="0"/>
          <w:numId w:val="29"/>
        </w:numPr>
        <w:spacing w:line="360" w:lineRule="auto"/>
        <w:ind w:left="0" w:firstLine="0"/>
        <w:jc w:val="both"/>
        <w:rPr>
          <w:rFonts w:ascii="Arial" w:hAnsi="Arial" w:cs="Arial"/>
          <w:sz w:val="22"/>
          <w:szCs w:val="22"/>
        </w:rPr>
      </w:pPr>
      <w:r w:rsidRPr="00765E04">
        <w:rPr>
          <w:rFonts w:ascii="Arial" w:hAnsi="Arial" w:cs="Arial"/>
          <w:sz w:val="22"/>
          <w:szCs w:val="22"/>
        </w:rPr>
        <w:t xml:space="preserve">3.1 </w:t>
      </w:r>
      <w:r w:rsidR="00F079EB" w:rsidRPr="00765E04">
        <w:rPr>
          <w:rFonts w:ascii="Arial" w:hAnsi="Arial" w:cs="Arial"/>
          <w:sz w:val="22"/>
          <w:szCs w:val="22"/>
        </w:rPr>
        <w:t>–</w:t>
      </w:r>
      <w:r w:rsidRPr="00765E04">
        <w:rPr>
          <w:rFonts w:ascii="Arial" w:hAnsi="Arial" w:cs="Arial"/>
          <w:sz w:val="22"/>
          <w:szCs w:val="22"/>
        </w:rPr>
        <w:t xml:space="preserve"> </w:t>
      </w:r>
      <w:r w:rsidR="00F079EB" w:rsidRPr="00765E04">
        <w:rPr>
          <w:rFonts w:ascii="Arial" w:hAnsi="Arial" w:cs="Arial"/>
          <w:sz w:val="22"/>
          <w:szCs w:val="22"/>
        </w:rPr>
        <w:t>Justifica-se a contratação de empresa especializada no fornecimento de alimentação escolar para garantir a padronização dos cardápios nas unidades escolares, redução do desperdício com melhor gerenciamento de estoque, agilidade na reposição dos equipamentos e utensílios, reposição de mão de obra imediata e qualificada, melhora da supervisão e acompanhamento dos serviços para atender os alunos com excelência e qualidade na alimentação, respeitando as faixas etárias existentes, tempo de permanência na unidade escolar, e existência de patologias específicas.</w:t>
      </w:r>
    </w:p>
    <w:p w14:paraId="5246F858" w14:textId="77777777" w:rsidR="00AF4B08" w:rsidRPr="00765E04" w:rsidRDefault="00AF4B08" w:rsidP="00765E04">
      <w:pPr>
        <w:spacing w:line="360" w:lineRule="auto"/>
        <w:ind w:left="1134" w:hanging="1134"/>
        <w:jc w:val="both"/>
        <w:rPr>
          <w:rFonts w:ascii="Arial" w:hAnsi="Arial" w:cs="Arial"/>
          <w:b/>
          <w:bCs/>
          <w:color w:val="000000"/>
          <w:sz w:val="22"/>
          <w:szCs w:val="22"/>
        </w:rPr>
      </w:pPr>
    </w:p>
    <w:p w14:paraId="2B2DE2B8" w14:textId="77777777" w:rsidR="00093AFB" w:rsidRPr="00765E04" w:rsidRDefault="00093AFB" w:rsidP="00765E04">
      <w:pPr>
        <w:numPr>
          <w:ilvl w:val="0"/>
          <w:numId w:val="29"/>
        </w:numPr>
        <w:spacing w:line="360" w:lineRule="auto"/>
        <w:ind w:left="0" w:firstLine="0"/>
        <w:jc w:val="both"/>
        <w:rPr>
          <w:rFonts w:ascii="Arial" w:hAnsi="Arial" w:cs="Arial"/>
          <w:sz w:val="22"/>
          <w:szCs w:val="22"/>
        </w:rPr>
      </w:pPr>
      <w:r w:rsidRPr="00765E04">
        <w:rPr>
          <w:rFonts w:ascii="Arial" w:hAnsi="Arial" w:cs="Arial"/>
          <w:b/>
          <w:sz w:val="22"/>
          <w:szCs w:val="22"/>
          <w:u w:val="single"/>
        </w:rPr>
        <w:t>4. CLASSIFICAÇÃO DOS SERVIÇOS COMUNS</w:t>
      </w:r>
    </w:p>
    <w:p w14:paraId="58F35078" w14:textId="77777777" w:rsidR="00093AFB" w:rsidRPr="00765E04" w:rsidRDefault="00093AFB" w:rsidP="00765E04">
      <w:pPr>
        <w:numPr>
          <w:ilvl w:val="1"/>
          <w:numId w:val="29"/>
        </w:numPr>
        <w:spacing w:line="360" w:lineRule="auto"/>
        <w:ind w:left="0" w:firstLine="0"/>
        <w:jc w:val="both"/>
        <w:rPr>
          <w:rFonts w:ascii="Arial" w:hAnsi="Arial" w:cs="Arial"/>
          <w:sz w:val="22"/>
          <w:szCs w:val="22"/>
        </w:rPr>
      </w:pPr>
      <w:r w:rsidRPr="00765E04">
        <w:rPr>
          <w:rFonts w:ascii="Arial" w:hAnsi="Arial" w:cs="Arial"/>
          <w:sz w:val="22"/>
          <w:szCs w:val="22"/>
          <w:lang w:eastAsia="ar-SA"/>
        </w:rPr>
        <w:t>4.1 – Os serviços a serem adquiridos enquadram-se na classificação de serviços comuns, nos termos da Lei n° 10.520, de 2002.</w:t>
      </w:r>
      <w:r w:rsidRPr="00765E04">
        <w:rPr>
          <w:rFonts w:ascii="Arial" w:hAnsi="Arial" w:cs="Arial"/>
          <w:sz w:val="22"/>
          <w:szCs w:val="22"/>
        </w:rPr>
        <w:t xml:space="preserve"> </w:t>
      </w:r>
    </w:p>
    <w:p w14:paraId="3136CE70" w14:textId="77777777" w:rsidR="00093AFB" w:rsidRPr="00765E04" w:rsidRDefault="00093AFB" w:rsidP="00765E04">
      <w:pPr>
        <w:numPr>
          <w:ilvl w:val="1"/>
          <w:numId w:val="29"/>
        </w:numPr>
        <w:spacing w:line="360" w:lineRule="auto"/>
        <w:ind w:left="0" w:firstLine="0"/>
        <w:jc w:val="both"/>
        <w:rPr>
          <w:rFonts w:ascii="Arial" w:hAnsi="Arial" w:cs="Arial"/>
          <w:sz w:val="22"/>
          <w:szCs w:val="22"/>
        </w:rPr>
      </w:pPr>
      <w:r w:rsidRPr="00765E04">
        <w:rPr>
          <w:rFonts w:ascii="Arial" w:hAnsi="Arial" w:cs="Arial"/>
          <w:color w:val="000000"/>
          <w:sz w:val="22"/>
          <w:szCs w:val="22"/>
        </w:rPr>
        <w:t>4.2 - A contratação não gera vínculo empregatício entre os empregados da Fornecedora e a Administração Contratante, vedando-se qualquer relação entre estes que caracterize pessoalidade e subordinação direta.</w:t>
      </w:r>
    </w:p>
    <w:p w14:paraId="1E9A7203" w14:textId="77777777" w:rsidR="00093AFB" w:rsidRPr="00765E04" w:rsidRDefault="00093AFB" w:rsidP="00765E04">
      <w:pPr>
        <w:pStyle w:val="PargrafodaLista"/>
        <w:spacing w:line="360" w:lineRule="auto"/>
        <w:rPr>
          <w:rFonts w:ascii="Arial" w:hAnsi="Arial" w:cs="Arial"/>
          <w:sz w:val="22"/>
          <w:szCs w:val="22"/>
        </w:rPr>
      </w:pPr>
    </w:p>
    <w:p w14:paraId="7DE3DD61" w14:textId="6BC4B5A7" w:rsidR="00093AFB" w:rsidRPr="00765E04" w:rsidRDefault="00093AFB" w:rsidP="00765E04">
      <w:pPr>
        <w:pStyle w:val="Recuodecorpodetexto1"/>
        <w:spacing w:after="0" w:line="360" w:lineRule="auto"/>
        <w:ind w:left="0"/>
        <w:jc w:val="both"/>
        <w:rPr>
          <w:rFonts w:ascii="Arial" w:hAnsi="Arial" w:cs="Arial"/>
          <w:sz w:val="22"/>
          <w:szCs w:val="22"/>
        </w:rPr>
      </w:pPr>
      <w:r w:rsidRPr="00765E04">
        <w:rPr>
          <w:rFonts w:ascii="Arial" w:eastAsia="Arial" w:hAnsi="Arial" w:cs="Arial"/>
          <w:b/>
          <w:bCs/>
          <w:color w:val="000000"/>
          <w:sz w:val="22"/>
          <w:szCs w:val="22"/>
          <w:u w:val="single"/>
        </w:rPr>
        <w:t>5. AVALIAÇÃO DO CUSTO</w:t>
      </w:r>
    </w:p>
    <w:p w14:paraId="29B0CC99" w14:textId="0AF3169E" w:rsidR="00093AFB" w:rsidRPr="00765E04" w:rsidRDefault="00093AFB" w:rsidP="00765E04">
      <w:pPr>
        <w:widowControl/>
        <w:spacing w:line="360" w:lineRule="auto"/>
        <w:jc w:val="both"/>
        <w:textAlignment w:val="auto"/>
        <w:rPr>
          <w:rFonts w:ascii="Arial" w:hAnsi="Arial" w:cs="Arial"/>
          <w:sz w:val="22"/>
          <w:szCs w:val="22"/>
        </w:rPr>
      </w:pPr>
      <w:r w:rsidRPr="00765E04">
        <w:rPr>
          <w:rFonts w:ascii="Arial" w:eastAsia="Arial" w:hAnsi="Arial" w:cs="Arial"/>
          <w:bCs/>
          <w:color w:val="000000"/>
          <w:sz w:val="22"/>
          <w:szCs w:val="22"/>
          <w:highlight w:val="white"/>
          <w:lang w:eastAsia="ar-SA"/>
        </w:rPr>
        <w:t>5.1 - O custo estimado total da presente licitação é de R$ 6.068.968,00 (seis milhões sessenta e oito mil novecentos e sessenta e oito reais)</w:t>
      </w:r>
      <w:r w:rsidRPr="00765E04">
        <w:rPr>
          <w:rFonts w:ascii="Arial" w:eastAsia="Arial" w:hAnsi="Arial" w:cs="Arial"/>
          <w:bCs/>
          <w:color w:val="000000"/>
          <w:sz w:val="22"/>
          <w:szCs w:val="22"/>
          <w:lang w:eastAsia="ar-SA"/>
        </w:rPr>
        <w:t>, para o período de 12 (doze) meses.</w:t>
      </w:r>
    </w:p>
    <w:p w14:paraId="7EA5D4E2" w14:textId="77777777" w:rsidR="00093AFB" w:rsidRPr="00765E04" w:rsidRDefault="00093AFB" w:rsidP="00765E04">
      <w:pPr>
        <w:pStyle w:val="PargrafodaLista"/>
        <w:widowControl/>
        <w:spacing w:line="360" w:lineRule="auto"/>
        <w:ind w:left="11"/>
        <w:jc w:val="both"/>
        <w:textAlignment w:val="auto"/>
        <w:rPr>
          <w:rFonts w:ascii="Arial" w:hAnsi="Arial" w:cs="Arial"/>
          <w:sz w:val="22"/>
          <w:szCs w:val="22"/>
        </w:rPr>
      </w:pPr>
    </w:p>
    <w:p w14:paraId="31307358" w14:textId="77777777" w:rsidR="0051162E" w:rsidRPr="00765E04" w:rsidRDefault="00093AFB" w:rsidP="00765E04">
      <w:pPr>
        <w:widowControl/>
        <w:spacing w:line="360" w:lineRule="auto"/>
        <w:ind w:left="11"/>
        <w:jc w:val="both"/>
        <w:textAlignment w:val="auto"/>
        <w:rPr>
          <w:rFonts w:ascii="Arial" w:eastAsia="Arial" w:hAnsi="Arial" w:cs="Arial"/>
          <w:bCs/>
          <w:color w:val="000000"/>
          <w:sz w:val="22"/>
          <w:szCs w:val="22"/>
          <w:highlight w:val="white"/>
          <w:lang w:eastAsia="ar-SA"/>
        </w:rPr>
      </w:pPr>
      <w:r w:rsidRPr="00765E04">
        <w:rPr>
          <w:rFonts w:ascii="Arial" w:eastAsia="Arial" w:hAnsi="Arial" w:cs="Arial"/>
          <w:bCs/>
          <w:color w:val="000000"/>
          <w:sz w:val="22"/>
          <w:szCs w:val="22"/>
          <w:highlight w:val="white"/>
          <w:lang w:eastAsia="ar-SA"/>
        </w:rPr>
        <w:t xml:space="preserve">5.2 </w:t>
      </w:r>
      <w:r w:rsidR="0051162E" w:rsidRPr="00765E04">
        <w:rPr>
          <w:rFonts w:ascii="Arial" w:eastAsia="Arial" w:hAnsi="Arial" w:cs="Arial"/>
          <w:bCs/>
          <w:color w:val="000000"/>
          <w:sz w:val="22"/>
          <w:szCs w:val="22"/>
          <w:highlight w:val="white"/>
          <w:lang w:eastAsia="ar-SA"/>
        </w:rPr>
        <w:t>–</w:t>
      </w:r>
      <w:r w:rsidRPr="00765E04">
        <w:rPr>
          <w:rFonts w:ascii="Arial" w:eastAsia="Arial" w:hAnsi="Arial" w:cs="Arial"/>
          <w:bCs/>
          <w:color w:val="000000"/>
          <w:sz w:val="22"/>
          <w:szCs w:val="22"/>
          <w:highlight w:val="white"/>
          <w:lang w:eastAsia="ar-SA"/>
        </w:rPr>
        <w:t xml:space="preserve"> </w:t>
      </w:r>
      <w:r w:rsidR="0051162E" w:rsidRPr="00765E04">
        <w:rPr>
          <w:rFonts w:ascii="Arial" w:eastAsia="Arial" w:hAnsi="Arial" w:cs="Arial"/>
          <w:bCs/>
          <w:color w:val="000000"/>
          <w:sz w:val="22"/>
          <w:szCs w:val="22"/>
          <w:highlight w:val="white"/>
          <w:lang w:eastAsia="ar-SA"/>
        </w:rPr>
        <w:t xml:space="preserve">A contratação será efetuada pelo valor total estimado, porém não ficará o Município obrigado a utilizar o valor total estimado, sendo a contratação por demanda e o pagamento segundo o número de refeições servidas. </w:t>
      </w:r>
    </w:p>
    <w:p w14:paraId="48F68A62" w14:textId="77777777" w:rsidR="0051162E" w:rsidRPr="00765E04" w:rsidRDefault="0051162E" w:rsidP="00765E04">
      <w:pPr>
        <w:widowControl/>
        <w:spacing w:line="360" w:lineRule="auto"/>
        <w:ind w:left="11"/>
        <w:jc w:val="both"/>
        <w:textAlignment w:val="auto"/>
        <w:rPr>
          <w:rFonts w:ascii="Arial" w:eastAsia="Arial" w:hAnsi="Arial" w:cs="Arial"/>
          <w:bCs/>
          <w:color w:val="000000"/>
          <w:sz w:val="22"/>
          <w:szCs w:val="22"/>
          <w:highlight w:val="white"/>
          <w:lang w:eastAsia="ar-SA"/>
        </w:rPr>
      </w:pPr>
    </w:p>
    <w:p w14:paraId="3AE4D0FF" w14:textId="0579D290" w:rsidR="00093AFB" w:rsidRPr="00765E04" w:rsidRDefault="0051162E" w:rsidP="00765E04">
      <w:pPr>
        <w:widowControl/>
        <w:spacing w:line="360" w:lineRule="auto"/>
        <w:ind w:left="11"/>
        <w:jc w:val="both"/>
        <w:textAlignment w:val="auto"/>
        <w:rPr>
          <w:rFonts w:ascii="Arial" w:hAnsi="Arial" w:cs="Arial"/>
          <w:sz w:val="22"/>
          <w:szCs w:val="22"/>
        </w:rPr>
      </w:pPr>
      <w:r w:rsidRPr="00765E04">
        <w:rPr>
          <w:rFonts w:ascii="Arial" w:eastAsia="Arial" w:hAnsi="Arial" w:cs="Arial"/>
          <w:bCs/>
          <w:color w:val="000000"/>
          <w:sz w:val="22"/>
          <w:szCs w:val="22"/>
          <w:highlight w:val="white"/>
          <w:lang w:eastAsia="ar-SA"/>
        </w:rPr>
        <w:t xml:space="preserve">5.3 - </w:t>
      </w:r>
      <w:r w:rsidR="00093AFB" w:rsidRPr="00765E04">
        <w:rPr>
          <w:rFonts w:ascii="Arial" w:eastAsia="Arial" w:hAnsi="Arial" w:cs="Arial"/>
          <w:bCs/>
          <w:color w:val="000000"/>
          <w:sz w:val="22"/>
          <w:szCs w:val="22"/>
          <w:highlight w:val="white"/>
          <w:lang w:eastAsia="ar-SA"/>
        </w:rPr>
        <w:t>O custo estimado foi apurado a partir de mapa de preços constante do processo administrativo, elaborado com base em orçamentos recebidos de empresas especializadas, em pesquisas de mercado e mediante consulta ao Comprasnet, etc.</w:t>
      </w:r>
    </w:p>
    <w:p w14:paraId="773299E1" w14:textId="77777777" w:rsidR="00093AFB" w:rsidRPr="00765E04" w:rsidRDefault="00093AFB" w:rsidP="00765E04">
      <w:pPr>
        <w:pStyle w:val="PargrafodaLista"/>
        <w:widowControl/>
        <w:spacing w:line="360" w:lineRule="auto"/>
        <w:ind w:left="11"/>
        <w:jc w:val="both"/>
        <w:textAlignment w:val="auto"/>
        <w:rPr>
          <w:rFonts w:ascii="Arial" w:eastAsia="Arial" w:hAnsi="Arial" w:cs="Arial"/>
          <w:bCs/>
          <w:color w:val="000000"/>
          <w:sz w:val="22"/>
          <w:szCs w:val="22"/>
          <w:lang w:eastAsia="ar-SA"/>
        </w:rPr>
      </w:pPr>
    </w:p>
    <w:p w14:paraId="01E03870" w14:textId="624238AF" w:rsidR="00093AFB" w:rsidRPr="00765E04" w:rsidRDefault="00093AFB" w:rsidP="00765E04">
      <w:pPr>
        <w:pStyle w:val="PargrafodaLista"/>
        <w:widowControl/>
        <w:spacing w:line="360" w:lineRule="auto"/>
        <w:ind w:left="11"/>
        <w:jc w:val="both"/>
        <w:textAlignment w:val="auto"/>
        <w:rPr>
          <w:rFonts w:ascii="Arial" w:hAnsi="Arial" w:cs="Arial"/>
          <w:sz w:val="22"/>
          <w:szCs w:val="22"/>
        </w:rPr>
      </w:pPr>
      <w:r w:rsidRPr="00765E04">
        <w:rPr>
          <w:rFonts w:ascii="Arial" w:eastAsia="Arial" w:hAnsi="Arial" w:cs="Arial"/>
          <w:b/>
          <w:bCs/>
          <w:color w:val="000000"/>
          <w:sz w:val="22"/>
          <w:szCs w:val="22"/>
          <w:u w:val="single"/>
          <w:lang w:eastAsia="ar-SA"/>
        </w:rPr>
        <w:t>6. OBRIGAÇÕES DA LICITANTE VENCEDORA</w:t>
      </w:r>
    </w:p>
    <w:p w14:paraId="11E1DBF5" w14:textId="77777777" w:rsidR="00093AFB" w:rsidRPr="00765E04" w:rsidRDefault="00093AFB" w:rsidP="00765E04">
      <w:pPr>
        <w:numPr>
          <w:ilvl w:val="1"/>
          <w:numId w:val="30"/>
        </w:numPr>
        <w:spacing w:line="360" w:lineRule="auto"/>
        <w:ind w:left="0" w:firstLine="0"/>
        <w:jc w:val="both"/>
        <w:rPr>
          <w:rFonts w:ascii="Arial" w:hAnsi="Arial" w:cs="Arial"/>
          <w:sz w:val="22"/>
          <w:szCs w:val="22"/>
        </w:rPr>
      </w:pPr>
      <w:r w:rsidRPr="00765E04">
        <w:rPr>
          <w:rFonts w:ascii="Arial" w:hAnsi="Arial" w:cs="Arial"/>
          <w:color w:val="000000"/>
          <w:sz w:val="22"/>
          <w:szCs w:val="22"/>
          <w:lang w:eastAsia="ar-SA"/>
        </w:rPr>
        <w:t>A Contratada obriga-se a:</w:t>
      </w:r>
    </w:p>
    <w:p w14:paraId="20C0137C" w14:textId="77777777" w:rsidR="00093AFB" w:rsidRPr="00765E04" w:rsidRDefault="00093AFB" w:rsidP="00765E04">
      <w:pPr>
        <w:pStyle w:val="PargrafodaLista"/>
        <w:numPr>
          <w:ilvl w:val="0"/>
          <w:numId w:val="31"/>
        </w:numPr>
        <w:spacing w:line="360" w:lineRule="auto"/>
        <w:jc w:val="both"/>
        <w:rPr>
          <w:rFonts w:ascii="Arial" w:hAnsi="Arial" w:cs="Arial"/>
          <w:sz w:val="22"/>
          <w:szCs w:val="22"/>
        </w:rPr>
      </w:pPr>
      <w:r w:rsidRPr="00765E04">
        <w:rPr>
          <w:rFonts w:ascii="Arial" w:hAnsi="Arial" w:cs="Arial"/>
          <w:sz w:val="22"/>
          <w:szCs w:val="22"/>
        </w:rPr>
        <w:lastRenderedPageBreak/>
        <w:t>Prestar o serviço em estrita observância das especificações do Edital e da proposta, acompanhado da respectiva nota fiscal;</w:t>
      </w:r>
    </w:p>
    <w:p w14:paraId="03B83F7D" w14:textId="77777777" w:rsidR="00093AFB" w:rsidRPr="00765E04" w:rsidRDefault="00093AFB" w:rsidP="00765E04">
      <w:pPr>
        <w:pStyle w:val="PargrafodaLista"/>
        <w:numPr>
          <w:ilvl w:val="0"/>
          <w:numId w:val="31"/>
        </w:numPr>
        <w:spacing w:line="360" w:lineRule="auto"/>
        <w:jc w:val="both"/>
        <w:rPr>
          <w:rFonts w:ascii="Arial" w:hAnsi="Arial" w:cs="Arial"/>
          <w:sz w:val="22"/>
          <w:szCs w:val="22"/>
        </w:rPr>
      </w:pPr>
      <w:r w:rsidRPr="00765E04">
        <w:rPr>
          <w:rFonts w:ascii="Arial" w:hAnsi="Arial" w:cs="Arial"/>
          <w:sz w:val="22"/>
          <w:szCs w:val="22"/>
        </w:rPr>
        <w:t>Responsabilizar-se pelos vícios e danos decorrentes da prestação de serviço, de acordo com os artigos 12, 13, 18 e 26, do Código de Defesa do Consumidor (Lei nº 8.078, de 1990);</w:t>
      </w:r>
    </w:p>
    <w:p w14:paraId="4E683DCE" w14:textId="364F2509" w:rsidR="00093AFB" w:rsidRPr="00765E04" w:rsidRDefault="00093AFB" w:rsidP="00765E04">
      <w:pPr>
        <w:pStyle w:val="PargrafodaLista"/>
        <w:numPr>
          <w:ilvl w:val="0"/>
          <w:numId w:val="31"/>
        </w:numPr>
        <w:spacing w:line="360" w:lineRule="auto"/>
        <w:jc w:val="both"/>
        <w:rPr>
          <w:rFonts w:ascii="Arial" w:hAnsi="Arial" w:cs="Arial"/>
          <w:sz w:val="22"/>
          <w:szCs w:val="22"/>
        </w:rPr>
      </w:pPr>
      <w:r w:rsidRPr="00765E04">
        <w:rPr>
          <w:rFonts w:ascii="Arial" w:hAnsi="Arial" w:cs="Arial"/>
          <w:sz w:val="22"/>
          <w:szCs w:val="22"/>
        </w:rPr>
        <w:t xml:space="preserve">O dever previsto no subitem anterior implica na obrigação de, a critério da requisitante, substituir, reparar, corrigir, remover, ou reconstruir, às suas expensas, no prazo máximo de </w:t>
      </w:r>
      <w:r w:rsidR="00765E04">
        <w:rPr>
          <w:rFonts w:ascii="Arial" w:hAnsi="Arial" w:cs="Arial"/>
          <w:sz w:val="22"/>
          <w:szCs w:val="22"/>
        </w:rPr>
        <w:t>0</w:t>
      </w:r>
      <w:r w:rsidRPr="00765E04">
        <w:rPr>
          <w:rFonts w:ascii="Arial" w:hAnsi="Arial" w:cs="Arial"/>
          <w:sz w:val="22"/>
          <w:szCs w:val="22"/>
        </w:rPr>
        <w:t>3</w:t>
      </w:r>
      <w:r w:rsidRPr="00765E04">
        <w:rPr>
          <w:rFonts w:ascii="Arial" w:hAnsi="Arial" w:cs="Arial"/>
          <w:b/>
          <w:color w:val="FF0000"/>
          <w:sz w:val="22"/>
          <w:szCs w:val="22"/>
        </w:rPr>
        <w:t xml:space="preserve"> </w:t>
      </w:r>
      <w:r w:rsidRPr="00765E04">
        <w:rPr>
          <w:rFonts w:ascii="Arial" w:hAnsi="Arial" w:cs="Arial"/>
          <w:sz w:val="22"/>
          <w:szCs w:val="22"/>
        </w:rPr>
        <w:t>(três) horas;</w:t>
      </w:r>
    </w:p>
    <w:p w14:paraId="1017E5CD" w14:textId="77777777" w:rsidR="00093AFB" w:rsidRPr="00765E04" w:rsidRDefault="00093AFB" w:rsidP="00765E04">
      <w:pPr>
        <w:pStyle w:val="PargrafodaLista"/>
        <w:numPr>
          <w:ilvl w:val="0"/>
          <w:numId w:val="31"/>
        </w:numPr>
        <w:spacing w:line="360" w:lineRule="auto"/>
        <w:jc w:val="both"/>
        <w:rPr>
          <w:rFonts w:ascii="Arial" w:hAnsi="Arial" w:cs="Arial"/>
          <w:sz w:val="22"/>
          <w:szCs w:val="22"/>
        </w:rPr>
      </w:pPr>
      <w:r w:rsidRPr="00765E04">
        <w:rPr>
          <w:rFonts w:ascii="Arial" w:hAnsi="Arial" w:cs="Arial"/>
          <w:sz w:val="22"/>
          <w:szCs w:val="22"/>
        </w:rPr>
        <w:t>Atender prontamente a quaisquer exigências da requisitante, inerentes ao objeto da presente licitação;</w:t>
      </w:r>
    </w:p>
    <w:p w14:paraId="7FD79467" w14:textId="77777777" w:rsidR="00093AFB" w:rsidRPr="00765E04" w:rsidRDefault="00093AFB" w:rsidP="00765E04">
      <w:pPr>
        <w:pStyle w:val="PargrafodaLista"/>
        <w:numPr>
          <w:ilvl w:val="0"/>
          <w:numId w:val="31"/>
        </w:numPr>
        <w:spacing w:line="360" w:lineRule="auto"/>
        <w:jc w:val="both"/>
        <w:rPr>
          <w:rFonts w:ascii="Arial" w:hAnsi="Arial" w:cs="Arial"/>
          <w:sz w:val="22"/>
          <w:szCs w:val="22"/>
        </w:rPr>
      </w:pPr>
      <w:r w:rsidRPr="00765E04">
        <w:rPr>
          <w:rFonts w:ascii="Arial" w:hAnsi="Arial" w:cs="Arial"/>
          <w:sz w:val="22"/>
          <w:szCs w:val="22"/>
        </w:rPr>
        <w:t>Manter, durante toda a execução do contrato, em compatibilidade com as obrigações assumidas, todas as condições de habilitação e qualificação exigidas na licitação;</w:t>
      </w:r>
    </w:p>
    <w:p w14:paraId="0C6536B2" w14:textId="77777777" w:rsidR="00093AFB" w:rsidRPr="00765E04" w:rsidRDefault="00093AFB" w:rsidP="00765E04">
      <w:pPr>
        <w:pStyle w:val="PargrafodaLista"/>
        <w:numPr>
          <w:ilvl w:val="0"/>
          <w:numId w:val="31"/>
        </w:numPr>
        <w:spacing w:line="360" w:lineRule="auto"/>
        <w:jc w:val="both"/>
        <w:rPr>
          <w:rFonts w:ascii="Arial" w:hAnsi="Arial" w:cs="Arial"/>
          <w:sz w:val="22"/>
          <w:szCs w:val="22"/>
        </w:rPr>
      </w:pPr>
      <w:r w:rsidRPr="00765E04">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da ata de registro de preços e/ou contrato;</w:t>
      </w:r>
    </w:p>
    <w:p w14:paraId="21F00722" w14:textId="1B37E5F9" w:rsidR="00093AFB" w:rsidRPr="00765E04" w:rsidRDefault="00093AFB"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14:paraId="4A7E4CC2" w14:textId="0F38B53B" w:rsidR="00BA6684" w:rsidRPr="00765E04" w:rsidRDefault="00BA6684"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O fornecimento do serviço deverá ser executado através de serviços contínuos, incluindo o pré-p</w:t>
      </w:r>
      <w:r w:rsidR="00A35945">
        <w:rPr>
          <w:rFonts w:ascii="Arial" w:hAnsi="Arial" w:cs="Arial"/>
          <w:sz w:val="22"/>
          <w:szCs w:val="22"/>
        </w:rPr>
        <w:t>r</w:t>
      </w:r>
      <w:r w:rsidRPr="00765E04">
        <w:rPr>
          <w:rFonts w:ascii="Arial" w:hAnsi="Arial" w:cs="Arial"/>
          <w:sz w:val="22"/>
          <w:szCs w:val="22"/>
        </w:rPr>
        <w:t>eparo da merenda escolar na própria escola, com fornecimento de todos os gêneros alimentícios, exceto dos produtos de origem da Agricultura Familiar (Conforme demonstrativo neste Termo de Referência), que serão adquiridos pela municipalidade e repassados para as unidades escolares, para que suplementem a merenda. Os produtos referentes à Agricultura Familiar não estão inclusos nos custos da presente licitação. A prestação de serviço será fiscalizada e avaliada quanto ao cumprimento de todos os itens contratuais.</w:t>
      </w:r>
    </w:p>
    <w:p w14:paraId="37F43550" w14:textId="4417495F" w:rsidR="00BA6684" w:rsidRPr="00765E04" w:rsidRDefault="00BA6684"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Em eventuais situações, comemorações em geral e entressafra, a Prefeitura poderá solicitar a composição opcional dos cardápios, podendo também requisitar os serviços, a seu critério, aos sábados, domingos e feriados, até um máximo de dois eventos por unidade, no ano letivo, aos alunos matriculados.</w:t>
      </w:r>
    </w:p>
    <w:p w14:paraId="4C66A757" w14:textId="19A61D0E" w:rsidR="00BA6684" w:rsidRPr="00765E04" w:rsidRDefault="00BA6684"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Comunicar ao Município, imediatamente, qualquer ocorrência ou anormalidade que venha interferir na execução dos serviços objetivados nesta licitação, sendo que tal comunicação deverá ser feita por escrito e entregue sob recebimento formal.</w:t>
      </w:r>
    </w:p>
    <w:p w14:paraId="14B5532B" w14:textId="03D376B9" w:rsidR="00BA6684" w:rsidRPr="00765E04" w:rsidRDefault="00BA6684"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 xml:space="preserve">Os cardápios e suas fichas técnicas de preparação serão elaborados para um período de 4 (quatro) semanas, em reunião entre os técnicos da licitante vencedora e da contratante, </w:t>
      </w:r>
      <w:r w:rsidRPr="00765E04">
        <w:rPr>
          <w:rFonts w:ascii="Arial" w:hAnsi="Arial" w:cs="Arial"/>
          <w:sz w:val="22"/>
          <w:szCs w:val="22"/>
        </w:rPr>
        <w:lastRenderedPageBreak/>
        <w:t>baseados nas especificações</w:t>
      </w:r>
      <w:r w:rsidR="00C86BAE" w:rsidRPr="00765E04">
        <w:rPr>
          <w:rFonts w:ascii="Arial" w:hAnsi="Arial" w:cs="Arial"/>
          <w:sz w:val="22"/>
          <w:szCs w:val="22"/>
        </w:rPr>
        <w:t xml:space="preserve"> dos produtos constantes no quadro demonstrativo (item </w:t>
      </w:r>
      <w:r w:rsidR="000F7BD6" w:rsidRPr="00765E04">
        <w:rPr>
          <w:rFonts w:ascii="Arial" w:hAnsi="Arial" w:cs="Arial"/>
          <w:sz w:val="22"/>
          <w:szCs w:val="22"/>
        </w:rPr>
        <w:t xml:space="preserve">17 deste </w:t>
      </w:r>
      <w:r w:rsidR="00FA3FE8" w:rsidRPr="00765E04">
        <w:rPr>
          <w:rFonts w:ascii="Arial" w:hAnsi="Arial" w:cs="Arial"/>
          <w:sz w:val="22"/>
          <w:szCs w:val="22"/>
        </w:rPr>
        <w:t>Termo de Referência</w:t>
      </w:r>
      <w:r w:rsidR="00C86BAE" w:rsidRPr="00765E04">
        <w:rPr>
          <w:rFonts w:ascii="Arial" w:hAnsi="Arial" w:cs="Arial"/>
          <w:sz w:val="22"/>
          <w:szCs w:val="22"/>
        </w:rPr>
        <w:t xml:space="preserve">) que contém as necessidades calóricas e </w:t>
      </w:r>
      <w:r w:rsidR="00A35945" w:rsidRPr="00765E04">
        <w:rPr>
          <w:rFonts w:ascii="Arial" w:hAnsi="Arial" w:cs="Arial"/>
          <w:sz w:val="22"/>
          <w:szCs w:val="22"/>
        </w:rPr>
        <w:t>proteicas</w:t>
      </w:r>
      <w:r w:rsidR="00C86BAE" w:rsidRPr="00765E04">
        <w:rPr>
          <w:rFonts w:ascii="Arial" w:hAnsi="Arial" w:cs="Arial"/>
          <w:sz w:val="22"/>
          <w:szCs w:val="22"/>
        </w:rPr>
        <w:t xml:space="preserve"> para creches e entidades e pelas normas regulamentadoras do Programa Nacional de Alimentação Escolar (PNAE).</w:t>
      </w:r>
    </w:p>
    <w:p w14:paraId="3C227228" w14:textId="31FB6FDF" w:rsidR="00C86BAE" w:rsidRPr="00765E04" w:rsidRDefault="00C86BAE"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Oferecer cardápios específicos que prevejam a inclusão dos alunos portadores de necessidades alimentares especiais, de acordo com a necessidade de cada unidade escolar ou assistencial, mediante prescrição médica e sem custo financeiro maior que os cardápios estipulados para os demais escolares, devendo os cardápios para escolares com alimentação especial serem elaborados em conjunto entre os profissionais do Município e da licitante vencedora.</w:t>
      </w:r>
    </w:p>
    <w:p w14:paraId="15FF90E3" w14:textId="5EC86C23" w:rsidR="00C86BAE" w:rsidRPr="00765E04" w:rsidRDefault="00C86BAE"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Os cardápios serão elaborados com antecedência de até 30 (trinta) dias da preparação das alimentações e submetidos à análise e aprovação do Município, podendo ser alterados desde que solicitado até quarta-feira da semana imediatamente anterior a de sua implantação.</w:t>
      </w:r>
    </w:p>
    <w:p w14:paraId="49E96AF5" w14:textId="06F96E3B" w:rsidR="00C86BAE" w:rsidRPr="00765E04" w:rsidRDefault="00C86BAE"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 xml:space="preserve">A utilização de gêneros, produtos formulados e especificações não listadas no quadro demonstrativo </w:t>
      </w:r>
      <w:r w:rsidR="00FA3FE8" w:rsidRPr="00765E04">
        <w:rPr>
          <w:rFonts w:ascii="Arial" w:hAnsi="Arial" w:cs="Arial"/>
          <w:sz w:val="22"/>
          <w:szCs w:val="22"/>
        </w:rPr>
        <w:t>(Anexo IX)</w:t>
      </w:r>
      <w:r w:rsidRPr="00765E04">
        <w:rPr>
          <w:rFonts w:ascii="Arial" w:hAnsi="Arial" w:cs="Arial"/>
          <w:sz w:val="22"/>
          <w:szCs w:val="22"/>
        </w:rPr>
        <w:t xml:space="preserve"> será permitida desde que sua qualidade e aceitabilidade não sejam questionadas pela fiscalização do Município. Caso contrário, a licitante obriga-se a substituí-los por produtos que atendam as especificações do quadro demonstrativo </w:t>
      </w:r>
      <w:r w:rsidR="00FA3FE8" w:rsidRPr="00765E04">
        <w:rPr>
          <w:rFonts w:ascii="Arial" w:hAnsi="Arial" w:cs="Arial"/>
          <w:sz w:val="22"/>
          <w:szCs w:val="22"/>
        </w:rPr>
        <w:t>(Anexo IX)</w:t>
      </w:r>
      <w:r w:rsidRPr="00765E04">
        <w:rPr>
          <w:rFonts w:ascii="Arial" w:hAnsi="Arial" w:cs="Arial"/>
          <w:sz w:val="22"/>
          <w:szCs w:val="22"/>
        </w:rPr>
        <w:t>, sem quaisquer ônus ao Município</w:t>
      </w:r>
      <w:r w:rsidR="00112319" w:rsidRPr="00765E04">
        <w:rPr>
          <w:rFonts w:ascii="Arial" w:hAnsi="Arial" w:cs="Arial"/>
          <w:sz w:val="22"/>
          <w:szCs w:val="22"/>
        </w:rPr>
        <w:t>.</w:t>
      </w:r>
    </w:p>
    <w:p w14:paraId="0AAAFE53" w14:textId="0359F10D" w:rsidR="00112319" w:rsidRPr="00765E04" w:rsidRDefault="00112319"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Selecionar e contratar todo o pessoal necessário para fornecimento de gêneros alimentícios, material de limpeza e logística que deverão ser capacitados quanto à dieta alimentar adequada a cada caso específico de necessidade alimentar especial, como celíacos, diabéticos, intolerantes à lactose, entre outros, com permanente vigilância aos gêneros alimentícios, preparo e utensílios utilizados.</w:t>
      </w:r>
    </w:p>
    <w:p w14:paraId="2C813539" w14:textId="5CC58749" w:rsidR="00112319" w:rsidRPr="00765E04" w:rsidRDefault="00112319"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Executar perfeita e pontualmente todos os serviços determinados pelo Município, bem como apresentar uma relação nominal de todos os empregados que realizarão a prestação dos serviços, comunicando ainda qualquer alteração ocorrida.</w:t>
      </w:r>
    </w:p>
    <w:p w14:paraId="20E3F32F" w14:textId="7D4EE969" w:rsidR="00112319" w:rsidRPr="00765E04" w:rsidRDefault="00112319"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Repor na mesma especificação dos equipamentos e utensílios extraviados ou danificados de propriedade do Município, a partir do momento em que for emitida a ordem de serviço.</w:t>
      </w:r>
    </w:p>
    <w:p w14:paraId="575D546C" w14:textId="19D423FA" w:rsidR="00112319" w:rsidRPr="00765E04" w:rsidRDefault="00112319"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 xml:space="preserve">Responsabilizar-se pelo conserto e manutenção corretiva dos utensílios e equipamentos de propriedade do Município, devendo devolvê-los em boas condições de uso ao final </w:t>
      </w:r>
      <w:r w:rsidR="00673C59" w:rsidRPr="00765E04">
        <w:rPr>
          <w:rFonts w:ascii="Arial" w:hAnsi="Arial" w:cs="Arial"/>
          <w:sz w:val="22"/>
          <w:szCs w:val="22"/>
        </w:rPr>
        <w:t>do contrato.</w:t>
      </w:r>
    </w:p>
    <w:p w14:paraId="23DC7783" w14:textId="19EE40AD" w:rsidR="00673C59" w:rsidRPr="00765E04" w:rsidRDefault="00673C59"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 xml:space="preserve">Para a garantia de um atendimento sem falhas e de acordo com o cardápio previamente escolhido, a licitante vencedora deverá abastecer as unidades educacionais, mantendo nas </w:t>
      </w:r>
      <w:r w:rsidRPr="00765E04">
        <w:rPr>
          <w:rFonts w:ascii="Arial" w:hAnsi="Arial" w:cs="Arial"/>
          <w:sz w:val="22"/>
          <w:szCs w:val="22"/>
        </w:rPr>
        <w:lastRenderedPageBreak/>
        <w:t>despesas um estoque regular de produtos básicos, de acordo com a quantidade da merenda solicitada pelo Município.</w:t>
      </w:r>
    </w:p>
    <w:p w14:paraId="6433DC6D" w14:textId="58A1E5C9" w:rsidR="00673C59" w:rsidRPr="00765E04" w:rsidRDefault="00673C59"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Elaborar o Manual de Boas Práticas de Manipulação e procedimentos operacionais padrões (POPS) através de equipe técnica responsável.</w:t>
      </w:r>
    </w:p>
    <w:p w14:paraId="55F93878" w14:textId="1279D523" w:rsidR="00673C59" w:rsidRPr="00765E04" w:rsidRDefault="00673C59"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Entregar todos os produtos frescos, os pães deverão ser fabricados e entregues no dia do consumo e as frutas e verduras deverão ser entregues somente no início da semana.</w:t>
      </w:r>
    </w:p>
    <w:p w14:paraId="0B06412F" w14:textId="320B129C" w:rsidR="00673C59" w:rsidRPr="00765E04" w:rsidRDefault="00673C59"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O Município apresentará semanalmente as solicitações das refeições de cada cardápio nas quantidades a serem servidas aos alunos em cada unidade escolar ou assistencial, formulados em impresso próprio e expedidos pelos diretores ou responsáveis das escolas e/ou órgão competente da Secretaria de educação, firmados pelo responsável designado pela Prefeitura Municipal, conforme condições estabelecidas da Minuta do Contrato do presente edital.</w:t>
      </w:r>
    </w:p>
    <w:p w14:paraId="6DD5BE24" w14:textId="5B01150A" w:rsidR="00673C59" w:rsidRPr="00765E04" w:rsidRDefault="00673C59"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A medição das refeições servidas será obrigatoriamente realizada pelo Município, diariamente, através dos diretores ou responsáveis das escolas e/ou órgão competente da Secretaria de Educação, utilizando-se de fichas específicas com cores diferenciadas para cada tipo de refeição servida. Ao final de cada mês, o Município realizará o somatório das fichas de medição</w:t>
      </w:r>
      <w:r w:rsidR="006D7119" w:rsidRPr="00765E04">
        <w:rPr>
          <w:rFonts w:ascii="Arial" w:hAnsi="Arial" w:cs="Arial"/>
          <w:sz w:val="22"/>
          <w:szCs w:val="22"/>
        </w:rPr>
        <w:t xml:space="preserve"> de refeições servidas, emitindo em seguida um relatório mensal de refeições servidas, individualizando para cada unidade escolar ou assistencial, apresentando-o em seguida à licitante vencedora, para realização do pagamento.</w:t>
      </w:r>
    </w:p>
    <w:p w14:paraId="5390FE4B" w14:textId="38241512" w:rsidR="006D7119" w:rsidRPr="00765E04" w:rsidRDefault="00F9750D"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A licitante vencedora deverá realizar a medição da massa e dos quantitativos de todos os gêneros alimentícios e demais insumos adquiridos e utilizados na preparação e distribuição das refeições servidas, durante a execução do objeto deste instrumento, efetuando semanalmente o somatório destes documentos, emitindo em seguida um relatório com os somatórios.</w:t>
      </w:r>
    </w:p>
    <w:p w14:paraId="5B492596" w14:textId="0CA06D5E" w:rsidR="00F9750D" w:rsidRPr="00765E04" w:rsidRDefault="00F9750D" w:rsidP="00765E04">
      <w:pPr>
        <w:pStyle w:val="PargrafodaLista"/>
        <w:widowControl/>
        <w:numPr>
          <w:ilvl w:val="0"/>
          <w:numId w:val="31"/>
        </w:numPr>
        <w:spacing w:line="360" w:lineRule="auto"/>
        <w:jc w:val="both"/>
        <w:textAlignment w:val="auto"/>
        <w:rPr>
          <w:rFonts w:ascii="Arial" w:hAnsi="Arial" w:cs="Arial"/>
          <w:sz w:val="22"/>
          <w:szCs w:val="22"/>
        </w:rPr>
      </w:pPr>
      <w:r w:rsidRPr="00765E04">
        <w:rPr>
          <w:rFonts w:ascii="Arial" w:hAnsi="Arial" w:cs="Arial"/>
          <w:sz w:val="22"/>
          <w:szCs w:val="22"/>
        </w:rPr>
        <w:t>O pagamento será realizado observando o número de refeições servidas, conforme os relatórios de refeições nos termos deste edital, mediante apresentação de documentos fiscais distintos, sendo um de prestação de serviços e outro de gêneros alimentícios, sendo que o valor total dos documentos deverá ser idêntico àquele resultante da soma de todas as refeições servidas no mês, multiplicado pelo preço unitário contratado, bem como os valores correspondentes às refeições servidas constantes nos documentos fiscais acima citados, devem incluir todos os custos de gêneros alimentícios, gás GLP, materiais de limpeza, mão-de-obra de cocção, distribuição, limpeza, logística e demais serviços e materiais.</w:t>
      </w:r>
    </w:p>
    <w:p w14:paraId="104E6D3C" w14:textId="77777777" w:rsidR="00093AFB" w:rsidRPr="00765E04" w:rsidRDefault="00093AFB" w:rsidP="00765E04">
      <w:pPr>
        <w:pStyle w:val="PargrafodaLista"/>
        <w:widowControl/>
        <w:spacing w:line="360" w:lineRule="auto"/>
        <w:ind w:left="720"/>
        <w:jc w:val="both"/>
        <w:textAlignment w:val="auto"/>
        <w:rPr>
          <w:rFonts w:ascii="Arial" w:hAnsi="Arial" w:cs="Arial"/>
          <w:sz w:val="22"/>
          <w:szCs w:val="22"/>
        </w:rPr>
      </w:pPr>
    </w:p>
    <w:p w14:paraId="2BC14E05" w14:textId="77777777" w:rsidR="00093AFB" w:rsidRPr="00765E04" w:rsidRDefault="00093AFB" w:rsidP="00765E04">
      <w:pPr>
        <w:pStyle w:val="PargrafodaLista"/>
        <w:widowControl/>
        <w:spacing w:line="360" w:lineRule="auto"/>
        <w:ind w:left="720"/>
        <w:jc w:val="both"/>
        <w:textAlignment w:val="auto"/>
        <w:rPr>
          <w:rFonts w:ascii="Arial" w:hAnsi="Arial" w:cs="Arial"/>
          <w:sz w:val="22"/>
          <w:szCs w:val="22"/>
        </w:rPr>
      </w:pPr>
    </w:p>
    <w:p w14:paraId="31DAEAA3" w14:textId="77777777" w:rsidR="00093AFB" w:rsidRPr="00765E04" w:rsidRDefault="00093AFB" w:rsidP="00765E04">
      <w:pPr>
        <w:pStyle w:val="Nivel1"/>
        <w:numPr>
          <w:ilvl w:val="0"/>
          <w:numId w:val="30"/>
        </w:numPr>
        <w:spacing w:before="0" w:line="360" w:lineRule="auto"/>
        <w:ind w:left="0" w:firstLine="0"/>
        <w:outlineLvl w:val="0"/>
        <w:rPr>
          <w:rFonts w:ascii="Arial" w:hAnsi="Arial" w:cs="Arial"/>
          <w:b/>
          <w:sz w:val="22"/>
          <w:szCs w:val="22"/>
        </w:rPr>
      </w:pPr>
      <w:r w:rsidRPr="00765E04">
        <w:rPr>
          <w:rFonts w:ascii="Arial" w:hAnsi="Arial" w:cs="Arial"/>
          <w:b/>
          <w:sz w:val="22"/>
          <w:szCs w:val="22"/>
          <w:u w:val="single"/>
          <w:lang w:eastAsia="en-US"/>
        </w:rPr>
        <w:lastRenderedPageBreak/>
        <w:t>7. OBRIGAÇÕES DA CONTRATANTE</w:t>
      </w:r>
    </w:p>
    <w:p w14:paraId="36683A5E" w14:textId="77777777" w:rsidR="00093AFB" w:rsidRPr="00765E04" w:rsidRDefault="00093AFB" w:rsidP="00765E04">
      <w:pPr>
        <w:pStyle w:val="PargrafodaLista"/>
        <w:numPr>
          <w:ilvl w:val="0"/>
          <w:numId w:val="32"/>
        </w:numPr>
        <w:spacing w:line="360" w:lineRule="auto"/>
        <w:jc w:val="both"/>
        <w:rPr>
          <w:rFonts w:ascii="Arial" w:hAnsi="Arial" w:cs="Arial"/>
          <w:sz w:val="22"/>
          <w:szCs w:val="22"/>
        </w:rPr>
      </w:pPr>
      <w:r w:rsidRPr="00765E04">
        <w:rPr>
          <w:rFonts w:ascii="Arial" w:hAnsi="Arial" w:cs="Arial"/>
          <w:color w:val="000000"/>
          <w:sz w:val="22"/>
          <w:szCs w:val="22"/>
        </w:rPr>
        <w:t>Exigir o cumprimento de todas as obrigações assumidas pela Contratada, de acordo com as cláusulas contratuais e os termos de sua proposta;</w:t>
      </w:r>
    </w:p>
    <w:p w14:paraId="5794091B" w14:textId="2B0437A5" w:rsidR="00093AFB" w:rsidRPr="00765E04" w:rsidRDefault="00093AFB" w:rsidP="00765E04">
      <w:pPr>
        <w:pStyle w:val="PargrafodaLista"/>
        <w:numPr>
          <w:ilvl w:val="0"/>
          <w:numId w:val="32"/>
        </w:numPr>
        <w:spacing w:line="360" w:lineRule="auto"/>
        <w:jc w:val="both"/>
        <w:rPr>
          <w:rFonts w:ascii="Arial" w:hAnsi="Arial" w:cs="Arial"/>
          <w:sz w:val="22"/>
          <w:szCs w:val="22"/>
        </w:rPr>
      </w:pPr>
      <w:r w:rsidRPr="00765E04">
        <w:rPr>
          <w:rFonts w:ascii="Arial" w:hAnsi="Arial" w:cs="Arial"/>
          <w:color w:val="000000"/>
          <w:sz w:val="22"/>
          <w:szCs w:val="22"/>
        </w:rPr>
        <w:t xml:space="preserve">Exercer o acompanhamento e a fiscalização do recebimento dos </w:t>
      </w:r>
      <w:r w:rsidR="0051162E" w:rsidRPr="00765E04">
        <w:rPr>
          <w:rFonts w:ascii="Arial" w:hAnsi="Arial" w:cs="Arial"/>
          <w:color w:val="000000"/>
          <w:sz w:val="22"/>
          <w:szCs w:val="22"/>
        </w:rPr>
        <w:t>serviços</w:t>
      </w:r>
      <w:r w:rsidRPr="00765E04">
        <w:rPr>
          <w:rFonts w:ascii="Arial" w:hAnsi="Arial" w:cs="Arial"/>
          <w:color w:val="000000"/>
          <w:sz w:val="22"/>
          <w:szCs w:val="22"/>
        </w:rPr>
        <w:t>, por servidor especialmente designado, anotando em registro próprio as falhas detectadas, indicando dia, mês e ano, bem como o nome dos empregados eventualmente envolvidos, e encaminhando os apontamentos à autoridade competente para as providências cabíveis;</w:t>
      </w:r>
    </w:p>
    <w:p w14:paraId="652E2C4B" w14:textId="193BB37A" w:rsidR="00093AFB" w:rsidRPr="00765E04" w:rsidRDefault="00093AFB" w:rsidP="00765E04">
      <w:pPr>
        <w:pStyle w:val="PargrafodaLista"/>
        <w:numPr>
          <w:ilvl w:val="0"/>
          <w:numId w:val="32"/>
        </w:numPr>
        <w:spacing w:line="360" w:lineRule="auto"/>
        <w:jc w:val="both"/>
        <w:rPr>
          <w:rFonts w:ascii="Arial" w:hAnsi="Arial" w:cs="Arial"/>
          <w:sz w:val="22"/>
          <w:szCs w:val="22"/>
        </w:rPr>
      </w:pPr>
      <w:r w:rsidRPr="00765E04">
        <w:rPr>
          <w:rFonts w:ascii="Arial" w:hAnsi="Arial" w:cs="Arial"/>
          <w:color w:val="000000"/>
          <w:sz w:val="22"/>
          <w:szCs w:val="22"/>
        </w:rPr>
        <w:t xml:space="preserve">Notificar a Contratada por escrito da ocorrência de eventuais imperfeições nos </w:t>
      </w:r>
      <w:r w:rsidR="0051162E" w:rsidRPr="00765E04">
        <w:rPr>
          <w:rFonts w:ascii="Arial" w:hAnsi="Arial" w:cs="Arial"/>
          <w:color w:val="000000"/>
          <w:sz w:val="22"/>
          <w:szCs w:val="22"/>
        </w:rPr>
        <w:t>serviços</w:t>
      </w:r>
      <w:r w:rsidRPr="00765E04">
        <w:rPr>
          <w:rFonts w:ascii="Arial" w:hAnsi="Arial" w:cs="Arial"/>
          <w:color w:val="000000"/>
          <w:sz w:val="22"/>
          <w:szCs w:val="22"/>
        </w:rPr>
        <w:t>, fixando prazo para efetuar a troca;</w:t>
      </w:r>
    </w:p>
    <w:p w14:paraId="631152FB" w14:textId="5A206CC2" w:rsidR="00BC2FCB" w:rsidRPr="00765E04" w:rsidRDefault="00093AFB" w:rsidP="00765E04">
      <w:pPr>
        <w:pStyle w:val="PargrafodaLista"/>
        <w:numPr>
          <w:ilvl w:val="0"/>
          <w:numId w:val="32"/>
        </w:numPr>
        <w:spacing w:line="360" w:lineRule="auto"/>
        <w:jc w:val="both"/>
        <w:rPr>
          <w:rFonts w:ascii="Arial" w:hAnsi="Arial" w:cs="Arial"/>
          <w:sz w:val="22"/>
          <w:szCs w:val="22"/>
        </w:rPr>
      </w:pPr>
      <w:r w:rsidRPr="00765E04">
        <w:rPr>
          <w:rFonts w:ascii="Arial" w:hAnsi="Arial" w:cs="Arial"/>
          <w:color w:val="000000"/>
          <w:sz w:val="22"/>
          <w:szCs w:val="22"/>
        </w:rPr>
        <w:t xml:space="preserve">Pagar à Contratada o valor resultante </w:t>
      </w:r>
      <w:r w:rsidR="0051162E" w:rsidRPr="00765E04">
        <w:rPr>
          <w:rFonts w:ascii="Arial" w:hAnsi="Arial" w:cs="Arial"/>
          <w:color w:val="000000"/>
          <w:sz w:val="22"/>
          <w:szCs w:val="22"/>
        </w:rPr>
        <w:t>da quantidade de refeições servidas</w:t>
      </w:r>
      <w:r w:rsidRPr="00765E04">
        <w:rPr>
          <w:rFonts w:ascii="Arial" w:hAnsi="Arial" w:cs="Arial"/>
          <w:color w:val="000000"/>
          <w:sz w:val="22"/>
          <w:szCs w:val="22"/>
        </w:rPr>
        <w:t>, no prazo e condições estabelecidas no Edital e seus anexos;</w:t>
      </w:r>
    </w:p>
    <w:p w14:paraId="07737A17" w14:textId="77777777" w:rsidR="00BC2FCB" w:rsidRPr="00765E04" w:rsidRDefault="00BC2FCB" w:rsidP="00765E04">
      <w:pPr>
        <w:pStyle w:val="PargrafodaLista"/>
        <w:numPr>
          <w:ilvl w:val="0"/>
          <w:numId w:val="32"/>
        </w:numPr>
        <w:spacing w:line="360" w:lineRule="auto"/>
        <w:jc w:val="both"/>
        <w:rPr>
          <w:rFonts w:ascii="Arial" w:hAnsi="Arial" w:cs="Arial"/>
          <w:sz w:val="22"/>
          <w:szCs w:val="22"/>
        </w:rPr>
      </w:pPr>
      <w:r w:rsidRPr="00765E04">
        <w:rPr>
          <w:rFonts w:ascii="Arial" w:hAnsi="Arial" w:cs="Arial"/>
          <w:sz w:val="22"/>
          <w:szCs w:val="22"/>
        </w:rPr>
        <w:t>Fornecer, sem ônus para a contratada, água e luz, quando as refeições forem elaboradas nas Unidades</w:t>
      </w:r>
      <w:r w:rsidRPr="00765E04">
        <w:rPr>
          <w:rFonts w:ascii="Arial" w:hAnsi="Arial" w:cs="Arial"/>
          <w:spacing w:val="-1"/>
          <w:sz w:val="22"/>
          <w:szCs w:val="22"/>
        </w:rPr>
        <w:t xml:space="preserve"> </w:t>
      </w:r>
      <w:r w:rsidRPr="00765E04">
        <w:rPr>
          <w:rFonts w:ascii="Arial" w:hAnsi="Arial" w:cs="Arial"/>
          <w:sz w:val="22"/>
          <w:szCs w:val="22"/>
        </w:rPr>
        <w:t>Escolares.</w:t>
      </w:r>
    </w:p>
    <w:p w14:paraId="24ABCC84" w14:textId="741F865D" w:rsidR="00BC2FCB" w:rsidRPr="00765E04" w:rsidRDefault="00BC2FCB" w:rsidP="00765E04">
      <w:pPr>
        <w:pStyle w:val="PargrafodaLista"/>
        <w:numPr>
          <w:ilvl w:val="0"/>
          <w:numId w:val="32"/>
        </w:numPr>
        <w:spacing w:line="360" w:lineRule="auto"/>
        <w:jc w:val="both"/>
        <w:rPr>
          <w:rFonts w:ascii="Arial" w:hAnsi="Arial" w:cs="Arial"/>
          <w:sz w:val="22"/>
          <w:szCs w:val="22"/>
        </w:rPr>
      </w:pPr>
      <w:r w:rsidRPr="00765E04">
        <w:rPr>
          <w:rFonts w:ascii="Arial" w:hAnsi="Arial" w:cs="Arial"/>
          <w:sz w:val="22"/>
          <w:szCs w:val="22"/>
        </w:rPr>
        <w:t>Realizar quando necessário dedetização e desratização nas unidades</w:t>
      </w:r>
      <w:r w:rsidRPr="00765E04">
        <w:rPr>
          <w:rFonts w:ascii="Arial" w:hAnsi="Arial" w:cs="Arial"/>
          <w:spacing w:val="-10"/>
          <w:sz w:val="22"/>
          <w:szCs w:val="22"/>
        </w:rPr>
        <w:t xml:space="preserve"> </w:t>
      </w:r>
      <w:r w:rsidRPr="00765E04">
        <w:rPr>
          <w:rFonts w:ascii="Arial" w:hAnsi="Arial" w:cs="Arial"/>
          <w:sz w:val="22"/>
          <w:szCs w:val="22"/>
        </w:rPr>
        <w:t>escolares</w:t>
      </w:r>
    </w:p>
    <w:p w14:paraId="6677B0CD" w14:textId="77777777" w:rsidR="00093AFB" w:rsidRPr="00765E04" w:rsidRDefault="00093AFB" w:rsidP="00765E04">
      <w:pPr>
        <w:pStyle w:val="PargrafodaLista"/>
        <w:numPr>
          <w:ilvl w:val="1"/>
          <w:numId w:val="30"/>
        </w:numPr>
        <w:spacing w:line="360" w:lineRule="auto"/>
        <w:jc w:val="both"/>
        <w:rPr>
          <w:rFonts w:ascii="Arial" w:eastAsia="Arial" w:hAnsi="Arial" w:cs="Arial"/>
          <w:b/>
          <w:bCs/>
          <w:color w:val="000000"/>
          <w:sz w:val="22"/>
          <w:szCs w:val="22"/>
          <w:highlight w:val="white"/>
          <w:lang w:eastAsia="ar-SA"/>
        </w:rPr>
      </w:pPr>
    </w:p>
    <w:p w14:paraId="18C6A54E" w14:textId="77777777" w:rsidR="00093AFB" w:rsidRPr="00765E04" w:rsidRDefault="00093AFB" w:rsidP="00765E04">
      <w:pPr>
        <w:pStyle w:val="PargrafodaLista"/>
        <w:numPr>
          <w:ilvl w:val="1"/>
          <w:numId w:val="30"/>
        </w:numPr>
        <w:spacing w:line="360" w:lineRule="auto"/>
        <w:jc w:val="both"/>
        <w:rPr>
          <w:rFonts w:ascii="Arial" w:hAnsi="Arial" w:cs="Arial"/>
          <w:sz w:val="22"/>
          <w:szCs w:val="22"/>
        </w:rPr>
      </w:pPr>
      <w:r w:rsidRPr="00765E04">
        <w:rPr>
          <w:rFonts w:ascii="Arial" w:eastAsia="Arial" w:hAnsi="Arial" w:cs="Arial"/>
          <w:b/>
          <w:bCs/>
          <w:color w:val="000000"/>
          <w:sz w:val="22"/>
          <w:szCs w:val="22"/>
          <w:highlight w:val="white"/>
          <w:u w:val="single"/>
          <w:lang w:eastAsia="ar-SA"/>
        </w:rPr>
        <w:t>8. CONTROLE DA EXECUÇÃO</w:t>
      </w:r>
    </w:p>
    <w:p w14:paraId="17C06C58" w14:textId="77777777" w:rsidR="00093AFB" w:rsidRPr="00765E04" w:rsidRDefault="00093AFB" w:rsidP="00765E04">
      <w:pPr>
        <w:numPr>
          <w:ilvl w:val="1"/>
          <w:numId w:val="30"/>
        </w:numPr>
        <w:spacing w:line="360" w:lineRule="auto"/>
        <w:ind w:left="0" w:firstLine="0"/>
        <w:jc w:val="both"/>
        <w:rPr>
          <w:rFonts w:ascii="Arial" w:hAnsi="Arial" w:cs="Arial"/>
          <w:sz w:val="22"/>
          <w:szCs w:val="22"/>
        </w:rPr>
      </w:pPr>
      <w:r w:rsidRPr="00765E04">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14:paraId="140295DC" w14:textId="77777777" w:rsidR="00093AFB" w:rsidRPr="00765E04" w:rsidRDefault="00093AFB" w:rsidP="00765E04">
      <w:pPr>
        <w:numPr>
          <w:ilvl w:val="2"/>
          <w:numId w:val="30"/>
        </w:numPr>
        <w:spacing w:line="360" w:lineRule="auto"/>
        <w:ind w:left="0" w:firstLine="0"/>
        <w:jc w:val="both"/>
        <w:rPr>
          <w:rFonts w:ascii="Arial" w:hAnsi="Arial" w:cs="Arial"/>
          <w:sz w:val="22"/>
          <w:szCs w:val="22"/>
        </w:rPr>
      </w:pPr>
      <w:r w:rsidRPr="00765E04">
        <w:rPr>
          <w:rFonts w:ascii="Arial" w:hAnsi="Arial" w:cs="Arial"/>
          <w:sz w:val="22"/>
          <w:szCs w:val="22"/>
        </w:rPr>
        <w:t>8.2 -O representante da Contratante deverá ter a experiência necessária para o acompanhamento e controle da execução do contrato.</w:t>
      </w:r>
    </w:p>
    <w:p w14:paraId="09C16661" w14:textId="77777777" w:rsidR="00093AFB" w:rsidRPr="00765E04" w:rsidRDefault="00093AFB" w:rsidP="00765E04">
      <w:pPr>
        <w:numPr>
          <w:ilvl w:val="1"/>
          <w:numId w:val="30"/>
        </w:numPr>
        <w:spacing w:line="360" w:lineRule="auto"/>
        <w:ind w:left="0" w:firstLine="0"/>
        <w:jc w:val="both"/>
        <w:rPr>
          <w:rFonts w:ascii="Arial" w:hAnsi="Arial" w:cs="Arial"/>
          <w:sz w:val="22"/>
          <w:szCs w:val="22"/>
        </w:rPr>
      </w:pPr>
      <w:r w:rsidRPr="00765E04">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sidRPr="00765E04">
        <w:rPr>
          <w:rFonts w:ascii="Arial" w:eastAsia="Arial Unicode MS" w:hAnsi="Arial" w:cs="Arial"/>
          <w:bCs/>
          <w:iCs/>
          <w:sz w:val="22"/>
          <w:szCs w:val="22"/>
        </w:rPr>
        <w:t>Administração</w:t>
      </w:r>
      <w:r w:rsidRPr="00765E04">
        <w:rPr>
          <w:rFonts w:ascii="Arial" w:eastAsia="Arial Unicode MS" w:hAnsi="Arial" w:cs="Arial"/>
          <w:sz w:val="22"/>
          <w:szCs w:val="22"/>
        </w:rPr>
        <w:t xml:space="preserve"> ou de seus agentes e prepostos, de conformidade com o art. 70 da Lei nº 8.666, de 1993.</w:t>
      </w:r>
    </w:p>
    <w:p w14:paraId="0A080110" w14:textId="77777777" w:rsidR="00093AFB" w:rsidRPr="00765E04" w:rsidRDefault="00093AFB" w:rsidP="00765E04">
      <w:pPr>
        <w:numPr>
          <w:ilvl w:val="1"/>
          <w:numId w:val="30"/>
        </w:numPr>
        <w:spacing w:line="360" w:lineRule="auto"/>
        <w:ind w:left="0" w:firstLine="0"/>
        <w:jc w:val="both"/>
        <w:rPr>
          <w:rFonts w:ascii="Arial" w:hAnsi="Arial" w:cs="Arial"/>
          <w:sz w:val="22"/>
          <w:szCs w:val="22"/>
        </w:rPr>
      </w:pPr>
      <w:r w:rsidRPr="00765E04">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701D6C52" w14:textId="33C252AC" w:rsidR="00093AFB" w:rsidRPr="00765E04" w:rsidRDefault="00093AFB" w:rsidP="00765E04">
      <w:pPr>
        <w:spacing w:line="360" w:lineRule="auto"/>
        <w:jc w:val="both"/>
        <w:rPr>
          <w:rFonts w:ascii="Arial" w:hAnsi="Arial" w:cs="Arial"/>
          <w:b/>
          <w:sz w:val="22"/>
          <w:szCs w:val="22"/>
          <w:u w:val="single"/>
        </w:rPr>
      </w:pPr>
    </w:p>
    <w:p w14:paraId="40EA5199" w14:textId="52CE49AB" w:rsidR="006435FC" w:rsidRPr="00765E04" w:rsidRDefault="006435FC" w:rsidP="00765E04">
      <w:pPr>
        <w:spacing w:line="360" w:lineRule="auto"/>
        <w:jc w:val="both"/>
        <w:rPr>
          <w:rFonts w:ascii="Arial" w:hAnsi="Arial" w:cs="Arial"/>
          <w:b/>
          <w:sz w:val="22"/>
          <w:szCs w:val="22"/>
          <w:u w:val="single"/>
        </w:rPr>
      </w:pPr>
      <w:r w:rsidRPr="00765E04">
        <w:rPr>
          <w:rFonts w:ascii="Arial" w:hAnsi="Arial" w:cs="Arial"/>
          <w:b/>
          <w:sz w:val="22"/>
          <w:szCs w:val="22"/>
          <w:u w:val="single"/>
        </w:rPr>
        <w:t xml:space="preserve">9. </w:t>
      </w:r>
      <w:r w:rsidR="004E28C2" w:rsidRPr="00765E04">
        <w:rPr>
          <w:rFonts w:ascii="Arial" w:hAnsi="Arial" w:cs="Arial"/>
          <w:b/>
          <w:sz w:val="22"/>
          <w:szCs w:val="22"/>
          <w:u w:val="single"/>
        </w:rPr>
        <w:t>RESPONSABILIDADE TÉCNICA</w:t>
      </w:r>
    </w:p>
    <w:p w14:paraId="27E10B36" w14:textId="77777777" w:rsidR="001F0510" w:rsidRPr="00765E04" w:rsidRDefault="001F0510" w:rsidP="00765E04">
      <w:pPr>
        <w:pStyle w:val="Corpodetexto"/>
        <w:spacing w:after="0" w:line="360" w:lineRule="auto"/>
        <w:ind w:right="6"/>
        <w:jc w:val="both"/>
        <w:rPr>
          <w:rFonts w:ascii="Arial" w:hAnsi="Arial" w:cs="Arial"/>
          <w:sz w:val="22"/>
          <w:szCs w:val="22"/>
        </w:rPr>
      </w:pPr>
      <w:r w:rsidRPr="00765E04">
        <w:rPr>
          <w:rFonts w:ascii="Arial" w:hAnsi="Arial" w:cs="Arial"/>
          <w:sz w:val="22"/>
          <w:szCs w:val="22"/>
        </w:rPr>
        <w:t>9.1 - A licitante vencedora deverá executar os serviços observando as condições de higiene e segurança na distribuição, no preparo das refeições e na supervisão, conforme a ordem de serviço.</w:t>
      </w:r>
    </w:p>
    <w:p w14:paraId="120C54EC" w14:textId="77777777" w:rsidR="001F0510" w:rsidRPr="00765E04" w:rsidRDefault="001F0510" w:rsidP="00765E04">
      <w:pPr>
        <w:spacing w:line="360" w:lineRule="auto"/>
        <w:jc w:val="both"/>
        <w:rPr>
          <w:rFonts w:ascii="Arial" w:hAnsi="Arial" w:cs="Arial"/>
          <w:b/>
          <w:sz w:val="22"/>
          <w:szCs w:val="22"/>
          <w:u w:val="single"/>
        </w:rPr>
      </w:pPr>
    </w:p>
    <w:p w14:paraId="445F96FB" w14:textId="1C7D6805" w:rsidR="004E28C2" w:rsidRPr="00765E04" w:rsidRDefault="004E28C2" w:rsidP="00765E04">
      <w:pPr>
        <w:spacing w:line="360" w:lineRule="auto"/>
        <w:jc w:val="both"/>
        <w:rPr>
          <w:rFonts w:ascii="Arial" w:hAnsi="Arial" w:cs="Arial"/>
          <w:b/>
          <w:sz w:val="22"/>
          <w:szCs w:val="22"/>
          <w:u w:val="single"/>
        </w:rPr>
      </w:pPr>
      <w:r w:rsidRPr="00765E04">
        <w:rPr>
          <w:rFonts w:ascii="Arial" w:hAnsi="Arial" w:cs="Arial"/>
          <w:b/>
          <w:sz w:val="22"/>
          <w:szCs w:val="22"/>
          <w:u w:val="single"/>
        </w:rPr>
        <w:lastRenderedPageBreak/>
        <w:t>10. REPRESENTAÇÃO DA LICITANTE VENCEDORA</w:t>
      </w:r>
    </w:p>
    <w:p w14:paraId="5B20629F" w14:textId="13D4F45E" w:rsidR="001F0510" w:rsidRPr="00765E04" w:rsidRDefault="001F0510" w:rsidP="00765E04">
      <w:pPr>
        <w:pStyle w:val="Corpodetexto"/>
        <w:spacing w:after="0" w:line="360" w:lineRule="auto"/>
        <w:ind w:right="6"/>
        <w:jc w:val="both"/>
        <w:rPr>
          <w:rFonts w:ascii="Arial" w:hAnsi="Arial" w:cs="Arial"/>
          <w:sz w:val="22"/>
          <w:szCs w:val="22"/>
        </w:rPr>
      </w:pPr>
      <w:r w:rsidRPr="00765E04">
        <w:rPr>
          <w:rFonts w:ascii="Arial" w:hAnsi="Arial" w:cs="Arial"/>
          <w:sz w:val="22"/>
          <w:szCs w:val="22"/>
        </w:rPr>
        <w:t>10.1 - Deverá a licitante vencedora manter em caráter permanente, durante a execução dos</w:t>
      </w:r>
      <w:r w:rsidR="00D501A4" w:rsidRPr="00765E04">
        <w:rPr>
          <w:rFonts w:ascii="Arial" w:hAnsi="Arial" w:cs="Arial"/>
          <w:sz w:val="22"/>
          <w:szCs w:val="22"/>
        </w:rPr>
        <w:t xml:space="preserve"> </w:t>
      </w:r>
      <w:r w:rsidRPr="00765E04">
        <w:rPr>
          <w:rFonts w:ascii="Arial" w:hAnsi="Arial" w:cs="Arial"/>
          <w:sz w:val="22"/>
          <w:szCs w:val="22"/>
        </w:rPr>
        <w:t>serviços, um responsável técnico nutricionista, com poderes suficientes para representá-la em tudo que se relacionar com os serviços</w:t>
      </w:r>
      <w:r w:rsidRPr="00765E04">
        <w:rPr>
          <w:rFonts w:ascii="Arial" w:hAnsi="Arial" w:cs="Arial"/>
          <w:spacing w:val="1"/>
          <w:sz w:val="22"/>
          <w:szCs w:val="22"/>
        </w:rPr>
        <w:t xml:space="preserve"> </w:t>
      </w:r>
      <w:r w:rsidRPr="00765E04">
        <w:rPr>
          <w:rFonts w:ascii="Arial" w:hAnsi="Arial" w:cs="Arial"/>
          <w:sz w:val="22"/>
          <w:szCs w:val="22"/>
        </w:rPr>
        <w:t>contratados.</w:t>
      </w:r>
    </w:p>
    <w:p w14:paraId="79F8AF95" w14:textId="77777777" w:rsidR="00AD3573" w:rsidRPr="00765E04" w:rsidRDefault="00AD3573" w:rsidP="00765E04">
      <w:pPr>
        <w:spacing w:line="360" w:lineRule="auto"/>
        <w:jc w:val="both"/>
        <w:rPr>
          <w:rFonts w:ascii="Arial" w:hAnsi="Arial" w:cs="Arial"/>
          <w:b/>
          <w:sz w:val="22"/>
          <w:szCs w:val="22"/>
          <w:u w:val="single"/>
        </w:rPr>
      </w:pPr>
    </w:p>
    <w:p w14:paraId="55A24BFD" w14:textId="2AFE5467" w:rsidR="004E28C2" w:rsidRPr="00765E04" w:rsidRDefault="004E28C2" w:rsidP="00765E04">
      <w:pPr>
        <w:spacing w:line="360" w:lineRule="auto"/>
        <w:jc w:val="both"/>
        <w:rPr>
          <w:rFonts w:ascii="Arial" w:hAnsi="Arial" w:cs="Arial"/>
          <w:b/>
          <w:sz w:val="22"/>
          <w:szCs w:val="22"/>
          <w:u w:val="single"/>
        </w:rPr>
      </w:pPr>
      <w:r w:rsidRPr="00765E04">
        <w:rPr>
          <w:rFonts w:ascii="Arial" w:hAnsi="Arial" w:cs="Arial"/>
          <w:b/>
          <w:sz w:val="22"/>
          <w:szCs w:val="22"/>
          <w:u w:val="single"/>
        </w:rPr>
        <w:t>11. DIÁRIO DE SERVIÇOS</w:t>
      </w:r>
    </w:p>
    <w:p w14:paraId="20572544" w14:textId="0EF4FBF2" w:rsidR="00AD3573" w:rsidRPr="00765E04" w:rsidRDefault="00765E04" w:rsidP="00765E04">
      <w:pPr>
        <w:pStyle w:val="PargrafodaLista"/>
        <w:numPr>
          <w:ilvl w:val="0"/>
          <w:numId w:val="33"/>
        </w:numPr>
        <w:tabs>
          <w:tab w:val="left" w:pos="1136"/>
        </w:tabs>
        <w:suppressAutoHyphens w:val="0"/>
        <w:autoSpaceDE w:val="0"/>
        <w:autoSpaceDN w:val="0"/>
        <w:spacing w:line="360" w:lineRule="auto"/>
        <w:ind w:left="0" w:right="6" w:firstLine="0"/>
        <w:jc w:val="both"/>
        <w:textAlignment w:val="auto"/>
        <w:rPr>
          <w:rFonts w:ascii="Arial" w:hAnsi="Arial" w:cs="Arial"/>
          <w:b/>
          <w:sz w:val="22"/>
          <w:szCs w:val="22"/>
        </w:rPr>
      </w:pPr>
      <w:r>
        <w:rPr>
          <w:rFonts w:ascii="Arial" w:hAnsi="Arial" w:cs="Arial"/>
          <w:sz w:val="22"/>
          <w:szCs w:val="22"/>
        </w:rPr>
        <w:t xml:space="preserve"> </w:t>
      </w:r>
      <w:r w:rsidR="00AD3573" w:rsidRPr="00765E04">
        <w:rPr>
          <w:rFonts w:ascii="Arial" w:hAnsi="Arial" w:cs="Arial"/>
          <w:sz w:val="22"/>
          <w:szCs w:val="22"/>
        </w:rPr>
        <w:t>A licitante vencedora deverá comunicar à Prefeitura, imediatamente, qualquer ocorrência ou anormalidade que venha interferir na execução dos serviços objetivados nesta licitação, sendo que tal comunicação deverá ser feita por escrito e entregue sob recebimento</w:t>
      </w:r>
      <w:r w:rsidR="00AD3573" w:rsidRPr="00765E04">
        <w:rPr>
          <w:rFonts w:ascii="Arial" w:hAnsi="Arial" w:cs="Arial"/>
          <w:spacing w:val="-13"/>
          <w:sz w:val="22"/>
          <w:szCs w:val="22"/>
        </w:rPr>
        <w:t xml:space="preserve"> </w:t>
      </w:r>
      <w:r w:rsidR="00AD3573" w:rsidRPr="00765E04">
        <w:rPr>
          <w:rFonts w:ascii="Arial" w:hAnsi="Arial" w:cs="Arial"/>
          <w:sz w:val="22"/>
          <w:szCs w:val="22"/>
        </w:rPr>
        <w:t>formal</w:t>
      </w:r>
      <w:r w:rsidR="00AD3573" w:rsidRPr="00765E04">
        <w:rPr>
          <w:rFonts w:ascii="Arial" w:hAnsi="Arial" w:cs="Arial"/>
          <w:b/>
          <w:sz w:val="22"/>
          <w:szCs w:val="22"/>
        </w:rPr>
        <w:t>.</w:t>
      </w:r>
    </w:p>
    <w:p w14:paraId="4A3D6A15" w14:textId="677228A3" w:rsidR="00AD3573" w:rsidRPr="00765E04" w:rsidRDefault="00765E04" w:rsidP="00765E04">
      <w:pPr>
        <w:pStyle w:val="PargrafodaLista"/>
        <w:numPr>
          <w:ilvl w:val="0"/>
          <w:numId w:val="33"/>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bookmarkStart w:id="4" w:name="b)_Os_cardápios_serão_elaborados_para_um"/>
      <w:bookmarkEnd w:id="4"/>
      <w:r>
        <w:rPr>
          <w:rFonts w:ascii="Arial" w:hAnsi="Arial" w:cs="Arial"/>
          <w:sz w:val="22"/>
          <w:szCs w:val="22"/>
        </w:rPr>
        <w:t xml:space="preserve"> </w:t>
      </w:r>
      <w:r w:rsidR="00AD3573" w:rsidRPr="00765E04">
        <w:rPr>
          <w:rFonts w:ascii="Arial" w:hAnsi="Arial" w:cs="Arial"/>
          <w:sz w:val="22"/>
          <w:szCs w:val="22"/>
        </w:rPr>
        <w:t>Os</w:t>
      </w:r>
      <w:r w:rsidR="00AD3573" w:rsidRPr="00765E04">
        <w:rPr>
          <w:rFonts w:ascii="Arial" w:hAnsi="Arial" w:cs="Arial"/>
          <w:spacing w:val="-4"/>
          <w:sz w:val="22"/>
          <w:szCs w:val="22"/>
        </w:rPr>
        <w:t xml:space="preserve"> </w:t>
      </w:r>
      <w:r w:rsidR="00AD3573" w:rsidRPr="00765E04">
        <w:rPr>
          <w:rFonts w:ascii="Arial" w:hAnsi="Arial" w:cs="Arial"/>
          <w:sz w:val="22"/>
          <w:szCs w:val="22"/>
        </w:rPr>
        <w:t>cardápios</w:t>
      </w:r>
      <w:r w:rsidR="00AD3573" w:rsidRPr="00765E04">
        <w:rPr>
          <w:rFonts w:ascii="Arial" w:hAnsi="Arial" w:cs="Arial"/>
          <w:spacing w:val="-3"/>
          <w:sz w:val="22"/>
          <w:szCs w:val="22"/>
        </w:rPr>
        <w:t xml:space="preserve"> </w:t>
      </w:r>
      <w:r w:rsidR="00AD3573" w:rsidRPr="00765E04">
        <w:rPr>
          <w:rFonts w:ascii="Arial" w:hAnsi="Arial" w:cs="Arial"/>
          <w:sz w:val="22"/>
          <w:szCs w:val="22"/>
        </w:rPr>
        <w:t>serão</w:t>
      </w:r>
      <w:r w:rsidR="00AD3573" w:rsidRPr="00765E04">
        <w:rPr>
          <w:rFonts w:ascii="Arial" w:hAnsi="Arial" w:cs="Arial"/>
          <w:spacing w:val="-3"/>
          <w:sz w:val="22"/>
          <w:szCs w:val="22"/>
        </w:rPr>
        <w:t xml:space="preserve"> </w:t>
      </w:r>
      <w:r w:rsidR="00AD3573" w:rsidRPr="00765E04">
        <w:rPr>
          <w:rFonts w:ascii="Arial" w:hAnsi="Arial" w:cs="Arial"/>
          <w:sz w:val="22"/>
          <w:szCs w:val="22"/>
        </w:rPr>
        <w:t>elaborados</w:t>
      </w:r>
      <w:r w:rsidR="00AD3573" w:rsidRPr="00765E04">
        <w:rPr>
          <w:rFonts w:ascii="Arial" w:hAnsi="Arial" w:cs="Arial"/>
          <w:spacing w:val="-3"/>
          <w:sz w:val="22"/>
          <w:szCs w:val="22"/>
        </w:rPr>
        <w:t xml:space="preserve"> </w:t>
      </w:r>
      <w:r w:rsidR="00AD3573" w:rsidRPr="00765E04">
        <w:rPr>
          <w:rFonts w:ascii="Arial" w:hAnsi="Arial" w:cs="Arial"/>
          <w:sz w:val="22"/>
          <w:szCs w:val="22"/>
        </w:rPr>
        <w:t>para</w:t>
      </w:r>
      <w:r w:rsidR="00AD3573" w:rsidRPr="00765E04">
        <w:rPr>
          <w:rFonts w:ascii="Arial" w:hAnsi="Arial" w:cs="Arial"/>
          <w:spacing w:val="-3"/>
          <w:sz w:val="22"/>
          <w:szCs w:val="22"/>
        </w:rPr>
        <w:t xml:space="preserve"> </w:t>
      </w:r>
      <w:r w:rsidR="00AD3573" w:rsidRPr="00765E04">
        <w:rPr>
          <w:rFonts w:ascii="Arial" w:hAnsi="Arial" w:cs="Arial"/>
          <w:sz w:val="22"/>
          <w:szCs w:val="22"/>
        </w:rPr>
        <w:t>um</w:t>
      </w:r>
      <w:r w:rsidR="00AD3573" w:rsidRPr="00765E04">
        <w:rPr>
          <w:rFonts w:ascii="Arial" w:hAnsi="Arial" w:cs="Arial"/>
          <w:spacing w:val="-5"/>
          <w:sz w:val="22"/>
          <w:szCs w:val="22"/>
        </w:rPr>
        <w:t xml:space="preserve"> </w:t>
      </w:r>
      <w:r w:rsidR="00AD3573" w:rsidRPr="00765E04">
        <w:rPr>
          <w:rFonts w:ascii="Arial" w:hAnsi="Arial" w:cs="Arial"/>
          <w:sz w:val="22"/>
          <w:szCs w:val="22"/>
        </w:rPr>
        <w:t>período</w:t>
      </w:r>
      <w:r w:rsidR="00AD3573" w:rsidRPr="00765E04">
        <w:rPr>
          <w:rFonts w:ascii="Arial" w:hAnsi="Arial" w:cs="Arial"/>
          <w:spacing w:val="-3"/>
          <w:sz w:val="22"/>
          <w:szCs w:val="22"/>
        </w:rPr>
        <w:t xml:space="preserve"> </w:t>
      </w:r>
      <w:r w:rsidR="00AD3573" w:rsidRPr="00765E04">
        <w:rPr>
          <w:rFonts w:ascii="Arial" w:hAnsi="Arial" w:cs="Arial"/>
          <w:sz w:val="22"/>
          <w:szCs w:val="22"/>
        </w:rPr>
        <w:t>de</w:t>
      </w:r>
      <w:r w:rsidR="00AD3573" w:rsidRPr="00765E04">
        <w:rPr>
          <w:rFonts w:ascii="Arial" w:hAnsi="Arial" w:cs="Arial"/>
          <w:spacing w:val="-3"/>
          <w:sz w:val="22"/>
          <w:szCs w:val="22"/>
        </w:rPr>
        <w:t xml:space="preserve"> </w:t>
      </w:r>
      <w:r w:rsidR="00AD3573" w:rsidRPr="00765E04">
        <w:rPr>
          <w:rFonts w:ascii="Arial" w:hAnsi="Arial" w:cs="Arial"/>
          <w:sz w:val="22"/>
          <w:szCs w:val="22"/>
        </w:rPr>
        <w:t>4</w:t>
      </w:r>
      <w:r w:rsidR="00AD3573" w:rsidRPr="00765E04">
        <w:rPr>
          <w:rFonts w:ascii="Arial" w:hAnsi="Arial" w:cs="Arial"/>
          <w:spacing w:val="-3"/>
          <w:sz w:val="22"/>
          <w:szCs w:val="22"/>
        </w:rPr>
        <w:t xml:space="preserve"> </w:t>
      </w:r>
      <w:r w:rsidR="00AD3573" w:rsidRPr="00765E04">
        <w:rPr>
          <w:rFonts w:ascii="Arial" w:hAnsi="Arial" w:cs="Arial"/>
          <w:sz w:val="22"/>
          <w:szCs w:val="22"/>
        </w:rPr>
        <w:t>(quatro)</w:t>
      </w:r>
      <w:r w:rsidR="00AD3573" w:rsidRPr="00765E04">
        <w:rPr>
          <w:rFonts w:ascii="Arial" w:hAnsi="Arial" w:cs="Arial"/>
          <w:spacing w:val="-4"/>
          <w:sz w:val="22"/>
          <w:szCs w:val="22"/>
        </w:rPr>
        <w:t xml:space="preserve"> </w:t>
      </w:r>
      <w:r w:rsidR="00AD3573" w:rsidRPr="00765E04">
        <w:rPr>
          <w:rFonts w:ascii="Arial" w:hAnsi="Arial" w:cs="Arial"/>
          <w:sz w:val="22"/>
          <w:szCs w:val="22"/>
        </w:rPr>
        <w:t>semanas,</w:t>
      </w:r>
      <w:r w:rsidR="00AD3573" w:rsidRPr="00765E04">
        <w:rPr>
          <w:rFonts w:ascii="Arial" w:hAnsi="Arial" w:cs="Arial"/>
          <w:spacing w:val="-2"/>
          <w:sz w:val="22"/>
          <w:szCs w:val="22"/>
        </w:rPr>
        <w:t xml:space="preserve"> </w:t>
      </w:r>
      <w:r w:rsidR="00AD3573" w:rsidRPr="00765E04">
        <w:rPr>
          <w:rFonts w:ascii="Arial" w:hAnsi="Arial" w:cs="Arial"/>
          <w:sz w:val="22"/>
          <w:szCs w:val="22"/>
        </w:rPr>
        <w:t>pelos</w:t>
      </w:r>
      <w:r w:rsidR="00AD3573" w:rsidRPr="00765E04">
        <w:rPr>
          <w:rFonts w:ascii="Arial" w:hAnsi="Arial" w:cs="Arial"/>
          <w:spacing w:val="-4"/>
          <w:sz w:val="22"/>
          <w:szCs w:val="22"/>
        </w:rPr>
        <w:t xml:space="preserve"> </w:t>
      </w:r>
      <w:r w:rsidR="00AD3573" w:rsidRPr="00765E04">
        <w:rPr>
          <w:rFonts w:ascii="Arial" w:hAnsi="Arial" w:cs="Arial"/>
          <w:sz w:val="22"/>
          <w:szCs w:val="22"/>
        </w:rPr>
        <w:t>técnicos</w:t>
      </w:r>
      <w:r w:rsidR="00AD3573" w:rsidRPr="00765E04">
        <w:rPr>
          <w:rFonts w:ascii="Arial" w:hAnsi="Arial" w:cs="Arial"/>
          <w:spacing w:val="-3"/>
          <w:sz w:val="22"/>
          <w:szCs w:val="22"/>
        </w:rPr>
        <w:t xml:space="preserve"> </w:t>
      </w:r>
      <w:r w:rsidR="00AD3573" w:rsidRPr="00765E04">
        <w:rPr>
          <w:rFonts w:ascii="Arial" w:hAnsi="Arial" w:cs="Arial"/>
          <w:sz w:val="22"/>
          <w:szCs w:val="22"/>
        </w:rPr>
        <w:t>da</w:t>
      </w:r>
      <w:r w:rsidR="00AD3573" w:rsidRPr="00765E04">
        <w:rPr>
          <w:rFonts w:ascii="Arial" w:hAnsi="Arial" w:cs="Arial"/>
          <w:spacing w:val="-3"/>
          <w:sz w:val="22"/>
          <w:szCs w:val="22"/>
        </w:rPr>
        <w:t xml:space="preserve"> </w:t>
      </w:r>
      <w:r w:rsidR="00AD3573" w:rsidRPr="00765E04">
        <w:rPr>
          <w:rFonts w:ascii="Arial" w:hAnsi="Arial" w:cs="Arial"/>
          <w:sz w:val="22"/>
          <w:szCs w:val="22"/>
        </w:rPr>
        <w:t xml:space="preserve">licitante vencedora, baseados na especificação dos produtos constantes dos Anexos III e </w:t>
      </w:r>
      <w:r w:rsidR="00AD3573" w:rsidRPr="00765E04">
        <w:rPr>
          <w:rFonts w:ascii="Arial" w:hAnsi="Arial" w:cs="Arial"/>
          <w:spacing w:val="-8"/>
          <w:sz w:val="22"/>
          <w:szCs w:val="22"/>
        </w:rPr>
        <w:t xml:space="preserve">IV, </w:t>
      </w:r>
      <w:r w:rsidR="00AD3573" w:rsidRPr="00765E04">
        <w:rPr>
          <w:rFonts w:ascii="Arial" w:hAnsi="Arial" w:cs="Arial"/>
          <w:sz w:val="22"/>
          <w:szCs w:val="22"/>
        </w:rPr>
        <w:t>que contenham as necessidades calóricas e proteicas para os alunos da rede de ensino e determinados pelas normas regulamentadoras do Programa Nacional de Alimentação Escolar (PNAE) e Resolução 26/2013 e 04/2015 do</w:t>
      </w:r>
      <w:r w:rsidR="00AD3573" w:rsidRPr="00765E04">
        <w:rPr>
          <w:rFonts w:ascii="Arial" w:hAnsi="Arial" w:cs="Arial"/>
          <w:spacing w:val="-1"/>
          <w:sz w:val="22"/>
          <w:szCs w:val="22"/>
        </w:rPr>
        <w:t xml:space="preserve"> </w:t>
      </w:r>
      <w:r w:rsidR="00AD3573" w:rsidRPr="00765E04">
        <w:rPr>
          <w:rFonts w:ascii="Arial" w:hAnsi="Arial" w:cs="Arial"/>
          <w:sz w:val="22"/>
          <w:szCs w:val="22"/>
        </w:rPr>
        <w:t>FNDE.</w:t>
      </w:r>
    </w:p>
    <w:p w14:paraId="311B934D" w14:textId="218DD81F" w:rsidR="00AD3573" w:rsidRPr="00765E04" w:rsidRDefault="00765E04" w:rsidP="00765E04">
      <w:pPr>
        <w:pStyle w:val="PargrafodaLista"/>
        <w:numPr>
          <w:ilvl w:val="0"/>
          <w:numId w:val="33"/>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bookmarkStart w:id="5" w:name="c)_Os_cardápios_serão_elaborados_com_ant"/>
      <w:bookmarkEnd w:id="5"/>
      <w:r>
        <w:rPr>
          <w:rFonts w:ascii="Arial" w:hAnsi="Arial" w:cs="Arial"/>
          <w:sz w:val="22"/>
          <w:szCs w:val="22"/>
        </w:rPr>
        <w:t xml:space="preserve"> </w:t>
      </w:r>
      <w:r w:rsidR="00AD3573" w:rsidRPr="00765E04">
        <w:rPr>
          <w:rFonts w:ascii="Arial" w:hAnsi="Arial" w:cs="Arial"/>
          <w:sz w:val="22"/>
          <w:szCs w:val="22"/>
        </w:rPr>
        <w:t>Os cardápios e suas respectivas fichas técnicas de preparação serão elaborados com antecedência de até 30 (trinta) dias da preparação das merendas e submetidos à análise e aprovação da Secretaria Municipal de Educação, podendo ser alterados desde que solicitado até a quarta-feira da semana imediatamente anterior a de sua</w:t>
      </w:r>
      <w:r w:rsidR="00AD3573" w:rsidRPr="00765E04">
        <w:rPr>
          <w:rFonts w:ascii="Arial" w:hAnsi="Arial" w:cs="Arial"/>
          <w:spacing w:val="-36"/>
          <w:sz w:val="22"/>
          <w:szCs w:val="22"/>
        </w:rPr>
        <w:t xml:space="preserve"> </w:t>
      </w:r>
      <w:r w:rsidR="00AD3573" w:rsidRPr="00765E04">
        <w:rPr>
          <w:rFonts w:ascii="Arial" w:hAnsi="Arial" w:cs="Arial"/>
          <w:sz w:val="22"/>
          <w:szCs w:val="22"/>
        </w:rPr>
        <w:t>implantação.</w:t>
      </w:r>
    </w:p>
    <w:p w14:paraId="09EECB7D" w14:textId="59A8EE1C" w:rsidR="00AD3573" w:rsidRPr="00765E04" w:rsidRDefault="00765E04" w:rsidP="00765E04">
      <w:pPr>
        <w:pStyle w:val="PargrafodaLista"/>
        <w:numPr>
          <w:ilvl w:val="0"/>
          <w:numId w:val="33"/>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r>
        <w:rPr>
          <w:rFonts w:ascii="Arial" w:hAnsi="Arial" w:cs="Arial"/>
          <w:sz w:val="22"/>
          <w:szCs w:val="22"/>
        </w:rPr>
        <w:t xml:space="preserve"> </w:t>
      </w:r>
      <w:r w:rsidR="00AD3573" w:rsidRPr="00765E04">
        <w:rPr>
          <w:rFonts w:ascii="Arial" w:hAnsi="Arial" w:cs="Arial"/>
          <w:sz w:val="22"/>
          <w:szCs w:val="22"/>
        </w:rPr>
        <w:t xml:space="preserve">Quando houver necessidade de dietas especiais e, desde que comprovado por atestado médico, a empresa deverá fornecer cardápios específicos, sem custo financeiro maior que os cardápios estipulados para os demais escolares, devendo os cardápios para escolares com alimentação especial serem elaborados em conjunto entre os profissionais responsáveis do Município e da licitante vencedora. </w:t>
      </w:r>
    </w:p>
    <w:p w14:paraId="29013E12" w14:textId="77777777" w:rsidR="00AD3573" w:rsidRPr="00765E04" w:rsidRDefault="00AD3573" w:rsidP="00765E04">
      <w:pPr>
        <w:pStyle w:val="Corpodetexto"/>
        <w:spacing w:after="0" w:line="360" w:lineRule="auto"/>
        <w:ind w:left="1134"/>
        <w:rPr>
          <w:rFonts w:ascii="Arial" w:hAnsi="Arial" w:cs="Arial"/>
          <w:sz w:val="22"/>
          <w:szCs w:val="22"/>
        </w:rPr>
      </w:pPr>
    </w:p>
    <w:p w14:paraId="78C88F5E" w14:textId="731F8040" w:rsidR="004E28C2" w:rsidRPr="00765E04" w:rsidRDefault="004E28C2" w:rsidP="00765E04">
      <w:pPr>
        <w:spacing w:line="360" w:lineRule="auto"/>
        <w:jc w:val="both"/>
        <w:rPr>
          <w:rFonts w:ascii="Arial" w:hAnsi="Arial" w:cs="Arial"/>
          <w:b/>
          <w:sz w:val="22"/>
          <w:szCs w:val="22"/>
          <w:u w:val="single"/>
        </w:rPr>
      </w:pPr>
      <w:r w:rsidRPr="00765E04">
        <w:rPr>
          <w:rFonts w:ascii="Arial" w:hAnsi="Arial" w:cs="Arial"/>
          <w:b/>
          <w:sz w:val="22"/>
          <w:szCs w:val="22"/>
          <w:u w:val="single"/>
        </w:rPr>
        <w:t>12. PESSOAL</w:t>
      </w:r>
    </w:p>
    <w:p w14:paraId="3618EDD3" w14:textId="4EFAD3A8" w:rsidR="009D46F0" w:rsidRPr="00765E04" w:rsidRDefault="00765E04" w:rsidP="00765E04">
      <w:pPr>
        <w:pStyle w:val="PargrafodaLista"/>
        <w:numPr>
          <w:ilvl w:val="0"/>
          <w:numId w:val="34"/>
        </w:numPr>
        <w:suppressAutoHyphens w:val="0"/>
        <w:autoSpaceDE w:val="0"/>
        <w:autoSpaceDN w:val="0"/>
        <w:spacing w:line="360" w:lineRule="auto"/>
        <w:ind w:left="0" w:right="6" w:firstLine="0"/>
        <w:jc w:val="both"/>
        <w:textAlignment w:val="auto"/>
        <w:rPr>
          <w:rFonts w:ascii="Arial" w:hAnsi="Arial" w:cs="Arial"/>
          <w:sz w:val="22"/>
          <w:szCs w:val="22"/>
        </w:rPr>
      </w:pPr>
      <w:r>
        <w:rPr>
          <w:rFonts w:ascii="Arial" w:hAnsi="Arial" w:cs="Arial"/>
          <w:sz w:val="22"/>
          <w:szCs w:val="22"/>
        </w:rPr>
        <w:t xml:space="preserve"> </w:t>
      </w:r>
      <w:r w:rsidR="009D46F0" w:rsidRPr="00765E04">
        <w:rPr>
          <w:rFonts w:ascii="Arial" w:hAnsi="Arial" w:cs="Arial"/>
          <w:sz w:val="22"/>
          <w:szCs w:val="22"/>
        </w:rPr>
        <w:t xml:space="preserve">Com relação à mão de obra, a </w:t>
      </w:r>
      <w:r w:rsidR="009D46F0" w:rsidRPr="00765E04">
        <w:rPr>
          <w:rFonts w:ascii="Arial" w:hAnsi="Arial" w:cs="Arial"/>
          <w:spacing w:val="-4"/>
          <w:sz w:val="22"/>
          <w:szCs w:val="22"/>
        </w:rPr>
        <w:t xml:space="preserve">CONTRATADA </w:t>
      </w:r>
      <w:r w:rsidR="009D46F0" w:rsidRPr="00765E04">
        <w:rPr>
          <w:rFonts w:ascii="Arial" w:hAnsi="Arial" w:cs="Arial"/>
          <w:sz w:val="22"/>
          <w:szCs w:val="22"/>
        </w:rPr>
        <w:t>se obriga a disponibilizar funcionários em número</w:t>
      </w:r>
      <w:bookmarkStart w:id="6" w:name="b)_A_CONTRATADA_responsabiliza-se_por_to"/>
      <w:bookmarkEnd w:id="6"/>
      <w:r w:rsidR="009D46F0" w:rsidRPr="00765E04">
        <w:rPr>
          <w:rFonts w:ascii="Arial" w:hAnsi="Arial" w:cs="Arial"/>
          <w:sz w:val="22"/>
          <w:szCs w:val="22"/>
        </w:rPr>
        <w:t xml:space="preserve"> suficiente para garantir a perfeita execução do</w:t>
      </w:r>
      <w:r w:rsidR="009D46F0" w:rsidRPr="00765E04">
        <w:rPr>
          <w:rFonts w:ascii="Arial" w:hAnsi="Arial" w:cs="Arial"/>
          <w:spacing w:val="-4"/>
          <w:sz w:val="22"/>
          <w:szCs w:val="22"/>
        </w:rPr>
        <w:t xml:space="preserve"> </w:t>
      </w:r>
      <w:r w:rsidR="009D46F0" w:rsidRPr="00765E04">
        <w:rPr>
          <w:rFonts w:ascii="Arial" w:hAnsi="Arial" w:cs="Arial"/>
          <w:sz w:val="22"/>
          <w:szCs w:val="22"/>
        </w:rPr>
        <w:t>contrato.</w:t>
      </w:r>
    </w:p>
    <w:p w14:paraId="75688952" w14:textId="0796B43E" w:rsidR="009D46F0" w:rsidRPr="00765E04" w:rsidRDefault="00765E04" w:rsidP="00765E04">
      <w:pPr>
        <w:pStyle w:val="PargrafodaLista"/>
        <w:numPr>
          <w:ilvl w:val="0"/>
          <w:numId w:val="34"/>
        </w:numPr>
        <w:suppressAutoHyphens w:val="0"/>
        <w:autoSpaceDE w:val="0"/>
        <w:autoSpaceDN w:val="0"/>
        <w:spacing w:line="360" w:lineRule="auto"/>
        <w:ind w:left="0" w:right="6" w:firstLine="0"/>
        <w:jc w:val="both"/>
        <w:textAlignment w:val="auto"/>
        <w:rPr>
          <w:rFonts w:ascii="Arial" w:hAnsi="Arial" w:cs="Arial"/>
          <w:sz w:val="22"/>
          <w:szCs w:val="22"/>
        </w:rPr>
      </w:pPr>
      <w:r>
        <w:rPr>
          <w:rFonts w:ascii="Arial" w:hAnsi="Arial" w:cs="Arial"/>
          <w:sz w:val="22"/>
          <w:szCs w:val="22"/>
        </w:rPr>
        <w:t xml:space="preserve"> </w:t>
      </w:r>
      <w:r w:rsidR="009D46F0" w:rsidRPr="00765E04">
        <w:rPr>
          <w:rFonts w:ascii="Arial" w:hAnsi="Arial" w:cs="Arial"/>
          <w:sz w:val="22"/>
          <w:szCs w:val="22"/>
        </w:rPr>
        <w:t xml:space="preserve">A </w:t>
      </w:r>
      <w:r w:rsidR="009D46F0" w:rsidRPr="00765E04">
        <w:rPr>
          <w:rFonts w:ascii="Arial" w:hAnsi="Arial" w:cs="Arial"/>
          <w:spacing w:val="-4"/>
          <w:sz w:val="22"/>
          <w:szCs w:val="22"/>
        </w:rPr>
        <w:t>CONTRATADA</w:t>
      </w:r>
      <w:r w:rsidR="009D46F0" w:rsidRPr="00765E04">
        <w:rPr>
          <w:rFonts w:ascii="Arial" w:hAnsi="Arial" w:cs="Arial"/>
          <w:spacing w:val="53"/>
          <w:sz w:val="22"/>
          <w:szCs w:val="22"/>
        </w:rPr>
        <w:t xml:space="preserve"> </w:t>
      </w:r>
      <w:r w:rsidR="009D46F0" w:rsidRPr="00765E04">
        <w:rPr>
          <w:rFonts w:ascii="Arial" w:hAnsi="Arial" w:cs="Arial"/>
          <w:sz w:val="22"/>
          <w:szCs w:val="22"/>
        </w:rPr>
        <w:t>responsabiliza-se por todos os encargos trabalhistas, previdenciários, contribuições ao Instituto Nacional de Seguridade Social – INSS, Assistenciais, Securitárias e Sindicais, de seus funcionários, sendo considerada como única empregadora, não havendo qualquer vínculo de solidariedade empregatícia desta</w:t>
      </w:r>
      <w:r w:rsidR="009D46F0" w:rsidRPr="00765E04">
        <w:rPr>
          <w:rFonts w:ascii="Arial" w:hAnsi="Arial" w:cs="Arial"/>
          <w:spacing w:val="-6"/>
          <w:sz w:val="22"/>
          <w:szCs w:val="22"/>
        </w:rPr>
        <w:t xml:space="preserve"> </w:t>
      </w:r>
      <w:r w:rsidR="009D46F0" w:rsidRPr="00765E04">
        <w:rPr>
          <w:rFonts w:ascii="Arial" w:hAnsi="Arial" w:cs="Arial"/>
          <w:sz w:val="22"/>
          <w:szCs w:val="22"/>
        </w:rPr>
        <w:t>Prefeitura.</w:t>
      </w:r>
    </w:p>
    <w:p w14:paraId="46690E8B" w14:textId="3B8D6AB1" w:rsidR="009D46F0" w:rsidRPr="00765E04" w:rsidRDefault="00765E04" w:rsidP="00765E04">
      <w:pPr>
        <w:pStyle w:val="PargrafodaLista"/>
        <w:numPr>
          <w:ilvl w:val="0"/>
          <w:numId w:val="34"/>
        </w:numPr>
        <w:suppressAutoHyphens w:val="0"/>
        <w:autoSpaceDE w:val="0"/>
        <w:autoSpaceDN w:val="0"/>
        <w:spacing w:line="360" w:lineRule="auto"/>
        <w:ind w:left="0" w:right="6" w:firstLine="0"/>
        <w:jc w:val="both"/>
        <w:textAlignment w:val="auto"/>
        <w:rPr>
          <w:rFonts w:ascii="Arial" w:hAnsi="Arial" w:cs="Arial"/>
          <w:sz w:val="22"/>
          <w:szCs w:val="22"/>
        </w:rPr>
      </w:pPr>
      <w:bookmarkStart w:id="7" w:name="c)_A_CONTRATADA_obriga-se_a_desenvolver_"/>
      <w:bookmarkEnd w:id="7"/>
      <w:r>
        <w:rPr>
          <w:rFonts w:ascii="Arial" w:hAnsi="Arial" w:cs="Arial"/>
          <w:sz w:val="22"/>
          <w:szCs w:val="22"/>
        </w:rPr>
        <w:t xml:space="preserve"> </w:t>
      </w:r>
      <w:r w:rsidR="009D46F0" w:rsidRPr="00765E04">
        <w:rPr>
          <w:rFonts w:ascii="Arial" w:hAnsi="Arial" w:cs="Arial"/>
          <w:sz w:val="22"/>
          <w:szCs w:val="22"/>
        </w:rPr>
        <w:t xml:space="preserve">A </w:t>
      </w:r>
      <w:r w:rsidR="009D46F0" w:rsidRPr="00765E04">
        <w:rPr>
          <w:rFonts w:ascii="Arial" w:hAnsi="Arial" w:cs="Arial"/>
          <w:spacing w:val="-4"/>
          <w:sz w:val="22"/>
          <w:szCs w:val="22"/>
        </w:rPr>
        <w:t xml:space="preserve">CONTRATADA </w:t>
      </w:r>
      <w:r w:rsidR="009D46F0" w:rsidRPr="00765E04">
        <w:rPr>
          <w:rFonts w:ascii="Arial" w:hAnsi="Arial" w:cs="Arial"/>
          <w:sz w:val="22"/>
          <w:szCs w:val="22"/>
        </w:rPr>
        <w:t>obriga-se a desenvolver boas relações com os funcionários da Prefeitura, encarregados da fiscalização do contrato, acatando quaisquer ordens, instruções e o que mais emanar da Fiscalização da Administração, em conformidade com o objeto da</w:t>
      </w:r>
      <w:r w:rsidR="009D46F0" w:rsidRPr="00765E04">
        <w:rPr>
          <w:rFonts w:ascii="Arial" w:hAnsi="Arial" w:cs="Arial"/>
          <w:spacing w:val="-25"/>
          <w:sz w:val="22"/>
          <w:szCs w:val="22"/>
        </w:rPr>
        <w:t xml:space="preserve"> </w:t>
      </w:r>
      <w:r w:rsidR="009D46F0" w:rsidRPr="00765E04">
        <w:rPr>
          <w:rFonts w:ascii="Arial" w:hAnsi="Arial" w:cs="Arial"/>
          <w:sz w:val="22"/>
          <w:szCs w:val="22"/>
        </w:rPr>
        <w:t>licitação.</w:t>
      </w:r>
    </w:p>
    <w:p w14:paraId="3E413CD5" w14:textId="3B42DCAC" w:rsidR="009D46F0" w:rsidRPr="00765E04" w:rsidRDefault="00765E04" w:rsidP="00765E04">
      <w:pPr>
        <w:pStyle w:val="PargrafodaLista"/>
        <w:numPr>
          <w:ilvl w:val="0"/>
          <w:numId w:val="34"/>
        </w:numPr>
        <w:suppressAutoHyphens w:val="0"/>
        <w:autoSpaceDE w:val="0"/>
        <w:autoSpaceDN w:val="0"/>
        <w:spacing w:line="360" w:lineRule="auto"/>
        <w:ind w:left="0" w:right="6" w:firstLine="0"/>
        <w:jc w:val="both"/>
        <w:textAlignment w:val="auto"/>
        <w:rPr>
          <w:rFonts w:ascii="Arial" w:hAnsi="Arial" w:cs="Arial"/>
          <w:sz w:val="22"/>
          <w:szCs w:val="22"/>
        </w:rPr>
      </w:pPr>
      <w:bookmarkStart w:id="8" w:name="d)_A_CONTRATADA_obriga-se_a_executar,_pe"/>
      <w:bookmarkEnd w:id="8"/>
      <w:r>
        <w:rPr>
          <w:rFonts w:ascii="Arial" w:hAnsi="Arial" w:cs="Arial"/>
          <w:sz w:val="22"/>
          <w:szCs w:val="22"/>
        </w:rPr>
        <w:t xml:space="preserve"> </w:t>
      </w:r>
      <w:r w:rsidR="009D46F0" w:rsidRPr="00765E04">
        <w:rPr>
          <w:rFonts w:ascii="Arial" w:hAnsi="Arial" w:cs="Arial"/>
          <w:sz w:val="22"/>
          <w:szCs w:val="22"/>
        </w:rPr>
        <w:t xml:space="preserve">A </w:t>
      </w:r>
      <w:r w:rsidR="009D46F0" w:rsidRPr="00765E04">
        <w:rPr>
          <w:rFonts w:ascii="Arial" w:hAnsi="Arial" w:cs="Arial"/>
          <w:spacing w:val="-4"/>
          <w:sz w:val="22"/>
          <w:szCs w:val="22"/>
        </w:rPr>
        <w:t xml:space="preserve">CONTRATADA </w:t>
      </w:r>
      <w:r w:rsidR="009D46F0" w:rsidRPr="00765E04">
        <w:rPr>
          <w:rFonts w:ascii="Arial" w:hAnsi="Arial" w:cs="Arial"/>
          <w:sz w:val="22"/>
          <w:szCs w:val="22"/>
        </w:rPr>
        <w:t xml:space="preserve">obriga-se a executar, perfeita e pontualmente todos os serviços determinados </w:t>
      </w:r>
      <w:r w:rsidR="009D46F0" w:rsidRPr="00765E04">
        <w:rPr>
          <w:rFonts w:ascii="Arial" w:hAnsi="Arial" w:cs="Arial"/>
          <w:sz w:val="22"/>
          <w:szCs w:val="22"/>
        </w:rPr>
        <w:lastRenderedPageBreak/>
        <w:t>nas respectivas ordens de serviços ou requisições emitidas pela Prefeitura, bem como a apresentar uma relação nominal de todos os empregados encarregados, comunicando ainda qualquer alteração ocorrida neste</w:t>
      </w:r>
      <w:r w:rsidR="009D46F0" w:rsidRPr="00765E04">
        <w:rPr>
          <w:rFonts w:ascii="Arial" w:hAnsi="Arial" w:cs="Arial"/>
          <w:spacing w:val="2"/>
          <w:sz w:val="22"/>
          <w:szCs w:val="22"/>
        </w:rPr>
        <w:t xml:space="preserve"> </w:t>
      </w:r>
      <w:r w:rsidR="009D46F0" w:rsidRPr="00765E04">
        <w:rPr>
          <w:rFonts w:ascii="Arial" w:hAnsi="Arial" w:cs="Arial"/>
          <w:sz w:val="22"/>
          <w:szCs w:val="22"/>
        </w:rPr>
        <w:t>rol.</w:t>
      </w:r>
    </w:p>
    <w:p w14:paraId="1A88120F" w14:textId="71299832" w:rsidR="004E28C2" w:rsidRPr="00765E04" w:rsidRDefault="004E28C2" w:rsidP="00765E04">
      <w:pPr>
        <w:spacing w:line="360" w:lineRule="auto"/>
        <w:jc w:val="both"/>
        <w:rPr>
          <w:rFonts w:ascii="Arial" w:hAnsi="Arial" w:cs="Arial"/>
          <w:b/>
          <w:sz w:val="22"/>
          <w:szCs w:val="22"/>
          <w:u w:val="single"/>
        </w:rPr>
      </w:pPr>
    </w:p>
    <w:p w14:paraId="63C0B2B1" w14:textId="6B4B9177" w:rsidR="004E28C2" w:rsidRPr="00765E04" w:rsidRDefault="004E28C2" w:rsidP="00765E04">
      <w:pPr>
        <w:spacing w:line="360" w:lineRule="auto"/>
        <w:jc w:val="both"/>
        <w:rPr>
          <w:rFonts w:ascii="Arial" w:hAnsi="Arial" w:cs="Arial"/>
          <w:b/>
          <w:sz w:val="22"/>
          <w:szCs w:val="22"/>
          <w:u w:val="single"/>
        </w:rPr>
      </w:pPr>
      <w:r w:rsidRPr="00765E04">
        <w:rPr>
          <w:rFonts w:ascii="Arial" w:hAnsi="Arial" w:cs="Arial"/>
          <w:b/>
          <w:sz w:val="22"/>
          <w:szCs w:val="22"/>
          <w:u w:val="single"/>
        </w:rPr>
        <w:t>13. UTENSÍLIOS, EQUIPAMENTOS E INSTA</w:t>
      </w:r>
    </w:p>
    <w:p w14:paraId="7510E006" w14:textId="48BD86F9" w:rsidR="00266B50" w:rsidRPr="00765E04" w:rsidRDefault="00765E04" w:rsidP="00765E04">
      <w:pPr>
        <w:pStyle w:val="PargrafodaLista"/>
        <w:numPr>
          <w:ilvl w:val="0"/>
          <w:numId w:val="35"/>
        </w:numPr>
        <w:suppressAutoHyphens w:val="0"/>
        <w:autoSpaceDE w:val="0"/>
        <w:autoSpaceDN w:val="0"/>
        <w:spacing w:line="360" w:lineRule="auto"/>
        <w:ind w:left="0" w:right="6" w:firstLine="0"/>
        <w:jc w:val="both"/>
        <w:textAlignment w:val="auto"/>
        <w:rPr>
          <w:rFonts w:ascii="Arial" w:hAnsi="Arial" w:cs="Arial"/>
          <w:sz w:val="22"/>
          <w:szCs w:val="22"/>
        </w:rPr>
      </w:pPr>
      <w:r>
        <w:rPr>
          <w:rFonts w:ascii="Arial" w:hAnsi="Arial" w:cs="Arial"/>
          <w:sz w:val="22"/>
          <w:szCs w:val="22"/>
        </w:rPr>
        <w:t xml:space="preserve"> </w:t>
      </w:r>
      <w:r w:rsidR="00266B50" w:rsidRPr="00765E04">
        <w:rPr>
          <w:rFonts w:ascii="Arial" w:hAnsi="Arial" w:cs="Arial"/>
          <w:sz w:val="22"/>
          <w:szCs w:val="22"/>
        </w:rPr>
        <w:t>Os equipamentos e utensílios da prefeitura serão retirados dos locais e guardados em depósito próprio, ficando a cargo da licitante vencedora a colocação de todo o equipamento, instalação e utensílios para funcionamento da cozinha escolar, adequados aos requisitos da Vigilância Sanitária.</w:t>
      </w:r>
    </w:p>
    <w:p w14:paraId="236F4B7B" w14:textId="29EFD5D3" w:rsidR="00266B50" w:rsidRPr="00765E04" w:rsidRDefault="00765E04" w:rsidP="00765E04">
      <w:pPr>
        <w:pStyle w:val="PargrafodaLista"/>
        <w:numPr>
          <w:ilvl w:val="0"/>
          <w:numId w:val="35"/>
        </w:numPr>
        <w:suppressAutoHyphens w:val="0"/>
        <w:autoSpaceDE w:val="0"/>
        <w:autoSpaceDN w:val="0"/>
        <w:spacing w:line="360" w:lineRule="auto"/>
        <w:ind w:left="0" w:right="6" w:firstLine="0"/>
        <w:jc w:val="both"/>
        <w:textAlignment w:val="auto"/>
        <w:rPr>
          <w:rFonts w:ascii="Arial" w:hAnsi="Arial" w:cs="Arial"/>
          <w:sz w:val="22"/>
          <w:szCs w:val="22"/>
        </w:rPr>
      </w:pPr>
      <w:r>
        <w:rPr>
          <w:rFonts w:ascii="Arial" w:hAnsi="Arial" w:cs="Arial"/>
          <w:sz w:val="22"/>
          <w:szCs w:val="22"/>
        </w:rPr>
        <w:t xml:space="preserve"> </w:t>
      </w:r>
      <w:r w:rsidR="00266B50" w:rsidRPr="00765E04">
        <w:rPr>
          <w:rFonts w:ascii="Arial" w:hAnsi="Arial" w:cs="Arial"/>
          <w:sz w:val="22"/>
          <w:szCs w:val="22"/>
        </w:rPr>
        <w:t>A licitante vencedora no início do contrato deverá repassar a relação de utensílios disponibilizados nas unidades escolares, a qual passara por inventario de colaborador da Secretaria de Educação no início o no final do</w:t>
      </w:r>
      <w:r w:rsidR="00266B50" w:rsidRPr="00765E04">
        <w:rPr>
          <w:rFonts w:ascii="Arial" w:hAnsi="Arial" w:cs="Arial"/>
          <w:spacing w:val="-2"/>
          <w:sz w:val="22"/>
          <w:szCs w:val="22"/>
        </w:rPr>
        <w:t xml:space="preserve"> </w:t>
      </w:r>
      <w:r w:rsidR="00266B50" w:rsidRPr="00765E04">
        <w:rPr>
          <w:rFonts w:ascii="Arial" w:hAnsi="Arial" w:cs="Arial"/>
          <w:sz w:val="22"/>
          <w:szCs w:val="22"/>
        </w:rPr>
        <w:t>contrato.</w:t>
      </w:r>
    </w:p>
    <w:p w14:paraId="7FAF668D" w14:textId="70EAD18C" w:rsidR="00266B50" w:rsidRPr="00765E04" w:rsidRDefault="00765E04" w:rsidP="00765E04">
      <w:pPr>
        <w:pStyle w:val="PargrafodaLista"/>
        <w:numPr>
          <w:ilvl w:val="0"/>
          <w:numId w:val="35"/>
        </w:numPr>
        <w:suppressAutoHyphens w:val="0"/>
        <w:autoSpaceDE w:val="0"/>
        <w:autoSpaceDN w:val="0"/>
        <w:spacing w:line="360" w:lineRule="auto"/>
        <w:ind w:left="0" w:right="6" w:firstLine="0"/>
        <w:jc w:val="both"/>
        <w:textAlignment w:val="auto"/>
        <w:rPr>
          <w:rFonts w:ascii="Arial" w:hAnsi="Arial" w:cs="Arial"/>
          <w:sz w:val="22"/>
          <w:szCs w:val="22"/>
        </w:rPr>
      </w:pPr>
      <w:r>
        <w:rPr>
          <w:rFonts w:ascii="Arial" w:hAnsi="Arial" w:cs="Arial"/>
          <w:sz w:val="22"/>
          <w:szCs w:val="22"/>
        </w:rPr>
        <w:t xml:space="preserve"> </w:t>
      </w:r>
      <w:r w:rsidR="00266B50" w:rsidRPr="00765E04">
        <w:rPr>
          <w:rFonts w:ascii="Arial" w:hAnsi="Arial" w:cs="Arial"/>
          <w:sz w:val="22"/>
          <w:szCs w:val="22"/>
        </w:rPr>
        <w:t>A</w:t>
      </w:r>
      <w:r w:rsidR="00266B50" w:rsidRPr="00765E04">
        <w:rPr>
          <w:rFonts w:ascii="Arial" w:hAnsi="Arial" w:cs="Arial"/>
          <w:spacing w:val="-15"/>
          <w:sz w:val="22"/>
          <w:szCs w:val="22"/>
        </w:rPr>
        <w:t xml:space="preserve"> </w:t>
      </w:r>
      <w:r w:rsidR="00266B50" w:rsidRPr="00765E04">
        <w:rPr>
          <w:rFonts w:ascii="Arial" w:hAnsi="Arial" w:cs="Arial"/>
          <w:sz w:val="22"/>
          <w:szCs w:val="22"/>
        </w:rPr>
        <w:t>licitante</w:t>
      </w:r>
      <w:r w:rsidR="00266B50" w:rsidRPr="00765E04">
        <w:rPr>
          <w:rFonts w:ascii="Arial" w:hAnsi="Arial" w:cs="Arial"/>
          <w:spacing w:val="-3"/>
          <w:sz w:val="22"/>
          <w:szCs w:val="22"/>
        </w:rPr>
        <w:t xml:space="preserve"> </w:t>
      </w:r>
      <w:r w:rsidR="00266B50" w:rsidRPr="00765E04">
        <w:rPr>
          <w:rFonts w:ascii="Arial" w:hAnsi="Arial" w:cs="Arial"/>
          <w:sz w:val="22"/>
          <w:szCs w:val="22"/>
        </w:rPr>
        <w:t>vencedora</w:t>
      </w:r>
      <w:r w:rsidR="00266B50" w:rsidRPr="00765E04">
        <w:rPr>
          <w:rFonts w:ascii="Arial" w:hAnsi="Arial" w:cs="Arial"/>
          <w:spacing w:val="-2"/>
          <w:sz w:val="22"/>
          <w:szCs w:val="22"/>
        </w:rPr>
        <w:t xml:space="preserve"> </w:t>
      </w:r>
      <w:r w:rsidR="00266B50" w:rsidRPr="00765E04">
        <w:rPr>
          <w:rFonts w:ascii="Arial" w:hAnsi="Arial" w:cs="Arial"/>
          <w:sz w:val="22"/>
          <w:szCs w:val="22"/>
        </w:rPr>
        <w:t>deverá</w:t>
      </w:r>
      <w:r w:rsidR="00266B50" w:rsidRPr="00765E04">
        <w:rPr>
          <w:rFonts w:ascii="Arial" w:hAnsi="Arial" w:cs="Arial"/>
          <w:spacing w:val="-3"/>
          <w:sz w:val="22"/>
          <w:szCs w:val="22"/>
        </w:rPr>
        <w:t xml:space="preserve"> </w:t>
      </w:r>
      <w:r w:rsidR="00266B50" w:rsidRPr="00765E04">
        <w:rPr>
          <w:rFonts w:ascii="Arial" w:hAnsi="Arial" w:cs="Arial"/>
          <w:sz w:val="22"/>
          <w:szCs w:val="22"/>
        </w:rPr>
        <w:t>retirar</w:t>
      </w:r>
      <w:r w:rsidR="00266B50" w:rsidRPr="00765E04">
        <w:rPr>
          <w:rFonts w:ascii="Arial" w:hAnsi="Arial" w:cs="Arial"/>
          <w:spacing w:val="-3"/>
          <w:sz w:val="22"/>
          <w:szCs w:val="22"/>
        </w:rPr>
        <w:t xml:space="preserve"> </w:t>
      </w:r>
      <w:r w:rsidR="00266B50" w:rsidRPr="00765E04">
        <w:rPr>
          <w:rFonts w:ascii="Arial" w:hAnsi="Arial" w:cs="Arial"/>
          <w:sz w:val="22"/>
          <w:szCs w:val="22"/>
        </w:rPr>
        <w:t>dos</w:t>
      </w:r>
      <w:r w:rsidR="00266B50" w:rsidRPr="00765E04">
        <w:rPr>
          <w:rFonts w:ascii="Arial" w:hAnsi="Arial" w:cs="Arial"/>
          <w:spacing w:val="-3"/>
          <w:sz w:val="22"/>
          <w:szCs w:val="22"/>
        </w:rPr>
        <w:t xml:space="preserve"> </w:t>
      </w:r>
      <w:r w:rsidR="00266B50" w:rsidRPr="00765E04">
        <w:rPr>
          <w:rFonts w:ascii="Arial" w:hAnsi="Arial" w:cs="Arial"/>
          <w:sz w:val="22"/>
          <w:szCs w:val="22"/>
        </w:rPr>
        <w:t>locais</w:t>
      </w:r>
      <w:r w:rsidR="00266B50" w:rsidRPr="00765E04">
        <w:rPr>
          <w:rFonts w:ascii="Arial" w:hAnsi="Arial" w:cs="Arial"/>
          <w:spacing w:val="-2"/>
          <w:sz w:val="22"/>
          <w:szCs w:val="22"/>
        </w:rPr>
        <w:t xml:space="preserve"> </w:t>
      </w:r>
      <w:r w:rsidR="00266B50" w:rsidRPr="00765E04">
        <w:rPr>
          <w:rFonts w:ascii="Arial" w:hAnsi="Arial" w:cs="Arial"/>
          <w:sz w:val="22"/>
          <w:szCs w:val="22"/>
        </w:rPr>
        <w:t>de</w:t>
      </w:r>
      <w:r w:rsidR="00266B50" w:rsidRPr="00765E04">
        <w:rPr>
          <w:rFonts w:ascii="Arial" w:hAnsi="Arial" w:cs="Arial"/>
          <w:spacing w:val="-3"/>
          <w:sz w:val="22"/>
          <w:szCs w:val="22"/>
        </w:rPr>
        <w:t xml:space="preserve"> </w:t>
      </w:r>
      <w:r w:rsidR="00266B50" w:rsidRPr="00765E04">
        <w:rPr>
          <w:rFonts w:ascii="Arial" w:hAnsi="Arial" w:cs="Arial"/>
          <w:sz w:val="22"/>
          <w:szCs w:val="22"/>
        </w:rPr>
        <w:t>trabalho</w:t>
      </w:r>
      <w:r w:rsidR="00266B50" w:rsidRPr="00765E04">
        <w:rPr>
          <w:rFonts w:ascii="Arial" w:hAnsi="Arial" w:cs="Arial"/>
          <w:spacing w:val="-2"/>
          <w:sz w:val="22"/>
          <w:szCs w:val="22"/>
        </w:rPr>
        <w:t xml:space="preserve"> </w:t>
      </w:r>
      <w:r w:rsidR="00266B50" w:rsidRPr="00765E04">
        <w:rPr>
          <w:rFonts w:ascii="Arial" w:hAnsi="Arial" w:cs="Arial"/>
          <w:sz w:val="22"/>
          <w:szCs w:val="22"/>
        </w:rPr>
        <w:t>por</w:t>
      </w:r>
      <w:r w:rsidR="00266B50" w:rsidRPr="00765E04">
        <w:rPr>
          <w:rFonts w:ascii="Arial" w:hAnsi="Arial" w:cs="Arial"/>
          <w:spacing w:val="-4"/>
          <w:sz w:val="22"/>
          <w:szCs w:val="22"/>
        </w:rPr>
        <w:t xml:space="preserve"> </w:t>
      </w:r>
      <w:r w:rsidR="00266B50" w:rsidRPr="00765E04">
        <w:rPr>
          <w:rFonts w:ascii="Arial" w:hAnsi="Arial" w:cs="Arial"/>
          <w:sz w:val="22"/>
          <w:szCs w:val="22"/>
        </w:rPr>
        <w:t>sua</w:t>
      </w:r>
      <w:r w:rsidR="00266B50" w:rsidRPr="00765E04">
        <w:rPr>
          <w:rFonts w:ascii="Arial" w:hAnsi="Arial" w:cs="Arial"/>
          <w:spacing w:val="-2"/>
          <w:sz w:val="22"/>
          <w:szCs w:val="22"/>
        </w:rPr>
        <w:t xml:space="preserve"> </w:t>
      </w:r>
      <w:r w:rsidR="00266B50" w:rsidRPr="00765E04">
        <w:rPr>
          <w:rFonts w:ascii="Arial" w:hAnsi="Arial" w:cs="Arial"/>
          <w:sz w:val="22"/>
          <w:szCs w:val="22"/>
        </w:rPr>
        <w:t>conta</w:t>
      </w:r>
      <w:r w:rsidR="00266B50" w:rsidRPr="00765E04">
        <w:rPr>
          <w:rFonts w:ascii="Arial" w:hAnsi="Arial" w:cs="Arial"/>
          <w:spacing w:val="-3"/>
          <w:sz w:val="22"/>
          <w:szCs w:val="22"/>
        </w:rPr>
        <w:t xml:space="preserve"> </w:t>
      </w:r>
      <w:r w:rsidR="00266B50" w:rsidRPr="00765E04">
        <w:rPr>
          <w:rFonts w:ascii="Arial" w:hAnsi="Arial" w:cs="Arial"/>
          <w:sz w:val="22"/>
          <w:szCs w:val="22"/>
        </w:rPr>
        <w:t>e</w:t>
      </w:r>
      <w:r w:rsidR="00266B50" w:rsidRPr="00765E04">
        <w:rPr>
          <w:rFonts w:ascii="Arial" w:hAnsi="Arial" w:cs="Arial"/>
          <w:spacing w:val="-2"/>
          <w:sz w:val="22"/>
          <w:szCs w:val="22"/>
        </w:rPr>
        <w:t xml:space="preserve"> </w:t>
      </w:r>
      <w:r w:rsidR="00266B50" w:rsidRPr="00765E04">
        <w:rPr>
          <w:rFonts w:ascii="Arial" w:hAnsi="Arial" w:cs="Arial"/>
          <w:sz w:val="22"/>
          <w:szCs w:val="22"/>
        </w:rPr>
        <w:t>risco</w:t>
      </w:r>
      <w:r w:rsidR="00266B50" w:rsidRPr="00765E04">
        <w:rPr>
          <w:rFonts w:ascii="Arial" w:hAnsi="Arial" w:cs="Arial"/>
          <w:spacing w:val="-3"/>
          <w:sz w:val="22"/>
          <w:szCs w:val="22"/>
        </w:rPr>
        <w:t xml:space="preserve"> </w:t>
      </w:r>
      <w:r w:rsidR="00266B50" w:rsidRPr="00765E04">
        <w:rPr>
          <w:rFonts w:ascii="Arial" w:hAnsi="Arial" w:cs="Arial"/>
          <w:sz w:val="22"/>
          <w:szCs w:val="22"/>
        </w:rPr>
        <w:t>os</w:t>
      </w:r>
      <w:r w:rsidR="00266B50" w:rsidRPr="00765E04">
        <w:rPr>
          <w:rFonts w:ascii="Arial" w:hAnsi="Arial" w:cs="Arial"/>
          <w:spacing w:val="-4"/>
          <w:sz w:val="22"/>
          <w:szCs w:val="22"/>
        </w:rPr>
        <w:t xml:space="preserve"> </w:t>
      </w:r>
      <w:r w:rsidR="00266B50" w:rsidRPr="00765E04">
        <w:rPr>
          <w:rFonts w:ascii="Arial" w:hAnsi="Arial" w:cs="Arial"/>
          <w:sz w:val="22"/>
          <w:szCs w:val="22"/>
        </w:rPr>
        <w:t>equipamentos</w:t>
      </w:r>
      <w:r w:rsidR="00266B50" w:rsidRPr="00765E04">
        <w:rPr>
          <w:rFonts w:ascii="Arial" w:hAnsi="Arial" w:cs="Arial"/>
          <w:spacing w:val="-3"/>
          <w:sz w:val="22"/>
          <w:szCs w:val="22"/>
        </w:rPr>
        <w:t xml:space="preserve"> </w:t>
      </w:r>
      <w:r w:rsidR="00266B50" w:rsidRPr="00765E04">
        <w:rPr>
          <w:rFonts w:ascii="Arial" w:hAnsi="Arial" w:cs="Arial"/>
          <w:sz w:val="22"/>
          <w:szCs w:val="22"/>
        </w:rPr>
        <w:t>e tudo mais que for de sua propriedade, dentro de 10(dez) dias após o término do</w:t>
      </w:r>
      <w:r w:rsidR="00266B50" w:rsidRPr="00765E04">
        <w:rPr>
          <w:rFonts w:ascii="Arial" w:hAnsi="Arial" w:cs="Arial"/>
          <w:spacing w:val="-25"/>
          <w:sz w:val="22"/>
          <w:szCs w:val="22"/>
        </w:rPr>
        <w:t xml:space="preserve"> </w:t>
      </w:r>
      <w:r w:rsidR="00266B50" w:rsidRPr="00765E04">
        <w:rPr>
          <w:rFonts w:ascii="Arial" w:hAnsi="Arial" w:cs="Arial"/>
          <w:sz w:val="22"/>
          <w:szCs w:val="22"/>
        </w:rPr>
        <w:t>contrato.</w:t>
      </w:r>
    </w:p>
    <w:p w14:paraId="06FE2A42" w14:textId="7B75D627" w:rsidR="00266B50" w:rsidRPr="00765E04" w:rsidRDefault="00765E04" w:rsidP="00765E04">
      <w:pPr>
        <w:pStyle w:val="PargrafodaLista"/>
        <w:numPr>
          <w:ilvl w:val="0"/>
          <w:numId w:val="35"/>
        </w:numPr>
        <w:suppressAutoHyphens w:val="0"/>
        <w:autoSpaceDE w:val="0"/>
        <w:autoSpaceDN w:val="0"/>
        <w:spacing w:line="360" w:lineRule="auto"/>
        <w:ind w:left="0" w:right="6" w:firstLine="0"/>
        <w:jc w:val="both"/>
        <w:textAlignment w:val="auto"/>
        <w:rPr>
          <w:rFonts w:ascii="Arial" w:hAnsi="Arial" w:cs="Arial"/>
          <w:sz w:val="22"/>
          <w:szCs w:val="22"/>
        </w:rPr>
      </w:pPr>
      <w:r>
        <w:rPr>
          <w:rFonts w:ascii="Arial" w:hAnsi="Arial" w:cs="Arial"/>
          <w:sz w:val="22"/>
          <w:szCs w:val="22"/>
        </w:rPr>
        <w:t xml:space="preserve"> </w:t>
      </w:r>
      <w:r w:rsidR="00266B50" w:rsidRPr="00765E04">
        <w:rPr>
          <w:rFonts w:ascii="Arial" w:hAnsi="Arial" w:cs="Arial"/>
          <w:sz w:val="22"/>
          <w:szCs w:val="22"/>
        </w:rPr>
        <w:t>Os utensílios e equipamentos devem ser fornecidos em quantidades suficientes para atender a demanda de cada unidade</w:t>
      </w:r>
      <w:r w:rsidR="00266B50" w:rsidRPr="00765E04">
        <w:rPr>
          <w:rFonts w:ascii="Arial" w:hAnsi="Arial" w:cs="Arial"/>
          <w:spacing w:val="-1"/>
          <w:sz w:val="22"/>
          <w:szCs w:val="22"/>
        </w:rPr>
        <w:t xml:space="preserve"> </w:t>
      </w:r>
      <w:r w:rsidR="00266B50" w:rsidRPr="00765E04">
        <w:rPr>
          <w:rFonts w:ascii="Arial" w:hAnsi="Arial" w:cs="Arial"/>
          <w:sz w:val="22"/>
          <w:szCs w:val="22"/>
        </w:rPr>
        <w:t>escola.</w:t>
      </w:r>
    </w:p>
    <w:p w14:paraId="5FA7E357" w14:textId="77777777" w:rsidR="00266B50" w:rsidRPr="00765E04" w:rsidRDefault="00266B50" w:rsidP="00765E04">
      <w:pPr>
        <w:pStyle w:val="Corpodetexto"/>
        <w:spacing w:after="0" w:line="360" w:lineRule="auto"/>
        <w:ind w:left="1134"/>
        <w:rPr>
          <w:rFonts w:ascii="Arial" w:hAnsi="Arial" w:cs="Arial"/>
          <w:sz w:val="22"/>
          <w:szCs w:val="22"/>
        </w:rPr>
      </w:pPr>
    </w:p>
    <w:p w14:paraId="564BD483" w14:textId="2AAC32F3" w:rsidR="00ED4C5A" w:rsidRPr="00765E04" w:rsidRDefault="00ED4C5A" w:rsidP="00765E04">
      <w:pPr>
        <w:numPr>
          <w:ilvl w:val="1"/>
          <w:numId w:val="30"/>
        </w:numPr>
        <w:spacing w:line="360" w:lineRule="auto"/>
        <w:ind w:left="0" w:firstLine="0"/>
        <w:jc w:val="both"/>
        <w:rPr>
          <w:rFonts w:ascii="Arial" w:hAnsi="Arial" w:cs="Arial"/>
          <w:sz w:val="22"/>
          <w:szCs w:val="22"/>
        </w:rPr>
      </w:pPr>
      <w:r w:rsidRPr="00765E04">
        <w:rPr>
          <w:rFonts w:ascii="Arial" w:eastAsia="Arial Unicode MS" w:hAnsi="Arial" w:cs="Arial"/>
          <w:b/>
          <w:sz w:val="22"/>
          <w:szCs w:val="22"/>
          <w:u w:val="single"/>
        </w:rPr>
        <w:t>14</w:t>
      </w:r>
      <w:r w:rsidR="00093AFB" w:rsidRPr="00765E04">
        <w:rPr>
          <w:rFonts w:ascii="Arial" w:eastAsia="Arial Unicode MS" w:hAnsi="Arial" w:cs="Arial"/>
          <w:b/>
          <w:sz w:val="22"/>
          <w:szCs w:val="22"/>
          <w:u w:val="single"/>
        </w:rPr>
        <w:t xml:space="preserve">. </w:t>
      </w:r>
      <w:r w:rsidRPr="00765E04">
        <w:rPr>
          <w:rFonts w:ascii="Arial" w:eastAsia="Arial Unicode MS" w:hAnsi="Arial" w:cs="Arial"/>
          <w:b/>
          <w:sz w:val="22"/>
          <w:szCs w:val="22"/>
          <w:u w:val="single"/>
        </w:rPr>
        <w:t>LEGISLAÇÃO</w:t>
      </w:r>
    </w:p>
    <w:p w14:paraId="43132750" w14:textId="203570E9" w:rsidR="00ED4C5A" w:rsidRPr="00765E04" w:rsidRDefault="00ED4C5A" w:rsidP="00765E04">
      <w:pPr>
        <w:pStyle w:val="PargrafodaLista"/>
        <w:numPr>
          <w:ilvl w:val="0"/>
          <w:numId w:val="37"/>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r w:rsidRPr="00765E04">
        <w:rPr>
          <w:rFonts w:ascii="Arial" w:hAnsi="Arial" w:cs="Arial"/>
          <w:sz w:val="22"/>
          <w:szCs w:val="22"/>
        </w:rPr>
        <w:t xml:space="preserve"> As quantidades inicialmente previstas poderão ser aumentadas ou diminuídas conforme as necessidades da Prefeitura, dentro das exigências mínimas do PNAE – Programa Nacional de</w:t>
      </w:r>
      <w:bookmarkStart w:id="9" w:name="b)_A_licitante_vencedora_não_poderá,_em_"/>
      <w:bookmarkEnd w:id="9"/>
      <w:r w:rsidRPr="00765E04">
        <w:rPr>
          <w:rFonts w:ascii="Arial" w:hAnsi="Arial" w:cs="Arial"/>
          <w:sz w:val="22"/>
          <w:szCs w:val="22"/>
        </w:rPr>
        <w:t xml:space="preserve"> Alimentação Escolar e Resolução 26/2013 e 04/2015 do</w:t>
      </w:r>
      <w:r w:rsidRPr="00765E04">
        <w:rPr>
          <w:rFonts w:ascii="Arial" w:hAnsi="Arial" w:cs="Arial"/>
          <w:spacing w:val="-3"/>
          <w:sz w:val="22"/>
          <w:szCs w:val="22"/>
        </w:rPr>
        <w:t xml:space="preserve"> </w:t>
      </w:r>
      <w:r w:rsidRPr="00765E04">
        <w:rPr>
          <w:rFonts w:ascii="Arial" w:hAnsi="Arial" w:cs="Arial"/>
          <w:sz w:val="22"/>
          <w:szCs w:val="22"/>
        </w:rPr>
        <w:t>FNDE.</w:t>
      </w:r>
    </w:p>
    <w:p w14:paraId="50D7FB75" w14:textId="1A5E4B19" w:rsidR="00ED4C5A" w:rsidRPr="00765E04" w:rsidRDefault="00ED4C5A" w:rsidP="00765E04">
      <w:pPr>
        <w:pStyle w:val="PargrafodaLista"/>
        <w:numPr>
          <w:ilvl w:val="0"/>
          <w:numId w:val="37"/>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r w:rsidRPr="00765E04">
        <w:rPr>
          <w:rFonts w:ascii="Arial" w:hAnsi="Arial" w:cs="Arial"/>
          <w:sz w:val="22"/>
          <w:szCs w:val="22"/>
        </w:rPr>
        <w:t xml:space="preserve"> A licitante vencedora não poderá, em hipótese alguma, </w:t>
      </w:r>
      <w:r w:rsidR="00765E04" w:rsidRPr="00765E04">
        <w:rPr>
          <w:rFonts w:ascii="Arial" w:hAnsi="Arial" w:cs="Arial"/>
          <w:sz w:val="22"/>
          <w:szCs w:val="22"/>
        </w:rPr>
        <w:t>subcontratar</w:t>
      </w:r>
      <w:r w:rsidRPr="00765E04">
        <w:rPr>
          <w:rFonts w:ascii="Arial" w:hAnsi="Arial" w:cs="Arial"/>
          <w:sz w:val="22"/>
          <w:szCs w:val="22"/>
        </w:rPr>
        <w:t xml:space="preserve">, ceder ou transferir total ou parcialmente os serviços objeto desta licitação, sendo permitida apenas a </w:t>
      </w:r>
      <w:r w:rsidR="00765E04" w:rsidRPr="00765E04">
        <w:rPr>
          <w:rFonts w:ascii="Arial" w:hAnsi="Arial" w:cs="Arial"/>
          <w:sz w:val="22"/>
          <w:szCs w:val="22"/>
        </w:rPr>
        <w:t>subcontratação</w:t>
      </w:r>
      <w:r w:rsidRPr="00765E04">
        <w:rPr>
          <w:rFonts w:ascii="Arial" w:hAnsi="Arial" w:cs="Arial"/>
          <w:sz w:val="22"/>
          <w:szCs w:val="22"/>
        </w:rPr>
        <w:t xml:space="preserve"> em relação aos serviços de mão-de-obra indireta de merendeira, supervisão e manutenção dos equipamentos, distribuição e fornecimento de pães e bolos além do transporte até as</w:t>
      </w:r>
      <w:r w:rsidRPr="00765E04">
        <w:rPr>
          <w:rFonts w:ascii="Arial" w:hAnsi="Arial" w:cs="Arial"/>
          <w:spacing w:val="-29"/>
          <w:sz w:val="22"/>
          <w:szCs w:val="22"/>
        </w:rPr>
        <w:t xml:space="preserve"> </w:t>
      </w:r>
      <w:r w:rsidRPr="00765E04">
        <w:rPr>
          <w:rFonts w:ascii="Arial" w:hAnsi="Arial" w:cs="Arial"/>
          <w:sz w:val="22"/>
          <w:szCs w:val="22"/>
        </w:rPr>
        <w:t>escolas.</w:t>
      </w:r>
    </w:p>
    <w:p w14:paraId="08D697B7" w14:textId="26498347" w:rsidR="00ED4C5A" w:rsidRPr="00765E04" w:rsidRDefault="00ED4C5A" w:rsidP="00765E04">
      <w:pPr>
        <w:pStyle w:val="PargrafodaLista"/>
        <w:numPr>
          <w:ilvl w:val="0"/>
          <w:numId w:val="37"/>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bookmarkStart w:id="10" w:name="c)_A_licitante_vencedora_deverá_fazer_me"/>
      <w:bookmarkEnd w:id="10"/>
      <w:r w:rsidRPr="00765E04">
        <w:rPr>
          <w:rFonts w:ascii="Arial" w:hAnsi="Arial" w:cs="Arial"/>
          <w:sz w:val="22"/>
          <w:szCs w:val="22"/>
        </w:rPr>
        <w:t xml:space="preserve"> A licitante vencedora deverá fazer mensalmente, prova perante a Prefeitura do cumprimento de todas as suas obrigações tributárias, trabalhistas, previdenciárias, assistenciais, securitárias e sindicais, decorrentes da presente</w:t>
      </w:r>
      <w:r w:rsidRPr="00765E04">
        <w:rPr>
          <w:rFonts w:ascii="Arial" w:hAnsi="Arial" w:cs="Arial"/>
          <w:spacing w:val="-1"/>
          <w:sz w:val="22"/>
          <w:szCs w:val="22"/>
        </w:rPr>
        <w:t xml:space="preserve"> </w:t>
      </w:r>
      <w:r w:rsidRPr="00765E04">
        <w:rPr>
          <w:rFonts w:ascii="Arial" w:hAnsi="Arial" w:cs="Arial"/>
          <w:sz w:val="22"/>
          <w:szCs w:val="22"/>
        </w:rPr>
        <w:t>contratação.</w:t>
      </w:r>
    </w:p>
    <w:p w14:paraId="2B8703A6" w14:textId="6D3E12E8" w:rsidR="00ED4C5A" w:rsidRPr="00765E04" w:rsidRDefault="00ED4C5A" w:rsidP="00765E04">
      <w:pPr>
        <w:pStyle w:val="PargrafodaLista"/>
        <w:numPr>
          <w:ilvl w:val="0"/>
          <w:numId w:val="37"/>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bookmarkStart w:id="11" w:name="d)_A_licitante_vencedora_deverá_arcar_co"/>
      <w:bookmarkEnd w:id="11"/>
      <w:r w:rsidRPr="00765E04">
        <w:rPr>
          <w:rFonts w:ascii="Arial" w:hAnsi="Arial" w:cs="Arial"/>
          <w:sz w:val="22"/>
          <w:szCs w:val="22"/>
        </w:rPr>
        <w:t xml:space="preserve"> A licitante vencedora deverá arcar com os ônus decorrentes de incidência de todos os tributos federais, estaduais e municipais que possam advir dos serviços contratados, responsabilizando-se pelo cumprimento de todas as exigências das repartições competentes, com total isenção da</w:t>
      </w:r>
      <w:bookmarkStart w:id="12" w:name="e)_A_licitante_vencedora_deverá_observar"/>
      <w:bookmarkEnd w:id="12"/>
      <w:r w:rsidRPr="00765E04">
        <w:rPr>
          <w:rFonts w:ascii="Arial" w:hAnsi="Arial" w:cs="Arial"/>
          <w:sz w:val="22"/>
          <w:szCs w:val="22"/>
        </w:rPr>
        <w:t xml:space="preserve"> Prefeitura.</w:t>
      </w:r>
    </w:p>
    <w:p w14:paraId="75A3CBAC" w14:textId="01683F81" w:rsidR="00ED4C5A" w:rsidRPr="00765E04" w:rsidRDefault="00ED4C5A" w:rsidP="00765E04">
      <w:pPr>
        <w:pStyle w:val="PargrafodaLista"/>
        <w:numPr>
          <w:ilvl w:val="0"/>
          <w:numId w:val="37"/>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r w:rsidRPr="00765E04">
        <w:rPr>
          <w:rFonts w:ascii="Arial" w:hAnsi="Arial" w:cs="Arial"/>
          <w:sz w:val="22"/>
          <w:szCs w:val="22"/>
        </w:rPr>
        <w:t xml:space="preserve"> A licitante vencedora deverá observar rigorosamente as normas de segurança, higiene e medicina do trabalho, cabendo-lhe toda responsabilidade por quaisquer acidentes, danos ou prejuízos materiais (serviços executados ou gêneros utilizados) e/ou pessoais causados à Prefeitura, seus empregados e/ou terceiros, como consequência de dolo, imperícia, imprudência ou </w:t>
      </w:r>
      <w:r w:rsidRPr="00765E04">
        <w:rPr>
          <w:rFonts w:ascii="Arial" w:hAnsi="Arial" w:cs="Arial"/>
          <w:sz w:val="22"/>
          <w:szCs w:val="22"/>
        </w:rPr>
        <w:lastRenderedPageBreak/>
        <w:t>negligência</w:t>
      </w:r>
      <w:bookmarkStart w:id="13" w:name="f)_Refazer_às_suas_expensas,_no_total_ou"/>
      <w:bookmarkEnd w:id="13"/>
      <w:r w:rsidRPr="00765E04">
        <w:rPr>
          <w:rFonts w:ascii="Arial" w:hAnsi="Arial" w:cs="Arial"/>
          <w:sz w:val="22"/>
          <w:szCs w:val="22"/>
        </w:rPr>
        <w:t xml:space="preserve"> própria ou de seus</w:t>
      </w:r>
      <w:r w:rsidRPr="00765E04">
        <w:rPr>
          <w:rFonts w:ascii="Arial" w:hAnsi="Arial" w:cs="Arial"/>
          <w:spacing w:val="-1"/>
          <w:sz w:val="22"/>
          <w:szCs w:val="22"/>
        </w:rPr>
        <w:t xml:space="preserve"> </w:t>
      </w:r>
      <w:r w:rsidRPr="00765E04">
        <w:rPr>
          <w:rFonts w:ascii="Arial" w:hAnsi="Arial" w:cs="Arial"/>
          <w:sz w:val="22"/>
          <w:szCs w:val="22"/>
        </w:rPr>
        <w:t>empregados.</w:t>
      </w:r>
    </w:p>
    <w:p w14:paraId="27C9738E" w14:textId="2BF88B02" w:rsidR="00ED4C5A" w:rsidRPr="00765E04" w:rsidRDefault="00765E04" w:rsidP="00765E04">
      <w:pPr>
        <w:pStyle w:val="PargrafodaLista"/>
        <w:numPr>
          <w:ilvl w:val="0"/>
          <w:numId w:val="37"/>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r>
        <w:rPr>
          <w:rFonts w:ascii="Arial" w:hAnsi="Arial" w:cs="Arial"/>
          <w:sz w:val="22"/>
          <w:szCs w:val="22"/>
        </w:rPr>
        <w:t xml:space="preserve"> </w:t>
      </w:r>
      <w:r w:rsidR="00ED4C5A" w:rsidRPr="00765E04">
        <w:rPr>
          <w:rFonts w:ascii="Arial" w:hAnsi="Arial" w:cs="Arial"/>
          <w:sz w:val="22"/>
          <w:szCs w:val="22"/>
        </w:rPr>
        <w:t>Refazer às suas expensas, no total ou em parte os serviços cuja execução estiver em desacordo com o estabelecido no presente</w:t>
      </w:r>
      <w:r w:rsidR="00ED4C5A" w:rsidRPr="00765E04">
        <w:rPr>
          <w:rFonts w:ascii="Arial" w:hAnsi="Arial" w:cs="Arial"/>
          <w:spacing w:val="-2"/>
          <w:sz w:val="22"/>
          <w:szCs w:val="22"/>
        </w:rPr>
        <w:t xml:space="preserve"> </w:t>
      </w:r>
      <w:r w:rsidR="00ED4C5A" w:rsidRPr="00765E04">
        <w:rPr>
          <w:rFonts w:ascii="Arial" w:hAnsi="Arial" w:cs="Arial"/>
          <w:sz w:val="22"/>
          <w:szCs w:val="22"/>
        </w:rPr>
        <w:t>edital.</w:t>
      </w:r>
    </w:p>
    <w:p w14:paraId="7662E1FA" w14:textId="1758D6A9" w:rsidR="00ED4C5A" w:rsidRPr="00765E04" w:rsidRDefault="00ED4C5A" w:rsidP="00765E04">
      <w:pPr>
        <w:pStyle w:val="PargrafodaLista"/>
        <w:numPr>
          <w:ilvl w:val="0"/>
          <w:numId w:val="37"/>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bookmarkStart w:id="14" w:name="g)_Adequar,_por_determinação_da_prefeitu"/>
      <w:bookmarkEnd w:id="14"/>
      <w:r w:rsidRPr="00765E04">
        <w:rPr>
          <w:rFonts w:ascii="Arial" w:hAnsi="Arial" w:cs="Arial"/>
          <w:spacing w:val="-3"/>
          <w:sz w:val="22"/>
          <w:szCs w:val="22"/>
        </w:rPr>
        <w:t xml:space="preserve"> Adequar, </w:t>
      </w:r>
      <w:r w:rsidRPr="00765E04">
        <w:rPr>
          <w:rFonts w:ascii="Arial" w:hAnsi="Arial" w:cs="Arial"/>
          <w:sz w:val="22"/>
          <w:szCs w:val="22"/>
        </w:rPr>
        <w:t>por determinação da prefeitura, qualquer serviço que não esteja sendo executado de</w:t>
      </w:r>
      <w:bookmarkStart w:id="15" w:name="h)_Manter_os_veículos,_equipamentos_e_ut"/>
      <w:bookmarkEnd w:id="15"/>
      <w:r w:rsidRPr="00765E04">
        <w:rPr>
          <w:rFonts w:ascii="Arial" w:hAnsi="Arial" w:cs="Arial"/>
          <w:sz w:val="22"/>
          <w:szCs w:val="22"/>
        </w:rPr>
        <w:t xml:space="preserve"> acordo com a boa técnica ou princípio de nutrição ou</w:t>
      </w:r>
      <w:r w:rsidRPr="00765E04">
        <w:rPr>
          <w:rFonts w:ascii="Arial" w:hAnsi="Arial" w:cs="Arial"/>
          <w:spacing w:val="-5"/>
          <w:sz w:val="22"/>
          <w:szCs w:val="22"/>
        </w:rPr>
        <w:t xml:space="preserve"> </w:t>
      </w:r>
      <w:r w:rsidRPr="00765E04">
        <w:rPr>
          <w:rFonts w:ascii="Arial" w:hAnsi="Arial" w:cs="Arial"/>
          <w:sz w:val="22"/>
          <w:szCs w:val="22"/>
        </w:rPr>
        <w:t>dietética.</w:t>
      </w:r>
    </w:p>
    <w:p w14:paraId="4A843A64" w14:textId="462FDDF9" w:rsidR="00ED4C5A" w:rsidRPr="00765E04" w:rsidRDefault="00ED4C5A" w:rsidP="00765E04">
      <w:pPr>
        <w:pStyle w:val="PargrafodaLista"/>
        <w:numPr>
          <w:ilvl w:val="0"/>
          <w:numId w:val="37"/>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r w:rsidRPr="00765E04">
        <w:rPr>
          <w:rFonts w:ascii="Arial" w:hAnsi="Arial" w:cs="Arial"/>
          <w:sz w:val="22"/>
          <w:szCs w:val="22"/>
        </w:rPr>
        <w:t xml:space="preserve"> Manter os veículos, equipamentos e utensílios em perfeitas condições de uso e de higiene e segurança.</w:t>
      </w:r>
    </w:p>
    <w:p w14:paraId="4DC0F0DC" w14:textId="28A062BC" w:rsidR="00ED4C5A" w:rsidRPr="00765E04" w:rsidRDefault="00765E04" w:rsidP="00765E04">
      <w:pPr>
        <w:pStyle w:val="PargrafodaLista"/>
        <w:numPr>
          <w:ilvl w:val="0"/>
          <w:numId w:val="37"/>
        </w:numPr>
        <w:tabs>
          <w:tab w:val="left" w:pos="1136"/>
        </w:tabs>
        <w:suppressAutoHyphens w:val="0"/>
        <w:autoSpaceDE w:val="0"/>
        <w:autoSpaceDN w:val="0"/>
        <w:spacing w:line="360" w:lineRule="auto"/>
        <w:ind w:left="0" w:right="6" w:firstLine="0"/>
        <w:jc w:val="both"/>
        <w:textAlignment w:val="auto"/>
        <w:rPr>
          <w:rFonts w:ascii="Arial" w:hAnsi="Arial" w:cs="Arial"/>
          <w:sz w:val="22"/>
          <w:szCs w:val="22"/>
        </w:rPr>
      </w:pPr>
      <w:bookmarkStart w:id="16" w:name="i)_Utilizar,_na_execução_dos_serviços,_g"/>
      <w:bookmarkEnd w:id="16"/>
      <w:r>
        <w:rPr>
          <w:rFonts w:ascii="Arial" w:hAnsi="Arial" w:cs="Arial"/>
          <w:sz w:val="22"/>
          <w:szCs w:val="22"/>
        </w:rPr>
        <w:t xml:space="preserve"> </w:t>
      </w:r>
      <w:r w:rsidR="00ED4C5A" w:rsidRPr="00765E04">
        <w:rPr>
          <w:rFonts w:ascii="Arial" w:hAnsi="Arial" w:cs="Arial"/>
          <w:sz w:val="22"/>
          <w:szCs w:val="22"/>
        </w:rPr>
        <w:t>Utilizar, na execução dos serviços, gêneros alimentícios, insumos e materiais de primeira</w:t>
      </w:r>
      <w:bookmarkStart w:id="17" w:name="j)_Executar_os_serviços_nas_condições_e_"/>
      <w:bookmarkEnd w:id="17"/>
      <w:r w:rsidR="00ED4C5A" w:rsidRPr="00765E04">
        <w:rPr>
          <w:rFonts w:ascii="Arial" w:hAnsi="Arial" w:cs="Arial"/>
          <w:sz w:val="22"/>
          <w:szCs w:val="22"/>
        </w:rPr>
        <w:t xml:space="preserve"> qualidade sempre obedecendo às especificações técnicas exigidas no</w:t>
      </w:r>
      <w:r w:rsidR="00ED4C5A" w:rsidRPr="00765E04">
        <w:rPr>
          <w:rFonts w:ascii="Arial" w:hAnsi="Arial" w:cs="Arial"/>
          <w:spacing w:val="-8"/>
          <w:sz w:val="22"/>
          <w:szCs w:val="22"/>
        </w:rPr>
        <w:t xml:space="preserve"> </w:t>
      </w:r>
      <w:r w:rsidR="00ED4C5A" w:rsidRPr="00765E04">
        <w:rPr>
          <w:rFonts w:ascii="Arial" w:hAnsi="Arial" w:cs="Arial"/>
          <w:sz w:val="22"/>
          <w:szCs w:val="22"/>
        </w:rPr>
        <w:t>edital.</w:t>
      </w:r>
    </w:p>
    <w:p w14:paraId="7DE4FC4A" w14:textId="2E73B754" w:rsidR="00ED4C5A" w:rsidRPr="00765E04" w:rsidRDefault="00765E04" w:rsidP="00765E04">
      <w:pPr>
        <w:pStyle w:val="PargrafodaLista"/>
        <w:numPr>
          <w:ilvl w:val="0"/>
          <w:numId w:val="37"/>
        </w:numPr>
        <w:tabs>
          <w:tab w:val="left" w:pos="1135"/>
          <w:tab w:val="left" w:pos="1136"/>
        </w:tabs>
        <w:suppressAutoHyphens w:val="0"/>
        <w:autoSpaceDE w:val="0"/>
        <w:autoSpaceDN w:val="0"/>
        <w:spacing w:line="360" w:lineRule="auto"/>
        <w:ind w:left="0" w:firstLine="0"/>
        <w:jc w:val="both"/>
        <w:textAlignment w:val="auto"/>
        <w:rPr>
          <w:rFonts w:ascii="Arial" w:hAnsi="Arial" w:cs="Arial"/>
          <w:sz w:val="22"/>
          <w:szCs w:val="22"/>
        </w:rPr>
      </w:pPr>
      <w:r>
        <w:rPr>
          <w:rFonts w:ascii="Arial" w:hAnsi="Arial" w:cs="Arial"/>
          <w:sz w:val="22"/>
          <w:szCs w:val="22"/>
        </w:rPr>
        <w:t xml:space="preserve"> </w:t>
      </w:r>
      <w:r w:rsidR="00ED4C5A" w:rsidRPr="00765E04">
        <w:rPr>
          <w:rFonts w:ascii="Arial" w:hAnsi="Arial" w:cs="Arial"/>
          <w:sz w:val="22"/>
          <w:szCs w:val="22"/>
        </w:rPr>
        <w:t>Executar os serviços nas condições e prazos estabelecidos no presente</w:t>
      </w:r>
      <w:r w:rsidR="00ED4C5A" w:rsidRPr="00765E04">
        <w:rPr>
          <w:rFonts w:ascii="Arial" w:hAnsi="Arial" w:cs="Arial"/>
          <w:spacing w:val="-10"/>
          <w:sz w:val="22"/>
          <w:szCs w:val="22"/>
        </w:rPr>
        <w:t xml:space="preserve"> </w:t>
      </w:r>
      <w:r w:rsidR="00ED4C5A" w:rsidRPr="00765E04">
        <w:rPr>
          <w:rFonts w:ascii="Arial" w:hAnsi="Arial" w:cs="Arial"/>
          <w:sz w:val="22"/>
          <w:szCs w:val="22"/>
        </w:rPr>
        <w:t>contrato.</w:t>
      </w:r>
    </w:p>
    <w:p w14:paraId="6E58B409" w14:textId="284CE2AA" w:rsidR="00ED4C5A" w:rsidRPr="00765E04" w:rsidRDefault="00765E04" w:rsidP="00765E04">
      <w:pPr>
        <w:pStyle w:val="PargrafodaLista"/>
        <w:numPr>
          <w:ilvl w:val="0"/>
          <w:numId w:val="37"/>
        </w:numPr>
        <w:suppressAutoHyphens w:val="0"/>
        <w:autoSpaceDE w:val="0"/>
        <w:autoSpaceDN w:val="0"/>
        <w:spacing w:line="360" w:lineRule="auto"/>
        <w:ind w:left="0" w:firstLine="0"/>
        <w:jc w:val="both"/>
        <w:textAlignment w:val="auto"/>
        <w:rPr>
          <w:rFonts w:ascii="Arial" w:hAnsi="Arial" w:cs="Arial"/>
          <w:sz w:val="22"/>
          <w:szCs w:val="22"/>
        </w:rPr>
      </w:pPr>
      <w:bookmarkStart w:id="18" w:name="k)_licitante_vencedora_se_obriga_a_repar"/>
      <w:bookmarkEnd w:id="18"/>
      <w:r>
        <w:rPr>
          <w:rFonts w:ascii="Arial" w:hAnsi="Arial" w:cs="Arial"/>
          <w:sz w:val="22"/>
          <w:szCs w:val="22"/>
        </w:rPr>
        <w:t xml:space="preserve"> </w:t>
      </w:r>
      <w:r w:rsidR="00ED4C5A" w:rsidRPr="00765E04">
        <w:rPr>
          <w:rFonts w:ascii="Arial" w:hAnsi="Arial" w:cs="Arial"/>
          <w:sz w:val="22"/>
          <w:szCs w:val="22"/>
        </w:rPr>
        <w:t xml:space="preserve">A licitante vencedora se obriga a reparar, corrigir, </w:t>
      </w:r>
      <w:r w:rsidR="00ED4C5A" w:rsidRPr="00765E04">
        <w:rPr>
          <w:rFonts w:ascii="Arial" w:hAnsi="Arial" w:cs="Arial"/>
          <w:spacing w:val="-3"/>
          <w:sz w:val="22"/>
          <w:szCs w:val="22"/>
        </w:rPr>
        <w:t xml:space="preserve">remover, </w:t>
      </w:r>
      <w:r w:rsidR="00ED4C5A" w:rsidRPr="00765E04">
        <w:rPr>
          <w:rFonts w:ascii="Arial" w:hAnsi="Arial" w:cs="Arial"/>
          <w:sz w:val="22"/>
          <w:szCs w:val="22"/>
        </w:rPr>
        <w:t>refazer ou substituir, às suas</w:t>
      </w:r>
      <w:r w:rsidR="00ED4C5A" w:rsidRPr="00765E04">
        <w:rPr>
          <w:rFonts w:ascii="Arial" w:hAnsi="Arial" w:cs="Arial"/>
          <w:spacing w:val="-27"/>
          <w:sz w:val="22"/>
          <w:szCs w:val="22"/>
        </w:rPr>
        <w:t xml:space="preserve"> </w:t>
      </w:r>
      <w:r w:rsidR="00ED4C5A" w:rsidRPr="00765E04">
        <w:rPr>
          <w:rFonts w:ascii="Arial" w:hAnsi="Arial" w:cs="Arial"/>
          <w:sz w:val="22"/>
          <w:szCs w:val="22"/>
        </w:rPr>
        <w:t>expensas</w:t>
      </w:r>
      <w:bookmarkStart w:id="19" w:name="l)_os_serviços_em_que_se_verificarem_víc"/>
      <w:bookmarkEnd w:id="19"/>
      <w:r w:rsidR="00A51176" w:rsidRPr="00765E04">
        <w:rPr>
          <w:rFonts w:ascii="Arial" w:hAnsi="Arial" w:cs="Arial"/>
          <w:sz w:val="22"/>
          <w:szCs w:val="22"/>
        </w:rPr>
        <w:t xml:space="preserve"> </w:t>
      </w:r>
      <w:r w:rsidR="00ED4C5A" w:rsidRPr="00765E04">
        <w:rPr>
          <w:rFonts w:ascii="Arial" w:hAnsi="Arial" w:cs="Arial"/>
          <w:sz w:val="22"/>
          <w:szCs w:val="22"/>
        </w:rPr>
        <w:t>os serviços em que se verificarem vícios, defeitos ou incorreções resultantes de sua</w:t>
      </w:r>
      <w:r w:rsidR="00ED4C5A" w:rsidRPr="00765E04">
        <w:rPr>
          <w:rFonts w:ascii="Arial" w:hAnsi="Arial" w:cs="Arial"/>
          <w:spacing w:val="-13"/>
          <w:sz w:val="22"/>
          <w:szCs w:val="22"/>
        </w:rPr>
        <w:t xml:space="preserve"> </w:t>
      </w:r>
      <w:r w:rsidR="00ED4C5A" w:rsidRPr="00765E04">
        <w:rPr>
          <w:rFonts w:ascii="Arial" w:hAnsi="Arial" w:cs="Arial"/>
          <w:sz w:val="22"/>
          <w:szCs w:val="22"/>
        </w:rPr>
        <w:t>execução.</w:t>
      </w:r>
    </w:p>
    <w:p w14:paraId="2B2B5FCF" w14:textId="77777777" w:rsidR="00ED4C5A" w:rsidRPr="00765E04" w:rsidRDefault="00ED4C5A" w:rsidP="00765E04">
      <w:pPr>
        <w:numPr>
          <w:ilvl w:val="1"/>
          <w:numId w:val="30"/>
        </w:numPr>
        <w:spacing w:line="360" w:lineRule="auto"/>
        <w:ind w:left="0" w:firstLine="0"/>
        <w:jc w:val="both"/>
        <w:rPr>
          <w:rFonts w:ascii="Arial" w:hAnsi="Arial" w:cs="Arial"/>
          <w:sz w:val="22"/>
          <w:szCs w:val="22"/>
        </w:rPr>
      </w:pPr>
    </w:p>
    <w:p w14:paraId="71B4F9BF" w14:textId="78F994DA" w:rsidR="00BC2FCB" w:rsidRPr="00765E04" w:rsidRDefault="0051162E" w:rsidP="00765E04">
      <w:pPr>
        <w:spacing w:line="360" w:lineRule="auto"/>
        <w:rPr>
          <w:rFonts w:ascii="Arial" w:hAnsi="Arial" w:cs="Arial"/>
          <w:b/>
          <w:color w:val="000000" w:themeColor="text1"/>
          <w:sz w:val="22"/>
          <w:szCs w:val="22"/>
        </w:rPr>
      </w:pPr>
      <w:r w:rsidRPr="00765E04">
        <w:rPr>
          <w:rFonts w:ascii="Arial" w:hAnsi="Arial" w:cs="Arial"/>
          <w:b/>
          <w:sz w:val="22"/>
          <w:szCs w:val="22"/>
          <w:u w:val="single"/>
        </w:rPr>
        <w:t xml:space="preserve">15.  </w:t>
      </w:r>
      <w:r w:rsidRPr="00765E04">
        <w:rPr>
          <w:rFonts w:ascii="Arial" w:hAnsi="Arial" w:cs="Arial"/>
          <w:b/>
          <w:color w:val="000000" w:themeColor="text1"/>
          <w:sz w:val="22"/>
          <w:szCs w:val="22"/>
          <w:u w:val="single"/>
        </w:rPr>
        <w:t>RELAÇÃO DE ALUNOS DAS UNIDADES EDUCACIONAIS ESTIMADOS PARA O ANO DE 2019</w:t>
      </w:r>
    </w:p>
    <w:tbl>
      <w:tblPr>
        <w:tblW w:w="5000" w:type="pct"/>
        <w:tblCellMar>
          <w:left w:w="70" w:type="dxa"/>
          <w:right w:w="70" w:type="dxa"/>
        </w:tblCellMar>
        <w:tblLook w:val="04A0" w:firstRow="1" w:lastRow="0" w:firstColumn="1" w:lastColumn="0" w:noHBand="0" w:noVBand="1"/>
      </w:tblPr>
      <w:tblGrid>
        <w:gridCol w:w="3161"/>
        <w:gridCol w:w="1143"/>
        <w:gridCol w:w="786"/>
        <w:gridCol w:w="786"/>
        <w:gridCol w:w="916"/>
        <w:gridCol w:w="976"/>
        <w:gridCol w:w="619"/>
        <w:gridCol w:w="619"/>
        <w:gridCol w:w="619"/>
      </w:tblGrid>
      <w:tr w:rsidR="00BC2FCB" w:rsidRPr="00765E04" w14:paraId="1D839F0B" w14:textId="77777777" w:rsidTr="00765E04">
        <w:trPr>
          <w:trHeight w:val="405"/>
        </w:trPr>
        <w:tc>
          <w:tcPr>
            <w:tcW w:w="1642" w:type="pct"/>
            <w:vMerge w:val="restart"/>
            <w:tcBorders>
              <w:top w:val="single" w:sz="8" w:space="0" w:color="auto"/>
              <w:left w:val="single" w:sz="8" w:space="0" w:color="auto"/>
              <w:bottom w:val="single" w:sz="8" w:space="0" w:color="auto"/>
              <w:right w:val="single" w:sz="8" w:space="0" w:color="auto"/>
            </w:tcBorders>
            <w:shd w:val="clear" w:color="C0C0C0" w:fill="D9D9D9"/>
            <w:vAlign w:val="center"/>
            <w:hideMark/>
          </w:tcPr>
          <w:p w14:paraId="46DDF618" w14:textId="168FB520"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ESCOLA MUNICIPAL DE EDUCAÇÃO BÁSICA</w:t>
            </w:r>
          </w:p>
        </w:tc>
        <w:tc>
          <w:tcPr>
            <w:tcW w:w="709" w:type="pct"/>
            <w:tcBorders>
              <w:top w:val="single" w:sz="8" w:space="0" w:color="auto"/>
              <w:left w:val="nil"/>
              <w:bottom w:val="single" w:sz="8" w:space="0" w:color="auto"/>
              <w:right w:val="nil"/>
            </w:tcBorders>
            <w:shd w:val="clear" w:color="C0C0C0" w:fill="D9D9D9"/>
            <w:noWrap/>
            <w:vAlign w:val="center"/>
            <w:hideMark/>
          </w:tcPr>
          <w:p w14:paraId="4C36CB2A" w14:textId="4A9F5417"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ED. INF.</w:t>
            </w:r>
          </w:p>
        </w:tc>
        <w:tc>
          <w:tcPr>
            <w:tcW w:w="701" w:type="pct"/>
            <w:gridSpan w:val="2"/>
            <w:tcBorders>
              <w:top w:val="single" w:sz="8" w:space="0" w:color="auto"/>
              <w:left w:val="single" w:sz="8" w:space="0" w:color="auto"/>
              <w:bottom w:val="single" w:sz="8" w:space="0" w:color="auto"/>
              <w:right w:val="single" w:sz="8" w:space="0" w:color="000000"/>
            </w:tcBorders>
            <w:shd w:val="clear" w:color="C0C0C0" w:fill="D9D9D9"/>
            <w:noWrap/>
            <w:vAlign w:val="center"/>
            <w:hideMark/>
          </w:tcPr>
          <w:p w14:paraId="6D1CD8EE" w14:textId="5D69DD9B"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PRÉ</w:t>
            </w:r>
          </w:p>
        </w:tc>
        <w:tc>
          <w:tcPr>
            <w:tcW w:w="476" w:type="pct"/>
            <w:tcBorders>
              <w:top w:val="single" w:sz="8" w:space="0" w:color="auto"/>
              <w:left w:val="nil"/>
              <w:bottom w:val="single" w:sz="8" w:space="0" w:color="auto"/>
              <w:right w:val="nil"/>
            </w:tcBorders>
            <w:shd w:val="clear" w:color="C0C0C0" w:fill="D9D9D9"/>
            <w:noWrap/>
            <w:vAlign w:val="center"/>
            <w:hideMark/>
          </w:tcPr>
          <w:p w14:paraId="06BB1807" w14:textId="12BC98E3"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FUND. I</w:t>
            </w:r>
          </w:p>
        </w:tc>
        <w:tc>
          <w:tcPr>
            <w:tcW w:w="507" w:type="pct"/>
            <w:tcBorders>
              <w:top w:val="single" w:sz="8" w:space="0" w:color="auto"/>
              <w:left w:val="single" w:sz="8" w:space="0" w:color="auto"/>
              <w:bottom w:val="single" w:sz="8" w:space="0" w:color="auto"/>
              <w:right w:val="nil"/>
            </w:tcBorders>
            <w:shd w:val="clear" w:color="C0C0C0" w:fill="D9D9D9"/>
            <w:noWrap/>
            <w:vAlign w:val="center"/>
            <w:hideMark/>
          </w:tcPr>
          <w:p w14:paraId="529577DE" w14:textId="448AA321"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FUND. II</w:t>
            </w:r>
          </w:p>
        </w:tc>
        <w:tc>
          <w:tcPr>
            <w:tcW w:w="322" w:type="pct"/>
            <w:tcBorders>
              <w:top w:val="single" w:sz="8" w:space="0" w:color="auto"/>
              <w:left w:val="single" w:sz="8" w:space="0" w:color="auto"/>
              <w:bottom w:val="single" w:sz="8" w:space="0" w:color="auto"/>
              <w:right w:val="single" w:sz="8" w:space="0" w:color="auto"/>
            </w:tcBorders>
            <w:shd w:val="clear" w:color="C0C0C0" w:fill="D9D9D9"/>
            <w:noWrap/>
            <w:vAlign w:val="center"/>
            <w:hideMark/>
          </w:tcPr>
          <w:p w14:paraId="4B2469BF" w14:textId="5B7801E3"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AEE</w:t>
            </w:r>
          </w:p>
        </w:tc>
        <w:tc>
          <w:tcPr>
            <w:tcW w:w="322" w:type="pct"/>
            <w:tcBorders>
              <w:top w:val="single" w:sz="8" w:space="0" w:color="auto"/>
              <w:left w:val="nil"/>
              <w:bottom w:val="single" w:sz="8" w:space="0" w:color="auto"/>
              <w:right w:val="single" w:sz="8" w:space="0" w:color="auto"/>
            </w:tcBorders>
            <w:shd w:val="clear" w:color="C0C0C0" w:fill="D9D9D9"/>
            <w:noWrap/>
            <w:vAlign w:val="center"/>
            <w:hideMark/>
          </w:tcPr>
          <w:p w14:paraId="4EF9A605" w14:textId="1A9E3EC7"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NOA</w:t>
            </w:r>
          </w:p>
        </w:tc>
        <w:tc>
          <w:tcPr>
            <w:tcW w:w="322" w:type="pct"/>
            <w:tcBorders>
              <w:top w:val="single" w:sz="8" w:space="0" w:color="auto"/>
              <w:left w:val="nil"/>
              <w:bottom w:val="single" w:sz="8" w:space="0" w:color="auto"/>
              <w:right w:val="single" w:sz="8" w:space="0" w:color="auto"/>
            </w:tcBorders>
            <w:shd w:val="clear" w:color="C0C0C0" w:fill="D9D9D9"/>
            <w:noWrap/>
            <w:vAlign w:val="center"/>
            <w:hideMark/>
          </w:tcPr>
          <w:p w14:paraId="5A62DB4A" w14:textId="447680B7"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EJA</w:t>
            </w:r>
          </w:p>
        </w:tc>
      </w:tr>
      <w:tr w:rsidR="00BC2FCB" w:rsidRPr="00765E04" w14:paraId="37614019" w14:textId="77777777" w:rsidTr="00765E04">
        <w:trPr>
          <w:trHeight w:val="345"/>
        </w:trPr>
        <w:tc>
          <w:tcPr>
            <w:tcW w:w="1642" w:type="pct"/>
            <w:vMerge/>
            <w:tcBorders>
              <w:top w:val="single" w:sz="8" w:space="0" w:color="auto"/>
              <w:left w:val="single" w:sz="8" w:space="0" w:color="auto"/>
              <w:bottom w:val="single" w:sz="8" w:space="0" w:color="auto"/>
              <w:right w:val="single" w:sz="8" w:space="0" w:color="auto"/>
            </w:tcBorders>
            <w:vAlign w:val="center"/>
            <w:hideMark/>
          </w:tcPr>
          <w:p w14:paraId="5D7937D2" w14:textId="77777777" w:rsidR="00BC2FCB" w:rsidRPr="00765E04" w:rsidRDefault="00BC2FCB" w:rsidP="00765E04">
            <w:pPr>
              <w:spacing w:line="240" w:lineRule="auto"/>
              <w:jc w:val="center"/>
              <w:rPr>
                <w:rFonts w:ascii="Arial" w:hAnsi="Arial" w:cs="Arial"/>
                <w:b/>
                <w:sz w:val="22"/>
                <w:szCs w:val="22"/>
              </w:rPr>
            </w:pPr>
          </w:p>
        </w:tc>
        <w:tc>
          <w:tcPr>
            <w:tcW w:w="709" w:type="pct"/>
            <w:tcBorders>
              <w:top w:val="nil"/>
              <w:left w:val="nil"/>
              <w:bottom w:val="single" w:sz="8" w:space="0" w:color="auto"/>
              <w:right w:val="single" w:sz="8" w:space="0" w:color="auto"/>
            </w:tcBorders>
            <w:shd w:val="clear" w:color="C0C0C0" w:fill="D9D9D9"/>
            <w:noWrap/>
            <w:vAlign w:val="bottom"/>
            <w:hideMark/>
          </w:tcPr>
          <w:p w14:paraId="0E5F506E" w14:textId="2EDFFE06"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2019</w:t>
            </w:r>
          </w:p>
        </w:tc>
        <w:tc>
          <w:tcPr>
            <w:tcW w:w="701" w:type="pct"/>
            <w:gridSpan w:val="2"/>
            <w:tcBorders>
              <w:top w:val="single" w:sz="8" w:space="0" w:color="auto"/>
              <w:left w:val="nil"/>
              <w:bottom w:val="single" w:sz="8" w:space="0" w:color="auto"/>
              <w:right w:val="single" w:sz="8" w:space="0" w:color="auto"/>
            </w:tcBorders>
            <w:shd w:val="clear" w:color="C0C0C0" w:fill="D9D9D9"/>
            <w:noWrap/>
            <w:vAlign w:val="bottom"/>
            <w:hideMark/>
          </w:tcPr>
          <w:p w14:paraId="799D36F7" w14:textId="28555AF7"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2019</w:t>
            </w:r>
          </w:p>
        </w:tc>
        <w:tc>
          <w:tcPr>
            <w:tcW w:w="476" w:type="pct"/>
            <w:tcBorders>
              <w:top w:val="nil"/>
              <w:left w:val="nil"/>
              <w:bottom w:val="single" w:sz="8" w:space="0" w:color="auto"/>
              <w:right w:val="single" w:sz="8" w:space="0" w:color="auto"/>
            </w:tcBorders>
            <w:shd w:val="clear" w:color="C0C0C0" w:fill="D9D9D9"/>
            <w:noWrap/>
            <w:vAlign w:val="bottom"/>
            <w:hideMark/>
          </w:tcPr>
          <w:p w14:paraId="1F52ABFA" w14:textId="331438CC"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2019</w:t>
            </w:r>
          </w:p>
        </w:tc>
        <w:tc>
          <w:tcPr>
            <w:tcW w:w="507" w:type="pct"/>
            <w:tcBorders>
              <w:top w:val="nil"/>
              <w:left w:val="nil"/>
              <w:bottom w:val="single" w:sz="8" w:space="0" w:color="auto"/>
              <w:right w:val="single" w:sz="8" w:space="0" w:color="auto"/>
            </w:tcBorders>
            <w:shd w:val="clear" w:color="C0C0C0" w:fill="D9D9D9"/>
            <w:noWrap/>
            <w:vAlign w:val="bottom"/>
            <w:hideMark/>
          </w:tcPr>
          <w:p w14:paraId="419C4E3E" w14:textId="38BE393B"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2019</w:t>
            </w:r>
          </w:p>
        </w:tc>
        <w:tc>
          <w:tcPr>
            <w:tcW w:w="322" w:type="pct"/>
            <w:tcBorders>
              <w:top w:val="nil"/>
              <w:left w:val="nil"/>
              <w:bottom w:val="single" w:sz="8" w:space="0" w:color="auto"/>
              <w:right w:val="single" w:sz="8" w:space="0" w:color="auto"/>
            </w:tcBorders>
            <w:shd w:val="clear" w:color="C0C0C0" w:fill="D9D9D9"/>
            <w:noWrap/>
            <w:vAlign w:val="bottom"/>
            <w:hideMark/>
          </w:tcPr>
          <w:p w14:paraId="247271BF" w14:textId="2D722B54"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2019</w:t>
            </w:r>
          </w:p>
        </w:tc>
        <w:tc>
          <w:tcPr>
            <w:tcW w:w="322" w:type="pct"/>
            <w:tcBorders>
              <w:top w:val="nil"/>
              <w:left w:val="nil"/>
              <w:bottom w:val="single" w:sz="8" w:space="0" w:color="auto"/>
              <w:right w:val="single" w:sz="8" w:space="0" w:color="auto"/>
            </w:tcBorders>
            <w:shd w:val="clear" w:color="C0C0C0" w:fill="D9D9D9"/>
            <w:noWrap/>
            <w:vAlign w:val="bottom"/>
            <w:hideMark/>
          </w:tcPr>
          <w:p w14:paraId="55828254" w14:textId="463B74AA"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2019</w:t>
            </w:r>
          </w:p>
        </w:tc>
        <w:tc>
          <w:tcPr>
            <w:tcW w:w="322" w:type="pct"/>
            <w:tcBorders>
              <w:top w:val="nil"/>
              <w:left w:val="nil"/>
              <w:bottom w:val="single" w:sz="8" w:space="0" w:color="auto"/>
              <w:right w:val="single" w:sz="8" w:space="0" w:color="auto"/>
            </w:tcBorders>
            <w:shd w:val="clear" w:color="C0C0C0" w:fill="D9D9D9"/>
            <w:noWrap/>
            <w:vAlign w:val="bottom"/>
            <w:hideMark/>
          </w:tcPr>
          <w:p w14:paraId="0ACEB778" w14:textId="3C274C1A" w:rsidR="00BC2FCB" w:rsidRPr="00765E04" w:rsidRDefault="00765E04" w:rsidP="00765E04">
            <w:pPr>
              <w:spacing w:line="240" w:lineRule="auto"/>
              <w:jc w:val="center"/>
              <w:rPr>
                <w:rFonts w:ascii="Arial" w:hAnsi="Arial" w:cs="Arial"/>
                <w:b/>
                <w:sz w:val="22"/>
                <w:szCs w:val="22"/>
              </w:rPr>
            </w:pPr>
            <w:r w:rsidRPr="00765E04">
              <w:rPr>
                <w:rFonts w:ascii="Arial" w:hAnsi="Arial" w:cs="Arial"/>
                <w:b/>
                <w:sz w:val="22"/>
                <w:szCs w:val="22"/>
              </w:rPr>
              <w:t>2019</w:t>
            </w:r>
          </w:p>
        </w:tc>
      </w:tr>
      <w:tr w:rsidR="00BC2FCB" w:rsidRPr="00765E04" w14:paraId="223E5A56"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E4E031" w14:textId="47846566" w:rsidR="00BC2FCB" w:rsidRPr="00765E04" w:rsidRDefault="00BC2FCB" w:rsidP="00765E04">
            <w:pPr>
              <w:spacing w:line="240" w:lineRule="auto"/>
              <w:jc w:val="center"/>
              <w:rPr>
                <w:rFonts w:ascii="Arial" w:hAnsi="Arial" w:cs="Arial"/>
                <w:b/>
                <w:sz w:val="22"/>
                <w:szCs w:val="22"/>
              </w:rPr>
            </w:pPr>
            <w:r w:rsidRPr="00765E04">
              <w:rPr>
                <w:rFonts w:ascii="Arial" w:hAnsi="Arial" w:cs="Arial"/>
                <w:b/>
                <w:sz w:val="22"/>
                <w:szCs w:val="22"/>
              </w:rPr>
              <w:t>FAIXA ET</w:t>
            </w:r>
            <w:r w:rsidR="00765E04">
              <w:rPr>
                <w:rFonts w:ascii="Arial" w:hAnsi="Arial" w:cs="Arial"/>
                <w:b/>
                <w:sz w:val="22"/>
                <w:szCs w:val="22"/>
              </w:rPr>
              <w:t>Á</w:t>
            </w:r>
            <w:r w:rsidRPr="00765E04">
              <w:rPr>
                <w:rFonts w:ascii="Arial" w:hAnsi="Arial" w:cs="Arial"/>
                <w:b/>
                <w:sz w:val="22"/>
                <w:szCs w:val="22"/>
              </w:rPr>
              <w:t>RIA</w:t>
            </w:r>
          </w:p>
        </w:tc>
        <w:tc>
          <w:tcPr>
            <w:tcW w:w="709" w:type="pct"/>
            <w:tcBorders>
              <w:top w:val="nil"/>
              <w:left w:val="nil"/>
              <w:bottom w:val="single" w:sz="4" w:space="0" w:color="auto"/>
              <w:right w:val="single" w:sz="4" w:space="0" w:color="auto"/>
            </w:tcBorders>
            <w:shd w:val="clear" w:color="auto" w:fill="auto"/>
            <w:noWrap/>
            <w:vAlign w:val="bottom"/>
            <w:hideMark/>
          </w:tcPr>
          <w:p w14:paraId="6F797ADC" w14:textId="0800B6C6"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0 a 3 anos</w:t>
            </w:r>
          </w:p>
        </w:tc>
        <w:tc>
          <w:tcPr>
            <w:tcW w:w="293" w:type="pct"/>
            <w:tcBorders>
              <w:top w:val="nil"/>
              <w:left w:val="nil"/>
              <w:bottom w:val="single" w:sz="4" w:space="0" w:color="auto"/>
              <w:right w:val="single" w:sz="4" w:space="0" w:color="auto"/>
            </w:tcBorders>
            <w:shd w:val="clear" w:color="auto" w:fill="auto"/>
            <w:noWrap/>
            <w:vAlign w:val="bottom"/>
            <w:hideMark/>
          </w:tcPr>
          <w:p w14:paraId="226B3991" w14:textId="1E708FD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4 anos</w:t>
            </w:r>
          </w:p>
        </w:tc>
        <w:tc>
          <w:tcPr>
            <w:tcW w:w="408" w:type="pct"/>
            <w:tcBorders>
              <w:top w:val="nil"/>
              <w:left w:val="nil"/>
              <w:bottom w:val="single" w:sz="4" w:space="0" w:color="auto"/>
              <w:right w:val="single" w:sz="4" w:space="0" w:color="auto"/>
            </w:tcBorders>
            <w:shd w:val="clear" w:color="auto" w:fill="auto"/>
            <w:noWrap/>
            <w:vAlign w:val="bottom"/>
            <w:hideMark/>
          </w:tcPr>
          <w:p w14:paraId="068C3C08" w14:textId="5F4AF0A3"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5 anos</w:t>
            </w:r>
          </w:p>
        </w:tc>
        <w:tc>
          <w:tcPr>
            <w:tcW w:w="476" w:type="pct"/>
            <w:tcBorders>
              <w:top w:val="nil"/>
              <w:left w:val="nil"/>
              <w:bottom w:val="single" w:sz="4" w:space="0" w:color="auto"/>
              <w:right w:val="single" w:sz="4" w:space="0" w:color="auto"/>
            </w:tcBorders>
            <w:shd w:val="clear" w:color="auto" w:fill="auto"/>
            <w:noWrap/>
            <w:vAlign w:val="bottom"/>
            <w:hideMark/>
          </w:tcPr>
          <w:p w14:paraId="4CE7B5E7"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507" w:type="pct"/>
            <w:tcBorders>
              <w:top w:val="nil"/>
              <w:left w:val="nil"/>
              <w:bottom w:val="single" w:sz="4" w:space="0" w:color="auto"/>
              <w:right w:val="single" w:sz="4" w:space="0" w:color="auto"/>
            </w:tcBorders>
            <w:shd w:val="clear" w:color="auto" w:fill="auto"/>
            <w:noWrap/>
            <w:vAlign w:val="bottom"/>
            <w:hideMark/>
          </w:tcPr>
          <w:p w14:paraId="703A4531"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067D66AF"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13D9010C"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0709E90D"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r>
      <w:tr w:rsidR="00BC2FCB" w:rsidRPr="00765E04" w14:paraId="69B97A28"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4D1C5B13"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xml:space="preserve">EMEB Alcides </w:t>
            </w:r>
            <w:proofErr w:type="spellStart"/>
            <w:r w:rsidRPr="00765E04">
              <w:rPr>
                <w:rFonts w:ascii="Arial" w:hAnsi="Arial" w:cs="Arial"/>
                <w:sz w:val="22"/>
                <w:szCs w:val="22"/>
              </w:rPr>
              <w:t>Tombini</w:t>
            </w:r>
            <w:proofErr w:type="spellEnd"/>
          </w:p>
        </w:tc>
        <w:tc>
          <w:tcPr>
            <w:tcW w:w="709" w:type="pct"/>
            <w:tcBorders>
              <w:top w:val="nil"/>
              <w:left w:val="nil"/>
              <w:bottom w:val="single" w:sz="4" w:space="0" w:color="auto"/>
              <w:right w:val="single" w:sz="4" w:space="0" w:color="auto"/>
            </w:tcBorders>
            <w:shd w:val="clear" w:color="auto" w:fill="auto"/>
            <w:noWrap/>
            <w:vAlign w:val="bottom"/>
            <w:hideMark/>
          </w:tcPr>
          <w:p w14:paraId="53DECCD4"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2564D48F"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24</w:t>
            </w:r>
          </w:p>
        </w:tc>
        <w:tc>
          <w:tcPr>
            <w:tcW w:w="408" w:type="pct"/>
            <w:tcBorders>
              <w:top w:val="nil"/>
              <w:left w:val="nil"/>
              <w:bottom w:val="single" w:sz="4" w:space="0" w:color="auto"/>
              <w:right w:val="single" w:sz="4" w:space="0" w:color="auto"/>
            </w:tcBorders>
            <w:shd w:val="clear" w:color="auto" w:fill="auto"/>
            <w:noWrap/>
            <w:vAlign w:val="bottom"/>
            <w:hideMark/>
          </w:tcPr>
          <w:p w14:paraId="283B28E0"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24</w:t>
            </w:r>
          </w:p>
        </w:tc>
        <w:tc>
          <w:tcPr>
            <w:tcW w:w="476" w:type="pct"/>
            <w:tcBorders>
              <w:top w:val="nil"/>
              <w:left w:val="nil"/>
              <w:bottom w:val="single" w:sz="4" w:space="0" w:color="auto"/>
              <w:right w:val="single" w:sz="4" w:space="0" w:color="auto"/>
            </w:tcBorders>
            <w:shd w:val="clear" w:color="auto" w:fill="auto"/>
            <w:noWrap/>
            <w:vAlign w:val="bottom"/>
            <w:hideMark/>
          </w:tcPr>
          <w:p w14:paraId="009BD25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100</w:t>
            </w:r>
          </w:p>
        </w:tc>
        <w:tc>
          <w:tcPr>
            <w:tcW w:w="507" w:type="pct"/>
            <w:tcBorders>
              <w:top w:val="nil"/>
              <w:left w:val="nil"/>
              <w:bottom w:val="single" w:sz="4" w:space="0" w:color="auto"/>
              <w:right w:val="single" w:sz="4" w:space="0" w:color="auto"/>
            </w:tcBorders>
            <w:shd w:val="clear" w:color="auto" w:fill="auto"/>
            <w:noWrap/>
            <w:vAlign w:val="bottom"/>
            <w:hideMark/>
          </w:tcPr>
          <w:p w14:paraId="74E06F6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97</w:t>
            </w:r>
          </w:p>
        </w:tc>
        <w:tc>
          <w:tcPr>
            <w:tcW w:w="322" w:type="pct"/>
            <w:tcBorders>
              <w:top w:val="nil"/>
              <w:left w:val="nil"/>
              <w:bottom w:val="single" w:sz="4" w:space="0" w:color="auto"/>
              <w:right w:val="single" w:sz="4" w:space="0" w:color="auto"/>
            </w:tcBorders>
            <w:shd w:val="clear" w:color="auto" w:fill="auto"/>
            <w:noWrap/>
            <w:vAlign w:val="bottom"/>
            <w:hideMark/>
          </w:tcPr>
          <w:p w14:paraId="611F880E"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27</w:t>
            </w:r>
          </w:p>
        </w:tc>
        <w:tc>
          <w:tcPr>
            <w:tcW w:w="322" w:type="pct"/>
            <w:tcBorders>
              <w:top w:val="nil"/>
              <w:left w:val="nil"/>
              <w:bottom w:val="single" w:sz="4" w:space="0" w:color="auto"/>
              <w:right w:val="single" w:sz="4" w:space="0" w:color="auto"/>
            </w:tcBorders>
            <w:shd w:val="clear" w:color="auto" w:fill="auto"/>
            <w:noWrap/>
            <w:vAlign w:val="bottom"/>
            <w:hideMark/>
          </w:tcPr>
          <w:p w14:paraId="11B37634"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32</w:t>
            </w:r>
          </w:p>
        </w:tc>
        <w:tc>
          <w:tcPr>
            <w:tcW w:w="322" w:type="pct"/>
            <w:tcBorders>
              <w:top w:val="nil"/>
              <w:left w:val="nil"/>
              <w:bottom w:val="single" w:sz="4" w:space="0" w:color="auto"/>
              <w:right w:val="single" w:sz="4" w:space="0" w:color="auto"/>
            </w:tcBorders>
            <w:shd w:val="clear" w:color="auto" w:fill="auto"/>
            <w:noWrap/>
            <w:vAlign w:val="bottom"/>
            <w:hideMark/>
          </w:tcPr>
          <w:p w14:paraId="2CCA58B2" w14:textId="03814AA1" w:rsidR="00BC2FCB" w:rsidRPr="00765E04" w:rsidRDefault="00BC2FCB" w:rsidP="00765E04">
            <w:pPr>
              <w:spacing w:line="240" w:lineRule="auto"/>
              <w:jc w:val="center"/>
              <w:rPr>
                <w:rFonts w:ascii="Arial" w:hAnsi="Arial" w:cs="Arial"/>
                <w:sz w:val="22"/>
                <w:szCs w:val="22"/>
              </w:rPr>
            </w:pPr>
          </w:p>
        </w:tc>
      </w:tr>
      <w:tr w:rsidR="00BC2FCB" w:rsidRPr="00765E04" w14:paraId="3EC27665"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0B90340A"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EMEB Alto Bonito</w:t>
            </w:r>
          </w:p>
        </w:tc>
        <w:tc>
          <w:tcPr>
            <w:tcW w:w="709" w:type="pct"/>
            <w:tcBorders>
              <w:top w:val="nil"/>
              <w:left w:val="nil"/>
              <w:bottom w:val="single" w:sz="4" w:space="0" w:color="auto"/>
              <w:right w:val="single" w:sz="4" w:space="0" w:color="auto"/>
            </w:tcBorders>
            <w:shd w:val="clear" w:color="auto" w:fill="auto"/>
            <w:noWrap/>
            <w:vAlign w:val="bottom"/>
            <w:hideMark/>
          </w:tcPr>
          <w:p w14:paraId="36291F80"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62AA505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49</w:t>
            </w:r>
          </w:p>
        </w:tc>
        <w:tc>
          <w:tcPr>
            <w:tcW w:w="408" w:type="pct"/>
            <w:tcBorders>
              <w:top w:val="nil"/>
              <w:left w:val="nil"/>
              <w:bottom w:val="single" w:sz="4" w:space="0" w:color="auto"/>
              <w:right w:val="single" w:sz="4" w:space="0" w:color="auto"/>
            </w:tcBorders>
            <w:shd w:val="clear" w:color="auto" w:fill="auto"/>
            <w:noWrap/>
            <w:vAlign w:val="bottom"/>
            <w:hideMark/>
          </w:tcPr>
          <w:p w14:paraId="3AD9B19D"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49</w:t>
            </w:r>
          </w:p>
        </w:tc>
        <w:tc>
          <w:tcPr>
            <w:tcW w:w="476" w:type="pct"/>
            <w:tcBorders>
              <w:top w:val="nil"/>
              <w:left w:val="nil"/>
              <w:bottom w:val="single" w:sz="4" w:space="0" w:color="auto"/>
              <w:right w:val="single" w:sz="4" w:space="0" w:color="auto"/>
            </w:tcBorders>
            <w:shd w:val="clear" w:color="auto" w:fill="auto"/>
            <w:noWrap/>
            <w:vAlign w:val="bottom"/>
            <w:hideMark/>
          </w:tcPr>
          <w:p w14:paraId="4C7FA5DB"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213</w:t>
            </w:r>
          </w:p>
        </w:tc>
        <w:tc>
          <w:tcPr>
            <w:tcW w:w="507" w:type="pct"/>
            <w:tcBorders>
              <w:top w:val="nil"/>
              <w:left w:val="nil"/>
              <w:bottom w:val="single" w:sz="4" w:space="0" w:color="auto"/>
              <w:right w:val="single" w:sz="4" w:space="0" w:color="auto"/>
            </w:tcBorders>
            <w:shd w:val="clear" w:color="auto" w:fill="auto"/>
            <w:noWrap/>
            <w:vAlign w:val="bottom"/>
            <w:hideMark/>
          </w:tcPr>
          <w:p w14:paraId="580AA9E2"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205</w:t>
            </w:r>
          </w:p>
        </w:tc>
        <w:tc>
          <w:tcPr>
            <w:tcW w:w="322" w:type="pct"/>
            <w:tcBorders>
              <w:top w:val="nil"/>
              <w:left w:val="nil"/>
              <w:bottom w:val="single" w:sz="4" w:space="0" w:color="auto"/>
              <w:right w:val="single" w:sz="4" w:space="0" w:color="auto"/>
            </w:tcBorders>
            <w:shd w:val="clear" w:color="auto" w:fill="auto"/>
            <w:noWrap/>
            <w:vAlign w:val="bottom"/>
            <w:hideMark/>
          </w:tcPr>
          <w:p w14:paraId="2C242F7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27</w:t>
            </w:r>
          </w:p>
        </w:tc>
        <w:tc>
          <w:tcPr>
            <w:tcW w:w="322" w:type="pct"/>
            <w:tcBorders>
              <w:top w:val="nil"/>
              <w:left w:val="nil"/>
              <w:bottom w:val="single" w:sz="4" w:space="0" w:color="auto"/>
              <w:right w:val="single" w:sz="4" w:space="0" w:color="auto"/>
            </w:tcBorders>
            <w:shd w:val="clear" w:color="auto" w:fill="auto"/>
            <w:noWrap/>
            <w:vAlign w:val="bottom"/>
            <w:hideMark/>
          </w:tcPr>
          <w:p w14:paraId="033D1B48"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40</w:t>
            </w:r>
          </w:p>
        </w:tc>
        <w:tc>
          <w:tcPr>
            <w:tcW w:w="322" w:type="pct"/>
            <w:tcBorders>
              <w:top w:val="nil"/>
              <w:left w:val="nil"/>
              <w:bottom w:val="single" w:sz="4" w:space="0" w:color="auto"/>
              <w:right w:val="single" w:sz="4" w:space="0" w:color="auto"/>
            </w:tcBorders>
            <w:shd w:val="clear" w:color="auto" w:fill="auto"/>
            <w:noWrap/>
            <w:vAlign w:val="bottom"/>
            <w:hideMark/>
          </w:tcPr>
          <w:p w14:paraId="5A4C5E17"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115</w:t>
            </w:r>
          </w:p>
        </w:tc>
      </w:tr>
      <w:tr w:rsidR="00BC2FCB" w:rsidRPr="00765E04" w14:paraId="476005CB"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4544C999" w14:textId="77777777" w:rsidR="00BC2FCB" w:rsidRPr="00765E04" w:rsidRDefault="00BC2FCB" w:rsidP="00765E04">
            <w:pPr>
              <w:spacing w:line="240" w:lineRule="auto"/>
              <w:rPr>
                <w:rFonts w:ascii="Arial" w:hAnsi="Arial" w:cs="Arial"/>
                <w:sz w:val="22"/>
                <w:szCs w:val="22"/>
              </w:rPr>
            </w:pPr>
            <w:proofErr w:type="gramStart"/>
            <w:r w:rsidRPr="00765E04">
              <w:rPr>
                <w:rFonts w:ascii="Arial" w:hAnsi="Arial" w:cs="Arial"/>
                <w:sz w:val="22"/>
                <w:szCs w:val="22"/>
              </w:rPr>
              <w:t>EMEB Castelhano</w:t>
            </w:r>
            <w:proofErr w:type="gramEnd"/>
          </w:p>
        </w:tc>
        <w:tc>
          <w:tcPr>
            <w:tcW w:w="709" w:type="pct"/>
            <w:tcBorders>
              <w:top w:val="nil"/>
              <w:left w:val="nil"/>
              <w:bottom w:val="single" w:sz="4" w:space="0" w:color="auto"/>
              <w:right w:val="single" w:sz="4" w:space="0" w:color="auto"/>
            </w:tcBorders>
            <w:shd w:val="clear" w:color="auto" w:fill="auto"/>
            <w:noWrap/>
            <w:vAlign w:val="bottom"/>
            <w:hideMark/>
          </w:tcPr>
          <w:p w14:paraId="7AF6C24D"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67890E5D"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16</w:t>
            </w:r>
          </w:p>
        </w:tc>
        <w:tc>
          <w:tcPr>
            <w:tcW w:w="408" w:type="pct"/>
            <w:tcBorders>
              <w:top w:val="nil"/>
              <w:left w:val="nil"/>
              <w:bottom w:val="single" w:sz="4" w:space="0" w:color="auto"/>
              <w:right w:val="single" w:sz="4" w:space="0" w:color="auto"/>
            </w:tcBorders>
            <w:shd w:val="clear" w:color="auto" w:fill="auto"/>
            <w:noWrap/>
            <w:vAlign w:val="bottom"/>
            <w:hideMark/>
          </w:tcPr>
          <w:p w14:paraId="0FF8F282"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16</w:t>
            </w:r>
          </w:p>
        </w:tc>
        <w:tc>
          <w:tcPr>
            <w:tcW w:w="476" w:type="pct"/>
            <w:tcBorders>
              <w:top w:val="nil"/>
              <w:left w:val="nil"/>
              <w:bottom w:val="single" w:sz="4" w:space="0" w:color="auto"/>
              <w:right w:val="single" w:sz="4" w:space="0" w:color="auto"/>
            </w:tcBorders>
            <w:shd w:val="clear" w:color="auto" w:fill="auto"/>
            <w:noWrap/>
            <w:vAlign w:val="bottom"/>
            <w:hideMark/>
          </w:tcPr>
          <w:p w14:paraId="5C7C2E35"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74</w:t>
            </w:r>
          </w:p>
        </w:tc>
        <w:tc>
          <w:tcPr>
            <w:tcW w:w="507" w:type="pct"/>
            <w:tcBorders>
              <w:top w:val="nil"/>
              <w:left w:val="nil"/>
              <w:bottom w:val="single" w:sz="4" w:space="0" w:color="auto"/>
              <w:right w:val="single" w:sz="4" w:space="0" w:color="auto"/>
            </w:tcBorders>
            <w:shd w:val="clear" w:color="auto" w:fill="auto"/>
            <w:noWrap/>
            <w:vAlign w:val="bottom"/>
            <w:hideMark/>
          </w:tcPr>
          <w:p w14:paraId="23057DF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18</w:t>
            </w:r>
          </w:p>
        </w:tc>
        <w:tc>
          <w:tcPr>
            <w:tcW w:w="322" w:type="pct"/>
            <w:tcBorders>
              <w:top w:val="nil"/>
              <w:left w:val="nil"/>
              <w:bottom w:val="single" w:sz="4" w:space="0" w:color="auto"/>
              <w:right w:val="single" w:sz="4" w:space="0" w:color="auto"/>
            </w:tcBorders>
            <w:shd w:val="clear" w:color="auto" w:fill="auto"/>
            <w:noWrap/>
            <w:vAlign w:val="bottom"/>
            <w:hideMark/>
          </w:tcPr>
          <w:p w14:paraId="24BD8CD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8</w:t>
            </w:r>
          </w:p>
        </w:tc>
        <w:tc>
          <w:tcPr>
            <w:tcW w:w="322" w:type="pct"/>
            <w:tcBorders>
              <w:top w:val="nil"/>
              <w:left w:val="nil"/>
              <w:bottom w:val="single" w:sz="4" w:space="0" w:color="auto"/>
              <w:right w:val="single" w:sz="4" w:space="0" w:color="auto"/>
            </w:tcBorders>
            <w:shd w:val="clear" w:color="auto" w:fill="auto"/>
            <w:noWrap/>
            <w:vAlign w:val="bottom"/>
            <w:hideMark/>
          </w:tcPr>
          <w:p w14:paraId="16D04150"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11</w:t>
            </w:r>
          </w:p>
        </w:tc>
        <w:tc>
          <w:tcPr>
            <w:tcW w:w="322" w:type="pct"/>
            <w:tcBorders>
              <w:top w:val="nil"/>
              <w:left w:val="nil"/>
              <w:bottom w:val="single" w:sz="4" w:space="0" w:color="auto"/>
              <w:right w:val="single" w:sz="4" w:space="0" w:color="auto"/>
            </w:tcBorders>
            <w:shd w:val="clear" w:color="auto" w:fill="auto"/>
            <w:noWrap/>
            <w:vAlign w:val="bottom"/>
            <w:hideMark/>
          </w:tcPr>
          <w:p w14:paraId="4E66588D" w14:textId="1218C0AF" w:rsidR="00BC2FCB" w:rsidRPr="00765E04" w:rsidRDefault="00BC2FCB" w:rsidP="00765E04">
            <w:pPr>
              <w:spacing w:line="240" w:lineRule="auto"/>
              <w:jc w:val="center"/>
              <w:rPr>
                <w:rFonts w:ascii="Arial" w:hAnsi="Arial" w:cs="Arial"/>
                <w:sz w:val="22"/>
                <w:szCs w:val="22"/>
              </w:rPr>
            </w:pPr>
          </w:p>
        </w:tc>
      </w:tr>
      <w:tr w:rsidR="00BC2FCB" w:rsidRPr="00765E04" w14:paraId="08C15AD8"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49CB1E27"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EMEB Esperança</w:t>
            </w:r>
          </w:p>
        </w:tc>
        <w:tc>
          <w:tcPr>
            <w:tcW w:w="709" w:type="pct"/>
            <w:tcBorders>
              <w:top w:val="nil"/>
              <w:left w:val="nil"/>
              <w:bottom w:val="single" w:sz="4" w:space="0" w:color="auto"/>
              <w:right w:val="single" w:sz="4" w:space="0" w:color="auto"/>
            </w:tcBorders>
            <w:shd w:val="clear" w:color="auto" w:fill="auto"/>
            <w:noWrap/>
            <w:vAlign w:val="bottom"/>
            <w:hideMark/>
          </w:tcPr>
          <w:p w14:paraId="10509D1B"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7FA7CD9A"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74</w:t>
            </w:r>
          </w:p>
        </w:tc>
        <w:tc>
          <w:tcPr>
            <w:tcW w:w="408" w:type="pct"/>
            <w:tcBorders>
              <w:top w:val="nil"/>
              <w:left w:val="nil"/>
              <w:bottom w:val="single" w:sz="4" w:space="0" w:color="auto"/>
              <w:right w:val="single" w:sz="4" w:space="0" w:color="auto"/>
            </w:tcBorders>
            <w:shd w:val="clear" w:color="auto" w:fill="auto"/>
            <w:noWrap/>
            <w:vAlign w:val="bottom"/>
            <w:hideMark/>
          </w:tcPr>
          <w:p w14:paraId="63878102"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74</w:t>
            </w:r>
          </w:p>
        </w:tc>
        <w:tc>
          <w:tcPr>
            <w:tcW w:w="476" w:type="pct"/>
            <w:tcBorders>
              <w:top w:val="nil"/>
              <w:left w:val="nil"/>
              <w:bottom w:val="single" w:sz="4" w:space="0" w:color="auto"/>
              <w:right w:val="single" w:sz="4" w:space="0" w:color="auto"/>
            </w:tcBorders>
            <w:shd w:val="clear" w:color="auto" w:fill="auto"/>
            <w:noWrap/>
            <w:vAlign w:val="bottom"/>
            <w:hideMark/>
          </w:tcPr>
          <w:p w14:paraId="606D1180"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248</w:t>
            </w:r>
          </w:p>
        </w:tc>
        <w:tc>
          <w:tcPr>
            <w:tcW w:w="507" w:type="pct"/>
            <w:tcBorders>
              <w:top w:val="nil"/>
              <w:left w:val="nil"/>
              <w:bottom w:val="single" w:sz="4" w:space="0" w:color="auto"/>
              <w:right w:val="single" w:sz="4" w:space="0" w:color="auto"/>
            </w:tcBorders>
            <w:shd w:val="clear" w:color="auto" w:fill="auto"/>
            <w:noWrap/>
            <w:vAlign w:val="bottom"/>
            <w:hideMark/>
          </w:tcPr>
          <w:p w14:paraId="53454B4B"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55</w:t>
            </w:r>
          </w:p>
        </w:tc>
        <w:tc>
          <w:tcPr>
            <w:tcW w:w="322" w:type="pct"/>
            <w:tcBorders>
              <w:top w:val="nil"/>
              <w:left w:val="nil"/>
              <w:bottom w:val="single" w:sz="4" w:space="0" w:color="auto"/>
              <w:right w:val="single" w:sz="4" w:space="0" w:color="auto"/>
            </w:tcBorders>
            <w:shd w:val="clear" w:color="auto" w:fill="auto"/>
            <w:noWrap/>
            <w:vAlign w:val="bottom"/>
            <w:hideMark/>
          </w:tcPr>
          <w:p w14:paraId="2466566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35</w:t>
            </w:r>
          </w:p>
        </w:tc>
        <w:tc>
          <w:tcPr>
            <w:tcW w:w="322" w:type="pct"/>
            <w:tcBorders>
              <w:top w:val="nil"/>
              <w:left w:val="nil"/>
              <w:bottom w:val="single" w:sz="4" w:space="0" w:color="auto"/>
              <w:right w:val="single" w:sz="4" w:space="0" w:color="auto"/>
            </w:tcBorders>
            <w:shd w:val="clear" w:color="auto" w:fill="auto"/>
            <w:noWrap/>
            <w:vAlign w:val="bottom"/>
            <w:hideMark/>
          </w:tcPr>
          <w:p w14:paraId="050CDB27"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39</w:t>
            </w:r>
          </w:p>
        </w:tc>
        <w:tc>
          <w:tcPr>
            <w:tcW w:w="322" w:type="pct"/>
            <w:tcBorders>
              <w:top w:val="nil"/>
              <w:left w:val="nil"/>
              <w:bottom w:val="single" w:sz="4" w:space="0" w:color="auto"/>
              <w:right w:val="single" w:sz="4" w:space="0" w:color="auto"/>
            </w:tcBorders>
            <w:shd w:val="clear" w:color="auto" w:fill="auto"/>
            <w:noWrap/>
            <w:vAlign w:val="bottom"/>
            <w:hideMark/>
          </w:tcPr>
          <w:p w14:paraId="594009B5" w14:textId="5AA4A3E8" w:rsidR="00BC2FCB" w:rsidRPr="00765E04" w:rsidRDefault="00BC2FCB" w:rsidP="00765E04">
            <w:pPr>
              <w:spacing w:line="240" w:lineRule="auto"/>
              <w:jc w:val="center"/>
              <w:rPr>
                <w:rFonts w:ascii="Arial" w:hAnsi="Arial" w:cs="Arial"/>
                <w:sz w:val="22"/>
                <w:szCs w:val="22"/>
              </w:rPr>
            </w:pPr>
          </w:p>
        </w:tc>
      </w:tr>
      <w:tr w:rsidR="00BC2FCB" w:rsidRPr="00765E04" w14:paraId="6877B5C4"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7CC6CE22"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EMEB Dr. Ulysses Guimarães</w:t>
            </w:r>
          </w:p>
        </w:tc>
        <w:tc>
          <w:tcPr>
            <w:tcW w:w="709" w:type="pct"/>
            <w:tcBorders>
              <w:top w:val="nil"/>
              <w:left w:val="nil"/>
              <w:bottom w:val="single" w:sz="4" w:space="0" w:color="auto"/>
              <w:right w:val="single" w:sz="4" w:space="0" w:color="auto"/>
            </w:tcBorders>
            <w:shd w:val="clear" w:color="auto" w:fill="auto"/>
            <w:noWrap/>
            <w:vAlign w:val="bottom"/>
            <w:hideMark/>
          </w:tcPr>
          <w:p w14:paraId="71DEDAFF"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0D84512A"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32</w:t>
            </w:r>
          </w:p>
        </w:tc>
        <w:tc>
          <w:tcPr>
            <w:tcW w:w="408" w:type="pct"/>
            <w:tcBorders>
              <w:top w:val="nil"/>
              <w:left w:val="nil"/>
              <w:bottom w:val="single" w:sz="4" w:space="0" w:color="auto"/>
              <w:right w:val="single" w:sz="4" w:space="0" w:color="auto"/>
            </w:tcBorders>
            <w:shd w:val="clear" w:color="auto" w:fill="auto"/>
            <w:noWrap/>
            <w:vAlign w:val="bottom"/>
            <w:hideMark/>
          </w:tcPr>
          <w:p w14:paraId="282A7AB9"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32</w:t>
            </w:r>
          </w:p>
        </w:tc>
        <w:tc>
          <w:tcPr>
            <w:tcW w:w="476" w:type="pct"/>
            <w:tcBorders>
              <w:top w:val="nil"/>
              <w:left w:val="nil"/>
              <w:bottom w:val="single" w:sz="4" w:space="0" w:color="auto"/>
              <w:right w:val="single" w:sz="4" w:space="0" w:color="auto"/>
            </w:tcBorders>
            <w:shd w:val="clear" w:color="auto" w:fill="auto"/>
            <w:noWrap/>
            <w:vAlign w:val="bottom"/>
            <w:hideMark/>
          </w:tcPr>
          <w:p w14:paraId="00B2C31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145</w:t>
            </w:r>
          </w:p>
        </w:tc>
        <w:tc>
          <w:tcPr>
            <w:tcW w:w="507" w:type="pct"/>
            <w:tcBorders>
              <w:top w:val="nil"/>
              <w:left w:val="nil"/>
              <w:bottom w:val="single" w:sz="4" w:space="0" w:color="auto"/>
              <w:right w:val="single" w:sz="4" w:space="0" w:color="auto"/>
            </w:tcBorders>
            <w:shd w:val="clear" w:color="auto" w:fill="auto"/>
            <w:noWrap/>
            <w:vAlign w:val="bottom"/>
            <w:hideMark/>
          </w:tcPr>
          <w:p w14:paraId="64F3A99D"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125</w:t>
            </w:r>
          </w:p>
        </w:tc>
        <w:tc>
          <w:tcPr>
            <w:tcW w:w="322" w:type="pct"/>
            <w:tcBorders>
              <w:top w:val="nil"/>
              <w:left w:val="nil"/>
              <w:bottom w:val="single" w:sz="4" w:space="0" w:color="auto"/>
              <w:right w:val="single" w:sz="4" w:space="0" w:color="auto"/>
            </w:tcBorders>
            <w:shd w:val="clear" w:color="auto" w:fill="auto"/>
            <w:noWrap/>
            <w:vAlign w:val="bottom"/>
            <w:hideMark/>
          </w:tcPr>
          <w:p w14:paraId="72BEDED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28</w:t>
            </w:r>
          </w:p>
        </w:tc>
        <w:tc>
          <w:tcPr>
            <w:tcW w:w="322" w:type="pct"/>
            <w:tcBorders>
              <w:top w:val="nil"/>
              <w:left w:val="nil"/>
              <w:bottom w:val="single" w:sz="4" w:space="0" w:color="auto"/>
              <w:right w:val="single" w:sz="4" w:space="0" w:color="auto"/>
            </w:tcBorders>
            <w:shd w:val="clear" w:color="auto" w:fill="auto"/>
            <w:noWrap/>
            <w:vAlign w:val="bottom"/>
            <w:hideMark/>
          </w:tcPr>
          <w:p w14:paraId="1F77347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62</w:t>
            </w:r>
          </w:p>
        </w:tc>
        <w:tc>
          <w:tcPr>
            <w:tcW w:w="322" w:type="pct"/>
            <w:tcBorders>
              <w:top w:val="nil"/>
              <w:left w:val="nil"/>
              <w:bottom w:val="single" w:sz="4" w:space="0" w:color="auto"/>
              <w:right w:val="single" w:sz="4" w:space="0" w:color="auto"/>
            </w:tcBorders>
            <w:shd w:val="clear" w:color="auto" w:fill="auto"/>
            <w:noWrap/>
            <w:vAlign w:val="bottom"/>
            <w:hideMark/>
          </w:tcPr>
          <w:p w14:paraId="3B23D38E" w14:textId="7930ED2B" w:rsidR="00BC2FCB" w:rsidRPr="00765E04" w:rsidRDefault="00BC2FCB" w:rsidP="00765E04">
            <w:pPr>
              <w:spacing w:line="240" w:lineRule="auto"/>
              <w:jc w:val="center"/>
              <w:rPr>
                <w:rFonts w:ascii="Arial" w:hAnsi="Arial" w:cs="Arial"/>
                <w:sz w:val="22"/>
                <w:szCs w:val="22"/>
              </w:rPr>
            </w:pPr>
          </w:p>
        </w:tc>
      </w:tr>
      <w:tr w:rsidR="00BC2FCB" w:rsidRPr="00765E04" w14:paraId="2210CDE8"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53850F79"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EMEB Henrique Júlio Berger</w:t>
            </w:r>
          </w:p>
        </w:tc>
        <w:tc>
          <w:tcPr>
            <w:tcW w:w="709" w:type="pct"/>
            <w:tcBorders>
              <w:top w:val="nil"/>
              <w:left w:val="nil"/>
              <w:bottom w:val="single" w:sz="4" w:space="0" w:color="auto"/>
              <w:right w:val="single" w:sz="4" w:space="0" w:color="auto"/>
            </w:tcBorders>
            <w:shd w:val="clear" w:color="auto" w:fill="auto"/>
            <w:noWrap/>
            <w:vAlign w:val="bottom"/>
            <w:hideMark/>
          </w:tcPr>
          <w:p w14:paraId="32AF64AF"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0DB64B3E"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91</w:t>
            </w:r>
          </w:p>
        </w:tc>
        <w:tc>
          <w:tcPr>
            <w:tcW w:w="408" w:type="pct"/>
            <w:tcBorders>
              <w:top w:val="nil"/>
              <w:left w:val="nil"/>
              <w:bottom w:val="single" w:sz="4" w:space="0" w:color="auto"/>
              <w:right w:val="single" w:sz="4" w:space="0" w:color="auto"/>
            </w:tcBorders>
            <w:shd w:val="clear" w:color="auto" w:fill="auto"/>
            <w:noWrap/>
            <w:vAlign w:val="bottom"/>
            <w:hideMark/>
          </w:tcPr>
          <w:p w14:paraId="25714FCF"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91</w:t>
            </w:r>
          </w:p>
        </w:tc>
        <w:tc>
          <w:tcPr>
            <w:tcW w:w="476" w:type="pct"/>
            <w:tcBorders>
              <w:top w:val="nil"/>
              <w:left w:val="nil"/>
              <w:bottom w:val="single" w:sz="4" w:space="0" w:color="auto"/>
              <w:right w:val="single" w:sz="4" w:space="0" w:color="auto"/>
            </w:tcBorders>
            <w:shd w:val="clear" w:color="auto" w:fill="auto"/>
            <w:noWrap/>
            <w:vAlign w:val="bottom"/>
            <w:hideMark/>
          </w:tcPr>
          <w:p w14:paraId="070F7A37"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382</w:t>
            </w:r>
          </w:p>
        </w:tc>
        <w:tc>
          <w:tcPr>
            <w:tcW w:w="507" w:type="pct"/>
            <w:tcBorders>
              <w:top w:val="nil"/>
              <w:left w:val="nil"/>
              <w:bottom w:val="single" w:sz="4" w:space="0" w:color="auto"/>
              <w:right w:val="single" w:sz="4" w:space="0" w:color="auto"/>
            </w:tcBorders>
            <w:shd w:val="clear" w:color="auto" w:fill="auto"/>
            <w:noWrap/>
            <w:vAlign w:val="bottom"/>
            <w:hideMark/>
          </w:tcPr>
          <w:p w14:paraId="77D0446D"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361</w:t>
            </w:r>
          </w:p>
        </w:tc>
        <w:tc>
          <w:tcPr>
            <w:tcW w:w="322" w:type="pct"/>
            <w:tcBorders>
              <w:top w:val="nil"/>
              <w:left w:val="nil"/>
              <w:bottom w:val="single" w:sz="4" w:space="0" w:color="auto"/>
              <w:right w:val="single" w:sz="4" w:space="0" w:color="auto"/>
            </w:tcBorders>
            <w:shd w:val="clear" w:color="auto" w:fill="auto"/>
            <w:noWrap/>
            <w:vAlign w:val="bottom"/>
            <w:hideMark/>
          </w:tcPr>
          <w:p w14:paraId="0BDE0F7F"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44</w:t>
            </w:r>
          </w:p>
        </w:tc>
        <w:tc>
          <w:tcPr>
            <w:tcW w:w="322" w:type="pct"/>
            <w:tcBorders>
              <w:top w:val="nil"/>
              <w:left w:val="nil"/>
              <w:bottom w:val="single" w:sz="4" w:space="0" w:color="auto"/>
              <w:right w:val="single" w:sz="4" w:space="0" w:color="auto"/>
            </w:tcBorders>
            <w:shd w:val="clear" w:color="auto" w:fill="auto"/>
            <w:noWrap/>
            <w:vAlign w:val="bottom"/>
            <w:hideMark/>
          </w:tcPr>
          <w:p w14:paraId="61054564"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94</w:t>
            </w:r>
          </w:p>
        </w:tc>
        <w:tc>
          <w:tcPr>
            <w:tcW w:w="322" w:type="pct"/>
            <w:tcBorders>
              <w:top w:val="nil"/>
              <w:left w:val="nil"/>
              <w:bottom w:val="single" w:sz="4" w:space="0" w:color="auto"/>
              <w:right w:val="single" w:sz="4" w:space="0" w:color="auto"/>
            </w:tcBorders>
            <w:shd w:val="clear" w:color="auto" w:fill="auto"/>
            <w:noWrap/>
            <w:vAlign w:val="bottom"/>
            <w:hideMark/>
          </w:tcPr>
          <w:p w14:paraId="2243E765" w14:textId="65078E6B" w:rsidR="00BC2FCB" w:rsidRPr="00765E04" w:rsidRDefault="00BC2FCB" w:rsidP="00765E04">
            <w:pPr>
              <w:spacing w:line="240" w:lineRule="auto"/>
              <w:jc w:val="center"/>
              <w:rPr>
                <w:rFonts w:ascii="Arial" w:hAnsi="Arial" w:cs="Arial"/>
                <w:sz w:val="22"/>
                <w:szCs w:val="22"/>
              </w:rPr>
            </w:pPr>
          </w:p>
        </w:tc>
      </w:tr>
      <w:tr w:rsidR="00BC2FCB" w:rsidRPr="00765E04" w14:paraId="63041ED0"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79B80A4E"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xml:space="preserve">EMEB Hilda </w:t>
            </w:r>
            <w:proofErr w:type="spellStart"/>
            <w:r w:rsidRPr="00765E04">
              <w:rPr>
                <w:rFonts w:ascii="Arial" w:hAnsi="Arial" w:cs="Arial"/>
                <w:sz w:val="22"/>
                <w:szCs w:val="22"/>
              </w:rPr>
              <w:t>Granemann</w:t>
            </w:r>
            <w:proofErr w:type="spellEnd"/>
            <w:r w:rsidRPr="00765E04">
              <w:rPr>
                <w:rFonts w:ascii="Arial" w:hAnsi="Arial" w:cs="Arial"/>
                <w:sz w:val="22"/>
                <w:szCs w:val="22"/>
              </w:rPr>
              <w:t xml:space="preserve"> Sousa</w:t>
            </w:r>
          </w:p>
        </w:tc>
        <w:tc>
          <w:tcPr>
            <w:tcW w:w="709" w:type="pct"/>
            <w:tcBorders>
              <w:top w:val="nil"/>
              <w:left w:val="nil"/>
              <w:bottom w:val="single" w:sz="4" w:space="0" w:color="auto"/>
              <w:right w:val="single" w:sz="4" w:space="0" w:color="auto"/>
            </w:tcBorders>
            <w:shd w:val="clear" w:color="auto" w:fill="auto"/>
            <w:noWrap/>
            <w:vAlign w:val="bottom"/>
            <w:hideMark/>
          </w:tcPr>
          <w:p w14:paraId="2470480D"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0288DBFD"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74</w:t>
            </w:r>
          </w:p>
        </w:tc>
        <w:tc>
          <w:tcPr>
            <w:tcW w:w="408" w:type="pct"/>
            <w:tcBorders>
              <w:top w:val="nil"/>
              <w:left w:val="nil"/>
              <w:bottom w:val="single" w:sz="4" w:space="0" w:color="auto"/>
              <w:right w:val="single" w:sz="4" w:space="0" w:color="auto"/>
            </w:tcBorders>
            <w:shd w:val="clear" w:color="auto" w:fill="auto"/>
            <w:noWrap/>
            <w:vAlign w:val="bottom"/>
            <w:hideMark/>
          </w:tcPr>
          <w:p w14:paraId="576C3467"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74</w:t>
            </w:r>
          </w:p>
        </w:tc>
        <w:tc>
          <w:tcPr>
            <w:tcW w:w="476" w:type="pct"/>
            <w:tcBorders>
              <w:top w:val="nil"/>
              <w:left w:val="nil"/>
              <w:bottom w:val="single" w:sz="4" w:space="0" w:color="auto"/>
              <w:right w:val="single" w:sz="4" w:space="0" w:color="auto"/>
            </w:tcBorders>
            <w:shd w:val="clear" w:color="auto" w:fill="auto"/>
            <w:noWrap/>
            <w:vAlign w:val="bottom"/>
            <w:hideMark/>
          </w:tcPr>
          <w:p w14:paraId="6D2335C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387</w:t>
            </w:r>
          </w:p>
        </w:tc>
        <w:tc>
          <w:tcPr>
            <w:tcW w:w="507" w:type="pct"/>
            <w:tcBorders>
              <w:top w:val="nil"/>
              <w:left w:val="nil"/>
              <w:bottom w:val="single" w:sz="4" w:space="0" w:color="auto"/>
              <w:right w:val="single" w:sz="4" w:space="0" w:color="auto"/>
            </w:tcBorders>
            <w:shd w:val="clear" w:color="auto" w:fill="auto"/>
            <w:noWrap/>
            <w:vAlign w:val="bottom"/>
            <w:hideMark/>
          </w:tcPr>
          <w:p w14:paraId="7AD3D6E8"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394</w:t>
            </w:r>
          </w:p>
        </w:tc>
        <w:tc>
          <w:tcPr>
            <w:tcW w:w="322" w:type="pct"/>
            <w:tcBorders>
              <w:top w:val="nil"/>
              <w:left w:val="nil"/>
              <w:bottom w:val="single" w:sz="4" w:space="0" w:color="auto"/>
              <w:right w:val="single" w:sz="4" w:space="0" w:color="auto"/>
            </w:tcBorders>
            <w:shd w:val="clear" w:color="auto" w:fill="auto"/>
            <w:noWrap/>
            <w:vAlign w:val="bottom"/>
            <w:hideMark/>
          </w:tcPr>
          <w:p w14:paraId="2BE86F9A"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93</w:t>
            </w:r>
          </w:p>
        </w:tc>
        <w:tc>
          <w:tcPr>
            <w:tcW w:w="322" w:type="pct"/>
            <w:tcBorders>
              <w:top w:val="nil"/>
              <w:left w:val="nil"/>
              <w:bottom w:val="single" w:sz="4" w:space="0" w:color="auto"/>
              <w:right w:val="single" w:sz="4" w:space="0" w:color="auto"/>
            </w:tcBorders>
            <w:shd w:val="clear" w:color="auto" w:fill="auto"/>
            <w:noWrap/>
            <w:vAlign w:val="bottom"/>
            <w:hideMark/>
          </w:tcPr>
          <w:p w14:paraId="0F0E416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86</w:t>
            </w:r>
          </w:p>
        </w:tc>
        <w:tc>
          <w:tcPr>
            <w:tcW w:w="322" w:type="pct"/>
            <w:tcBorders>
              <w:top w:val="nil"/>
              <w:left w:val="nil"/>
              <w:bottom w:val="single" w:sz="4" w:space="0" w:color="auto"/>
              <w:right w:val="single" w:sz="4" w:space="0" w:color="auto"/>
            </w:tcBorders>
            <w:shd w:val="clear" w:color="auto" w:fill="auto"/>
            <w:noWrap/>
            <w:vAlign w:val="bottom"/>
            <w:hideMark/>
          </w:tcPr>
          <w:p w14:paraId="30EF2FA8"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99</w:t>
            </w:r>
          </w:p>
        </w:tc>
      </w:tr>
      <w:tr w:rsidR="00BC2FCB" w:rsidRPr="00765E04" w14:paraId="3E8586B5"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301F0926"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EMEB Irmão Venâncio José</w:t>
            </w:r>
          </w:p>
        </w:tc>
        <w:tc>
          <w:tcPr>
            <w:tcW w:w="709" w:type="pct"/>
            <w:tcBorders>
              <w:top w:val="nil"/>
              <w:left w:val="nil"/>
              <w:bottom w:val="single" w:sz="4" w:space="0" w:color="auto"/>
              <w:right w:val="single" w:sz="4" w:space="0" w:color="auto"/>
            </w:tcBorders>
            <w:shd w:val="clear" w:color="auto" w:fill="auto"/>
            <w:noWrap/>
            <w:vAlign w:val="bottom"/>
            <w:hideMark/>
          </w:tcPr>
          <w:p w14:paraId="31AECCC0"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19F1A257"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113</w:t>
            </w:r>
          </w:p>
        </w:tc>
        <w:tc>
          <w:tcPr>
            <w:tcW w:w="408" w:type="pct"/>
            <w:tcBorders>
              <w:top w:val="nil"/>
              <w:left w:val="nil"/>
              <w:bottom w:val="single" w:sz="4" w:space="0" w:color="auto"/>
              <w:right w:val="single" w:sz="4" w:space="0" w:color="auto"/>
            </w:tcBorders>
            <w:shd w:val="clear" w:color="auto" w:fill="auto"/>
            <w:noWrap/>
            <w:vAlign w:val="bottom"/>
            <w:hideMark/>
          </w:tcPr>
          <w:p w14:paraId="65EDAD1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113</w:t>
            </w:r>
          </w:p>
        </w:tc>
        <w:tc>
          <w:tcPr>
            <w:tcW w:w="476" w:type="pct"/>
            <w:tcBorders>
              <w:top w:val="nil"/>
              <w:left w:val="nil"/>
              <w:bottom w:val="single" w:sz="4" w:space="0" w:color="auto"/>
              <w:right w:val="single" w:sz="4" w:space="0" w:color="auto"/>
            </w:tcBorders>
            <w:shd w:val="clear" w:color="auto" w:fill="auto"/>
            <w:noWrap/>
            <w:vAlign w:val="bottom"/>
            <w:hideMark/>
          </w:tcPr>
          <w:p w14:paraId="6A16EC47"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261</w:t>
            </w:r>
          </w:p>
        </w:tc>
        <w:tc>
          <w:tcPr>
            <w:tcW w:w="507" w:type="pct"/>
            <w:tcBorders>
              <w:top w:val="nil"/>
              <w:left w:val="nil"/>
              <w:bottom w:val="single" w:sz="4" w:space="0" w:color="auto"/>
              <w:right w:val="single" w:sz="4" w:space="0" w:color="auto"/>
            </w:tcBorders>
            <w:shd w:val="clear" w:color="auto" w:fill="auto"/>
            <w:noWrap/>
            <w:vAlign w:val="bottom"/>
            <w:hideMark/>
          </w:tcPr>
          <w:p w14:paraId="0C734938"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26</w:t>
            </w:r>
          </w:p>
        </w:tc>
        <w:tc>
          <w:tcPr>
            <w:tcW w:w="322" w:type="pct"/>
            <w:tcBorders>
              <w:top w:val="nil"/>
              <w:left w:val="nil"/>
              <w:bottom w:val="single" w:sz="4" w:space="0" w:color="auto"/>
              <w:right w:val="single" w:sz="4" w:space="0" w:color="auto"/>
            </w:tcBorders>
            <w:shd w:val="clear" w:color="auto" w:fill="auto"/>
            <w:noWrap/>
            <w:vAlign w:val="bottom"/>
            <w:hideMark/>
          </w:tcPr>
          <w:p w14:paraId="3DCCB2A0"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36</w:t>
            </w:r>
          </w:p>
        </w:tc>
        <w:tc>
          <w:tcPr>
            <w:tcW w:w="322" w:type="pct"/>
            <w:tcBorders>
              <w:top w:val="nil"/>
              <w:left w:val="nil"/>
              <w:bottom w:val="single" w:sz="4" w:space="0" w:color="auto"/>
              <w:right w:val="single" w:sz="4" w:space="0" w:color="auto"/>
            </w:tcBorders>
            <w:shd w:val="clear" w:color="auto" w:fill="auto"/>
            <w:noWrap/>
            <w:vAlign w:val="bottom"/>
            <w:hideMark/>
          </w:tcPr>
          <w:p w14:paraId="70ED705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26</w:t>
            </w:r>
          </w:p>
        </w:tc>
        <w:tc>
          <w:tcPr>
            <w:tcW w:w="322" w:type="pct"/>
            <w:tcBorders>
              <w:top w:val="nil"/>
              <w:left w:val="nil"/>
              <w:bottom w:val="single" w:sz="4" w:space="0" w:color="auto"/>
              <w:right w:val="single" w:sz="4" w:space="0" w:color="auto"/>
            </w:tcBorders>
            <w:shd w:val="clear" w:color="auto" w:fill="auto"/>
            <w:noWrap/>
            <w:vAlign w:val="bottom"/>
            <w:hideMark/>
          </w:tcPr>
          <w:p w14:paraId="5FFB15F0" w14:textId="6DEF8C30" w:rsidR="00BC2FCB" w:rsidRPr="00765E04" w:rsidRDefault="00BC2FCB" w:rsidP="00765E04">
            <w:pPr>
              <w:spacing w:line="240" w:lineRule="auto"/>
              <w:jc w:val="center"/>
              <w:rPr>
                <w:rFonts w:ascii="Arial" w:hAnsi="Arial" w:cs="Arial"/>
                <w:sz w:val="22"/>
                <w:szCs w:val="22"/>
              </w:rPr>
            </w:pPr>
          </w:p>
        </w:tc>
      </w:tr>
      <w:tr w:rsidR="00BC2FCB" w:rsidRPr="00765E04" w14:paraId="32615924"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238DA486"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EMEB Morada do Sol</w:t>
            </w:r>
          </w:p>
        </w:tc>
        <w:tc>
          <w:tcPr>
            <w:tcW w:w="709" w:type="pct"/>
            <w:tcBorders>
              <w:top w:val="nil"/>
              <w:left w:val="nil"/>
              <w:bottom w:val="single" w:sz="4" w:space="0" w:color="auto"/>
              <w:right w:val="single" w:sz="4" w:space="0" w:color="auto"/>
            </w:tcBorders>
            <w:shd w:val="clear" w:color="auto" w:fill="auto"/>
            <w:noWrap/>
            <w:vAlign w:val="bottom"/>
            <w:hideMark/>
          </w:tcPr>
          <w:p w14:paraId="0BED6932"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2DE965B4"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45</w:t>
            </w:r>
          </w:p>
        </w:tc>
        <w:tc>
          <w:tcPr>
            <w:tcW w:w="408" w:type="pct"/>
            <w:tcBorders>
              <w:top w:val="nil"/>
              <w:left w:val="nil"/>
              <w:bottom w:val="single" w:sz="4" w:space="0" w:color="auto"/>
              <w:right w:val="single" w:sz="4" w:space="0" w:color="auto"/>
            </w:tcBorders>
            <w:shd w:val="clear" w:color="auto" w:fill="auto"/>
            <w:noWrap/>
            <w:vAlign w:val="bottom"/>
            <w:hideMark/>
          </w:tcPr>
          <w:p w14:paraId="6DEF6941"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45</w:t>
            </w:r>
          </w:p>
        </w:tc>
        <w:tc>
          <w:tcPr>
            <w:tcW w:w="476" w:type="pct"/>
            <w:tcBorders>
              <w:top w:val="nil"/>
              <w:left w:val="nil"/>
              <w:bottom w:val="single" w:sz="4" w:space="0" w:color="auto"/>
              <w:right w:val="single" w:sz="4" w:space="0" w:color="auto"/>
            </w:tcBorders>
            <w:shd w:val="clear" w:color="auto" w:fill="auto"/>
            <w:noWrap/>
            <w:vAlign w:val="bottom"/>
            <w:hideMark/>
          </w:tcPr>
          <w:p w14:paraId="14A5CBAA"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200</w:t>
            </w:r>
          </w:p>
        </w:tc>
        <w:tc>
          <w:tcPr>
            <w:tcW w:w="507" w:type="pct"/>
            <w:tcBorders>
              <w:top w:val="nil"/>
              <w:left w:val="nil"/>
              <w:bottom w:val="single" w:sz="4" w:space="0" w:color="auto"/>
              <w:right w:val="single" w:sz="4" w:space="0" w:color="auto"/>
            </w:tcBorders>
            <w:shd w:val="clear" w:color="auto" w:fill="auto"/>
            <w:noWrap/>
            <w:vAlign w:val="bottom"/>
            <w:hideMark/>
          </w:tcPr>
          <w:p w14:paraId="378305B6"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182</w:t>
            </w:r>
          </w:p>
        </w:tc>
        <w:tc>
          <w:tcPr>
            <w:tcW w:w="322" w:type="pct"/>
            <w:tcBorders>
              <w:top w:val="nil"/>
              <w:left w:val="nil"/>
              <w:bottom w:val="single" w:sz="4" w:space="0" w:color="auto"/>
              <w:right w:val="single" w:sz="4" w:space="0" w:color="auto"/>
            </w:tcBorders>
            <w:shd w:val="clear" w:color="auto" w:fill="auto"/>
            <w:noWrap/>
            <w:vAlign w:val="bottom"/>
            <w:hideMark/>
          </w:tcPr>
          <w:p w14:paraId="387EDF80"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36</w:t>
            </w:r>
          </w:p>
        </w:tc>
        <w:tc>
          <w:tcPr>
            <w:tcW w:w="322" w:type="pct"/>
            <w:tcBorders>
              <w:top w:val="nil"/>
              <w:left w:val="nil"/>
              <w:bottom w:val="single" w:sz="4" w:space="0" w:color="auto"/>
              <w:right w:val="single" w:sz="4" w:space="0" w:color="auto"/>
            </w:tcBorders>
            <w:shd w:val="clear" w:color="auto" w:fill="auto"/>
            <w:noWrap/>
            <w:vAlign w:val="bottom"/>
            <w:hideMark/>
          </w:tcPr>
          <w:p w14:paraId="7650F6CE"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51</w:t>
            </w:r>
          </w:p>
        </w:tc>
        <w:tc>
          <w:tcPr>
            <w:tcW w:w="322" w:type="pct"/>
            <w:tcBorders>
              <w:top w:val="nil"/>
              <w:left w:val="nil"/>
              <w:bottom w:val="single" w:sz="4" w:space="0" w:color="auto"/>
              <w:right w:val="single" w:sz="4" w:space="0" w:color="auto"/>
            </w:tcBorders>
            <w:shd w:val="clear" w:color="auto" w:fill="auto"/>
            <w:noWrap/>
            <w:vAlign w:val="bottom"/>
            <w:hideMark/>
          </w:tcPr>
          <w:p w14:paraId="1B193DB7"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33</w:t>
            </w:r>
          </w:p>
        </w:tc>
      </w:tr>
      <w:tr w:rsidR="00BC2FCB" w:rsidRPr="00765E04" w14:paraId="6695DFA6"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5BA594BD"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EMEB Nossa Senhora Salete</w:t>
            </w:r>
          </w:p>
        </w:tc>
        <w:tc>
          <w:tcPr>
            <w:tcW w:w="709" w:type="pct"/>
            <w:tcBorders>
              <w:top w:val="nil"/>
              <w:left w:val="nil"/>
              <w:bottom w:val="single" w:sz="4" w:space="0" w:color="auto"/>
              <w:right w:val="single" w:sz="4" w:space="0" w:color="auto"/>
            </w:tcBorders>
            <w:shd w:val="clear" w:color="auto" w:fill="auto"/>
            <w:noWrap/>
            <w:vAlign w:val="bottom"/>
            <w:hideMark/>
          </w:tcPr>
          <w:p w14:paraId="7A480E9E"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3965BC2F"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22</w:t>
            </w:r>
          </w:p>
        </w:tc>
        <w:tc>
          <w:tcPr>
            <w:tcW w:w="408" w:type="pct"/>
            <w:tcBorders>
              <w:top w:val="nil"/>
              <w:left w:val="nil"/>
              <w:bottom w:val="single" w:sz="4" w:space="0" w:color="auto"/>
              <w:right w:val="single" w:sz="4" w:space="0" w:color="auto"/>
            </w:tcBorders>
            <w:shd w:val="clear" w:color="auto" w:fill="auto"/>
            <w:noWrap/>
            <w:vAlign w:val="bottom"/>
            <w:hideMark/>
          </w:tcPr>
          <w:p w14:paraId="0EF1296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22</w:t>
            </w:r>
          </w:p>
        </w:tc>
        <w:tc>
          <w:tcPr>
            <w:tcW w:w="476" w:type="pct"/>
            <w:tcBorders>
              <w:top w:val="nil"/>
              <w:left w:val="nil"/>
              <w:bottom w:val="single" w:sz="4" w:space="0" w:color="auto"/>
              <w:right w:val="single" w:sz="4" w:space="0" w:color="auto"/>
            </w:tcBorders>
            <w:shd w:val="clear" w:color="auto" w:fill="auto"/>
            <w:noWrap/>
            <w:vAlign w:val="bottom"/>
            <w:hideMark/>
          </w:tcPr>
          <w:p w14:paraId="54CEDF9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86</w:t>
            </w:r>
          </w:p>
        </w:tc>
        <w:tc>
          <w:tcPr>
            <w:tcW w:w="507" w:type="pct"/>
            <w:tcBorders>
              <w:top w:val="nil"/>
              <w:left w:val="nil"/>
              <w:bottom w:val="single" w:sz="4" w:space="0" w:color="auto"/>
              <w:right w:val="single" w:sz="4" w:space="0" w:color="auto"/>
            </w:tcBorders>
            <w:shd w:val="clear" w:color="auto" w:fill="auto"/>
            <w:noWrap/>
            <w:vAlign w:val="bottom"/>
            <w:hideMark/>
          </w:tcPr>
          <w:p w14:paraId="1F655989"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11</w:t>
            </w:r>
          </w:p>
        </w:tc>
        <w:tc>
          <w:tcPr>
            <w:tcW w:w="322" w:type="pct"/>
            <w:tcBorders>
              <w:top w:val="nil"/>
              <w:left w:val="nil"/>
              <w:bottom w:val="single" w:sz="4" w:space="0" w:color="auto"/>
              <w:right w:val="single" w:sz="4" w:space="0" w:color="auto"/>
            </w:tcBorders>
            <w:shd w:val="clear" w:color="auto" w:fill="auto"/>
            <w:noWrap/>
            <w:vAlign w:val="bottom"/>
            <w:hideMark/>
          </w:tcPr>
          <w:p w14:paraId="0E28ABE6"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16</w:t>
            </w:r>
          </w:p>
        </w:tc>
        <w:tc>
          <w:tcPr>
            <w:tcW w:w="322" w:type="pct"/>
            <w:tcBorders>
              <w:top w:val="nil"/>
              <w:left w:val="nil"/>
              <w:bottom w:val="single" w:sz="4" w:space="0" w:color="auto"/>
              <w:right w:val="single" w:sz="4" w:space="0" w:color="auto"/>
            </w:tcBorders>
            <w:shd w:val="clear" w:color="auto" w:fill="auto"/>
            <w:noWrap/>
            <w:vAlign w:val="bottom"/>
            <w:hideMark/>
          </w:tcPr>
          <w:p w14:paraId="495742D6" w14:textId="19E20E2B" w:rsidR="00BC2FCB" w:rsidRPr="00765E04" w:rsidRDefault="00BC2FCB" w:rsidP="00765E04">
            <w:pPr>
              <w:spacing w:line="240" w:lineRule="auto"/>
              <w:jc w:val="center"/>
              <w:rPr>
                <w:rFonts w:ascii="Arial" w:hAnsi="Arial" w:cs="Arial"/>
                <w:sz w:val="22"/>
                <w:szCs w:val="22"/>
              </w:rPr>
            </w:pPr>
          </w:p>
        </w:tc>
        <w:tc>
          <w:tcPr>
            <w:tcW w:w="322" w:type="pct"/>
            <w:tcBorders>
              <w:top w:val="nil"/>
              <w:left w:val="nil"/>
              <w:bottom w:val="single" w:sz="4" w:space="0" w:color="auto"/>
              <w:right w:val="single" w:sz="4" w:space="0" w:color="auto"/>
            </w:tcBorders>
            <w:shd w:val="clear" w:color="auto" w:fill="auto"/>
            <w:noWrap/>
            <w:vAlign w:val="bottom"/>
            <w:hideMark/>
          </w:tcPr>
          <w:p w14:paraId="33ABF2FF" w14:textId="10463D7F" w:rsidR="00BC2FCB" w:rsidRPr="00765E04" w:rsidRDefault="00BC2FCB" w:rsidP="00765E04">
            <w:pPr>
              <w:spacing w:line="240" w:lineRule="auto"/>
              <w:jc w:val="center"/>
              <w:rPr>
                <w:rFonts w:ascii="Arial" w:hAnsi="Arial" w:cs="Arial"/>
                <w:sz w:val="22"/>
                <w:szCs w:val="22"/>
              </w:rPr>
            </w:pPr>
          </w:p>
        </w:tc>
      </w:tr>
      <w:tr w:rsidR="00BC2FCB" w:rsidRPr="00765E04" w14:paraId="6CD6ACE1"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1EB1DA4B"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xml:space="preserve">EMEB Padre José </w:t>
            </w:r>
            <w:proofErr w:type="spellStart"/>
            <w:r w:rsidRPr="00765E04">
              <w:rPr>
                <w:rFonts w:ascii="Arial" w:hAnsi="Arial" w:cs="Arial"/>
                <w:sz w:val="22"/>
                <w:szCs w:val="22"/>
              </w:rPr>
              <w:t>Chamot</w:t>
            </w:r>
            <w:proofErr w:type="spellEnd"/>
          </w:p>
        </w:tc>
        <w:tc>
          <w:tcPr>
            <w:tcW w:w="709" w:type="pct"/>
            <w:tcBorders>
              <w:top w:val="nil"/>
              <w:left w:val="nil"/>
              <w:bottom w:val="single" w:sz="4" w:space="0" w:color="auto"/>
              <w:right w:val="single" w:sz="4" w:space="0" w:color="auto"/>
            </w:tcBorders>
            <w:shd w:val="clear" w:color="auto" w:fill="auto"/>
            <w:noWrap/>
            <w:vAlign w:val="bottom"/>
            <w:hideMark/>
          </w:tcPr>
          <w:p w14:paraId="281033CF"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10A04765"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70</w:t>
            </w:r>
          </w:p>
        </w:tc>
        <w:tc>
          <w:tcPr>
            <w:tcW w:w="408" w:type="pct"/>
            <w:tcBorders>
              <w:top w:val="nil"/>
              <w:left w:val="nil"/>
              <w:bottom w:val="single" w:sz="4" w:space="0" w:color="auto"/>
              <w:right w:val="single" w:sz="4" w:space="0" w:color="auto"/>
            </w:tcBorders>
            <w:shd w:val="clear" w:color="auto" w:fill="auto"/>
            <w:noWrap/>
            <w:vAlign w:val="bottom"/>
            <w:hideMark/>
          </w:tcPr>
          <w:p w14:paraId="6FDFB432"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70</w:t>
            </w:r>
          </w:p>
        </w:tc>
        <w:tc>
          <w:tcPr>
            <w:tcW w:w="476" w:type="pct"/>
            <w:tcBorders>
              <w:top w:val="nil"/>
              <w:left w:val="nil"/>
              <w:bottom w:val="single" w:sz="4" w:space="0" w:color="auto"/>
              <w:right w:val="single" w:sz="4" w:space="0" w:color="auto"/>
            </w:tcBorders>
            <w:shd w:val="clear" w:color="auto" w:fill="auto"/>
            <w:noWrap/>
            <w:vAlign w:val="bottom"/>
            <w:hideMark/>
          </w:tcPr>
          <w:p w14:paraId="7410DF71"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215</w:t>
            </w:r>
          </w:p>
        </w:tc>
        <w:tc>
          <w:tcPr>
            <w:tcW w:w="507" w:type="pct"/>
            <w:tcBorders>
              <w:top w:val="nil"/>
              <w:left w:val="nil"/>
              <w:bottom w:val="single" w:sz="4" w:space="0" w:color="auto"/>
              <w:right w:val="single" w:sz="4" w:space="0" w:color="auto"/>
            </w:tcBorders>
            <w:shd w:val="clear" w:color="auto" w:fill="auto"/>
            <w:noWrap/>
            <w:vAlign w:val="bottom"/>
            <w:hideMark/>
          </w:tcPr>
          <w:p w14:paraId="4658E6DD"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24</w:t>
            </w:r>
          </w:p>
        </w:tc>
        <w:tc>
          <w:tcPr>
            <w:tcW w:w="322" w:type="pct"/>
            <w:tcBorders>
              <w:top w:val="nil"/>
              <w:left w:val="nil"/>
              <w:bottom w:val="single" w:sz="4" w:space="0" w:color="auto"/>
              <w:right w:val="single" w:sz="4" w:space="0" w:color="auto"/>
            </w:tcBorders>
            <w:shd w:val="clear" w:color="auto" w:fill="auto"/>
            <w:noWrap/>
            <w:vAlign w:val="bottom"/>
            <w:hideMark/>
          </w:tcPr>
          <w:p w14:paraId="5B9D8D04"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11</w:t>
            </w:r>
          </w:p>
        </w:tc>
        <w:tc>
          <w:tcPr>
            <w:tcW w:w="322" w:type="pct"/>
            <w:tcBorders>
              <w:top w:val="nil"/>
              <w:left w:val="nil"/>
              <w:bottom w:val="single" w:sz="4" w:space="0" w:color="auto"/>
              <w:right w:val="single" w:sz="4" w:space="0" w:color="auto"/>
            </w:tcBorders>
            <w:shd w:val="clear" w:color="auto" w:fill="auto"/>
            <w:noWrap/>
            <w:vAlign w:val="bottom"/>
            <w:hideMark/>
          </w:tcPr>
          <w:p w14:paraId="4637BF66"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18</w:t>
            </w:r>
          </w:p>
        </w:tc>
        <w:tc>
          <w:tcPr>
            <w:tcW w:w="322" w:type="pct"/>
            <w:tcBorders>
              <w:top w:val="nil"/>
              <w:left w:val="nil"/>
              <w:bottom w:val="single" w:sz="4" w:space="0" w:color="auto"/>
              <w:right w:val="single" w:sz="4" w:space="0" w:color="auto"/>
            </w:tcBorders>
            <w:shd w:val="clear" w:color="auto" w:fill="auto"/>
            <w:noWrap/>
            <w:vAlign w:val="bottom"/>
            <w:hideMark/>
          </w:tcPr>
          <w:p w14:paraId="63B689F0" w14:textId="71B1FB9D" w:rsidR="00BC2FCB" w:rsidRPr="00765E04" w:rsidRDefault="00BC2FCB" w:rsidP="00765E04">
            <w:pPr>
              <w:spacing w:line="240" w:lineRule="auto"/>
              <w:jc w:val="center"/>
              <w:rPr>
                <w:rFonts w:ascii="Arial" w:hAnsi="Arial" w:cs="Arial"/>
                <w:sz w:val="22"/>
                <w:szCs w:val="22"/>
              </w:rPr>
            </w:pPr>
          </w:p>
        </w:tc>
      </w:tr>
      <w:tr w:rsidR="00BC2FCB" w:rsidRPr="00765E04" w14:paraId="2CA3D8CC"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02B314C6"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xml:space="preserve">EMEB </w:t>
            </w:r>
            <w:proofErr w:type="spellStart"/>
            <w:r w:rsidRPr="00765E04">
              <w:rPr>
                <w:rFonts w:ascii="Arial" w:hAnsi="Arial" w:cs="Arial"/>
                <w:sz w:val="22"/>
                <w:szCs w:val="22"/>
              </w:rPr>
              <w:t>Pierina</w:t>
            </w:r>
            <w:proofErr w:type="spellEnd"/>
            <w:r w:rsidRPr="00765E04">
              <w:rPr>
                <w:rFonts w:ascii="Arial" w:hAnsi="Arial" w:cs="Arial"/>
                <w:sz w:val="22"/>
                <w:szCs w:val="22"/>
              </w:rPr>
              <w:t xml:space="preserve"> </w:t>
            </w:r>
            <w:proofErr w:type="spellStart"/>
            <w:r w:rsidRPr="00765E04">
              <w:rPr>
                <w:rFonts w:ascii="Arial" w:hAnsi="Arial" w:cs="Arial"/>
                <w:sz w:val="22"/>
                <w:szCs w:val="22"/>
              </w:rPr>
              <w:t>Santin</w:t>
            </w:r>
            <w:proofErr w:type="spellEnd"/>
            <w:r w:rsidRPr="00765E04">
              <w:rPr>
                <w:rFonts w:ascii="Arial" w:hAnsi="Arial" w:cs="Arial"/>
                <w:sz w:val="22"/>
                <w:szCs w:val="22"/>
              </w:rPr>
              <w:t xml:space="preserve"> </w:t>
            </w:r>
            <w:proofErr w:type="spellStart"/>
            <w:r w:rsidRPr="00765E04">
              <w:rPr>
                <w:rFonts w:ascii="Arial" w:hAnsi="Arial" w:cs="Arial"/>
                <w:sz w:val="22"/>
                <w:szCs w:val="22"/>
              </w:rPr>
              <w:t>Perret</w:t>
            </w:r>
            <w:proofErr w:type="spellEnd"/>
          </w:p>
        </w:tc>
        <w:tc>
          <w:tcPr>
            <w:tcW w:w="709" w:type="pct"/>
            <w:tcBorders>
              <w:top w:val="nil"/>
              <w:left w:val="nil"/>
              <w:bottom w:val="single" w:sz="4" w:space="0" w:color="auto"/>
              <w:right w:val="single" w:sz="4" w:space="0" w:color="auto"/>
            </w:tcBorders>
            <w:shd w:val="clear" w:color="auto" w:fill="auto"/>
            <w:noWrap/>
            <w:vAlign w:val="bottom"/>
            <w:hideMark/>
          </w:tcPr>
          <w:p w14:paraId="2B30AC19"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05470F75"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62</w:t>
            </w:r>
          </w:p>
        </w:tc>
        <w:tc>
          <w:tcPr>
            <w:tcW w:w="408" w:type="pct"/>
            <w:tcBorders>
              <w:top w:val="nil"/>
              <w:left w:val="nil"/>
              <w:bottom w:val="single" w:sz="4" w:space="0" w:color="auto"/>
              <w:right w:val="single" w:sz="4" w:space="0" w:color="auto"/>
            </w:tcBorders>
            <w:shd w:val="clear" w:color="auto" w:fill="auto"/>
            <w:noWrap/>
            <w:vAlign w:val="bottom"/>
            <w:hideMark/>
          </w:tcPr>
          <w:p w14:paraId="1228B3DA"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62</w:t>
            </w:r>
          </w:p>
        </w:tc>
        <w:tc>
          <w:tcPr>
            <w:tcW w:w="476" w:type="pct"/>
            <w:tcBorders>
              <w:top w:val="nil"/>
              <w:left w:val="nil"/>
              <w:bottom w:val="single" w:sz="4" w:space="0" w:color="auto"/>
              <w:right w:val="single" w:sz="4" w:space="0" w:color="auto"/>
            </w:tcBorders>
            <w:shd w:val="clear" w:color="auto" w:fill="auto"/>
            <w:noWrap/>
            <w:vAlign w:val="bottom"/>
            <w:hideMark/>
          </w:tcPr>
          <w:p w14:paraId="3E887C7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192</w:t>
            </w:r>
          </w:p>
        </w:tc>
        <w:tc>
          <w:tcPr>
            <w:tcW w:w="507" w:type="pct"/>
            <w:tcBorders>
              <w:top w:val="nil"/>
              <w:left w:val="nil"/>
              <w:bottom w:val="single" w:sz="4" w:space="0" w:color="auto"/>
              <w:right w:val="single" w:sz="4" w:space="0" w:color="auto"/>
            </w:tcBorders>
            <w:shd w:val="clear" w:color="auto" w:fill="auto"/>
            <w:noWrap/>
            <w:vAlign w:val="bottom"/>
            <w:hideMark/>
          </w:tcPr>
          <w:p w14:paraId="151B21D8"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153</w:t>
            </w:r>
          </w:p>
        </w:tc>
        <w:tc>
          <w:tcPr>
            <w:tcW w:w="322" w:type="pct"/>
            <w:tcBorders>
              <w:top w:val="nil"/>
              <w:left w:val="nil"/>
              <w:bottom w:val="single" w:sz="4" w:space="0" w:color="auto"/>
              <w:right w:val="single" w:sz="4" w:space="0" w:color="auto"/>
            </w:tcBorders>
            <w:shd w:val="clear" w:color="auto" w:fill="auto"/>
            <w:noWrap/>
            <w:vAlign w:val="bottom"/>
            <w:hideMark/>
          </w:tcPr>
          <w:p w14:paraId="4CEE1BAF"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31</w:t>
            </w:r>
          </w:p>
        </w:tc>
        <w:tc>
          <w:tcPr>
            <w:tcW w:w="322" w:type="pct"/>
            <w:tcBorders>
              <w:top w:val="nil"/>
              <w:left w:val="nil"/>
              <w:bottom w:val="single" w:sz="4" w:space="0" w:color="auto"/>
              <w:right w:val="single" w:sz="4" w:space="0" w:color="auto"/>
            </w:tcBorders>
            <w:shd w:val="clear" w:color="auto" w:fill="auto"/>
            <w:noWrap/>
            <w:vAlign w:val="bottom"/>
            <w:hideMark/>
          </w:tcPr>
          <w:p w14:paraId="65A8D599"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54</w:t>
            </w:r>
          </w:p>
        </w:tc>
        <w:tc>
          <w:tcPr>
            <w:tcW w:w="322" w:type="pct"/>
            <w:tcBorders>
              <w:top w:val="nil"/>
              <w:left w:val="nil"/>
              <w:bottom w:val="single" w:sz="4" w:space="0" w:color="auto"/>
              <w:right w:val="single" w:sz="4" w:space="0" w:color="auto"/>
            </w:tcBorders>
            <w:shd w:val="clear" w:color="auto" w:fill="auto"/>
            <w:noWrap/>
            <w:vAlign w:val="bottom"/>
            <w:hideMark/>
          </w:tcPr>
          <w:p w14:paraId="1917444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24</w:t>
            </w:r>
          </w:p>
        </w:tc>
      </w:tr>
      <w:tr w:rsidR="00BC2FCB" w:rsidRPr="00765E04" w14:paraId="0B289ECD"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24C0E500"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EMEB P. Maria Luiza Barbosa</w:t>
            </w:r>
          </w:p>
        </w:tc>
        <w:tc>
          <w:tcPr>
            <w:tcW w:w="709" w:type="pct"/>
            <w:tcBorders>
              <w:top w:val="nil"/>
              <w:left w:val="nil"/>
              <w:bottom w:val="single" w:sz="4" w:space="0" w:color="auto"/>
              <w:right w:val="single" w:sz="4" w:space="0" w:color="auto"/>
            </w:tcBorders>
            <w:shd w:val="clear" w:color="auto" w:fill="auto"/>
            <w:noWrap/>
            <w:vAlign w:val="bottom"/>
            <w:hideMark/>
          </w:tcPr>
          <w:p w14:paraId="171DF124"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72B8B822"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62</w:t>
            </w:r>
          </w:p>
        </w:tc>
        <w:tc>
          <w:tcPr>
            <w:tcW w:w="408" w:type="pct"/>
            <w:tcBorders>
              <w:top w:val="nil"/>
              <w:left w:val="nil"/>
              <w:bottom w:val="single" w:sz="4" w:space="0" w:color="auto"/>
              <w:right w:val="single" w:sz="4" w:space="0" w:color="auto"/>
            </w:tcBorders>
            <w:shd w:val="clear" w:color="auto" w:fill="auto"/>
            <w:noWrap/>
            <w:vAlign w:val="bottom"/>
            <w:hideMark/>
          </w:tcPr>
          <w:p w14:paraId="337CEA30"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62</w:t>
            </w:r>
          </w:p>
        </w:tc>
        <w:tc>
          <w:tcPr>
            <w:tcW w:w="476" w:type="pct"/>
            <w:tcBorders>
              <w:top w:val="nil"/>
              <w:left w:val="nil"/>
              <w:bottom w:val="single" w:sz="4" w:space="0" w:color="auto"/>
              <w:right w:val="single" w:sz="4" w:space="0" w:color="auto"/>
            </w:tcBorders>
            <w:shd w:val="clear" w:color="auto" w:fill="auto"/>
            <w:noWrap/>
            <w:vAlign w:val="bottom"/>
            <w:hideMark/>
          </w:tcPr>
          <w:p w14:paraId="5A30F466"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287</w:t>
            </w:r>
          </w:p>
        </w:tc>
        <w:tc>
          <w:tcPr>
            <w:tcW w:w="507" w:type="pct"/>
            <w:tcBorders>
              <w:top w:val="nil"/>
              <w:left w:val="nil"/>
              <w:bottom w:val="single" w:sz="4" w:space="0" w:color="auto"/>
              <w:right w:val="single" w:sz="4" w:space="0" w:color="auto"/>
            </w:tcBorders>
            <w:shd w:val="clear" w:color="auto" w:fill="auto"/>
            <w:noWrap/>
            <w:vAlign w:val="bottom"/>
            <w:hideMark/>
          </w:tcPr>
          <w:p w14:paraId="231CD967"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229</w:t>
            </w:r>
          </w:p>
        </w:tc>
        <w:tc>
          <w:tcPr>
            <w:tcW w:w="322" w:type="pct"/>
            <w:tcBorders>
              <w:top w:val="nil"/>
              <w:left w:val="nil"/>
              <w:bottom w:val="single" w:sz="4" w:space="0" w:color="auto"/>
              <w:right w:val="single" w:sz="4" w:space="0" w:color="auto"/>
            </w:tcBorders>
            <w:shd w:val="clear" w:color="auto" w:fill="auto"/>
            <w:noWrap/>
            <w:vAlign w:val="bottom"/>
            <w:hideMark/>
          </w:tcPr>
          <w:p w14:paraId="24CD10E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36</w:t>
            </w:r>
          </w:p>
        </w:tc>
        <w:tc>
          <w:tcPr>
            <w:tcW w:w="322" w:type="pct"/>
            <w:tcBorders>
              <w:top w:val="nil"/>
              <w:left w:val="nil"/>
              <w:bottom w:val="single" w:sz="4" w:space="0" w:color="auto"/>
              <w:right w:val="single" w:sz="4" w:space="0" w:color="auto"/>
            </w:tcBorders>
            <w:shd w:val="clear" w:color="auto" w:fill="auto"/>
            <w:noWrap/>
            <w:vAlign w:val="bottom"/>
            <w:hideMark/>
          </w:tcPr>
          <w:p w14:paraId="6A0EF2AB"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64</w:t>
            </w:r>
          </w:p>
        </w:tc>
        <w:tc>
          <w:tcPr>
            <w:tcW w:w="322" w:type="pct"/>
            <w:tcBorders>
              <w:top w:val="nil"/>
              <w:left w:val="nil"/>
              <w:bottom w:val="single" w:sz="4" w:space="0" w:color="auto"/>
              <w:right w:val="single" w:sz="4" w:space="0" w:color="auto"/>
            </w:tcBorders>
            <w:shd w:val="clear" w:color="auto" w:fill="auto"/>
            <w:noWrap/>
            <w:vAlign w:val="bottom"/>
            <w:hideMark/>
          </w:tcPr>
          <w:p w14:paraId="5A806828" w14:textId="540EA501" w:rsidR="00BC2FCB" w:rsidRPr="00765E04" w:rsidRDefault="00BC2FCB" w:rsidP="00765E04">
            <w:pPr>
              <w:spacing w:line="240" w:lineRule="auto"/>
              <w:jc w:val="center"/>
              <w:rPr>
                <w:rFonts w:ascii="Arial" w:hAnsi="Arial" w:cs="Arial"/>
                <w:sz w:val="22"/>
                <w:szCs w:val="22"/>
              </w:rPr>
            </w:pPr>
          </w:p>
        </w:tc>
      </w:tr>
      <w:tr w:rsidR="00BC2FCB" w:rsidRPr="00765E04" w14:paraId="6AB8F1BF"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3060D0E7"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xml:space="preserve">EMEB Rodolfo </w:t>
            </w:r>
            <w:proofErr w:type="spellStart"/>
            <w:r w:rsidRPr="00765E04">
              <w:rPr>
                <w:rFonts w:ascii="Arial" w:hAnsi="Arial" w:cs="Arial"/>
                <w:sz w:val="22"/>
                <w:szCs w:val="22"/>
              </w:rPr>
              <w:t>Nickel</w:t>
            </w:r>
            <w:proofErr w:type="spellEnd"/>
          </w:p>
        </w:tc>
        <w:tc>
          <w:tcPr>
            <w:tcW w:w="709" w:type="pct"/>
            <w:tcBorders>
              <w:top w:val="nil"/>
              <w:left w:val="nil"/>
              <w:bottom w:val="single" w:sz="4" w:space="0" w:color="auto"/>
              <w:right w:val="single" w:sz="4" w:space="0" w:color="auto"/>
            </w:tcBorders>
            <w:shd w:val="clear" w:color="auto" w:fill="auto"/>
            <w:noWrap/>
            <w:vAlign w:val="bottom"/>
            <w:hideMark/>
          </w:tcPr>
          <w:p w14:paraId="0D3AEAC3"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284D013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10</w:t>
            </w:r>
          </w:p>
        </w:tc>
        <w:tc>
          <w:tcPr>
            <w:tcW w:w="408" w:type="pct"/>
            <w:tcBorders>
              <w:top w:val="nil"/>
              <w:left w:val="nil"/>
              <w:bottom w:val="single" w:sz="4" w:space="0" w:color="auto"/>
              <w:right w:val="single" w:sz="4" w:space="0" w:color="auto"/>
            </w:tcBorders>
            <w:shd w:val="clear" w:color="auto" w:fill="auto"/>
            <w:noWrap/>
            <w:vAlign w:val="bottom"/>
            <w:hideMark/>
          </w:tcPr>
          <w:p w14:paraId="2D33CA82"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10</w:t>
            </w:r>
          </w:p>
        </w:tc>
        <w:tc>
          <w:tcPr>
            <w:tcW w:w="476" w:type="pct"/>
            <w:tcBorders>
              <w:top w:val="nil"/>
              <w:left w:val="nil"/>
              <w:bottom w:val="single" w:sz="4" w:space="0" w:color="auto"/>
              <w:right w:val="single" w:sz="4" w:space="0" w:color="auto"/>
            </w:tcBorders>
            <w:shd w:val="clear" w:color="auto" w:fill="auto"/>
            <w:noWrap/>
            <w:vAlign w:val="bottom"/>
            <w:hideMark/>
          </w:tcPr>
          <w:p w14:paraId="36ECB3EB"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50</w:t>
            </w:r>
          </w:p>
        </w:tc>
        <w:tc>
          <w:tcPr>
            <w:tcW w:w="507" w:type="pct"/>
            <w:tcBorders>
              <w:top w:val="nil"/>
              <w:left w:val="nil"/>
              <w:bottom w:val="single" w:sz="4" w:space="0" w:color="auto"/>
              <w:right w:val="single" w:sz="4" w:space="0" w:color="auto"/>
            </w:tcBorders>
            <w:shd w:val="clear" w:color="auto" w:fill="auto"/>
            <w:noWrap/>
            <w:vAlign w:val="bottom"/>
            <w:hideMark/>
          </w:tcPr>
          <w:p w14:paraId="31BF1E48"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5</w:t>
            </w:r>
          </w:p>
        </w:tc>
        <w:tc>
          <w:tcPr>
            <w:tcW w:w="322" w:type="pct"/>
            <w:tcBorders>
              <w:top w:val="nil"/>
              <w:left w:val="nil"/>
              <w:bottom w:val="single" w:sz="4" w:space="0" w:color="auto"/>
              <w:right w:val="single" w:sz="4" w:space="0" w:color="auto"/>
            </w:tcBorders>
            <w:shd w:val="clear" w:color="auto" w:fill="auto"/>
            <w:noWrap/>
            <w:vAlign w:val="bottom"/>
            <w:hideMark/>
          </w:tcPr>
          <w:p w14:paraId="0BF976D1" w14:textId="50DCF1A7" w:rsidR="00BC2FCB" w:rsidRPr="00765E04" w:rsidRDefault="00BC2FCB" w:rsidP="00765E04">
            <w:pPr>
              <w:spacing w:line="240" w:lineRule="auto"/>
              <w:jc w:val="center"/>
              <w:rPr>
                <w:rFonts w:ascii="Arial" w:hAnsi="Arial" w:cs="Arial"/>
                <w:sz w:val="22"/>
                <w:szCs w:val="22"/>
              </w:rPr>
            </w:pPr>
          </w:p>
        </w:tc>
        <w:tc>
          <w:tcPr>
            <w:tcW w:w="322" w:type="pct"/>
            <w:tcBorders>
              <w:top w:val="nil"/>
              <w:left w:val="nil"/>
              <w:bottom w:val="single" w:sz="4" w:space="0" w:color="auto"/>
              <w:right w:val="single" w:sz="4" w:space="0" w:color="auto"/>
            </w:tcBorders>
            <w:shd w:val="clear" w:color="auto" w:fill="auto"/>
            <w:noWrap/>
            <w:vAlign w:val="bottom"/>
            <w:hideMark/>
          </w:tcPr>
          <w:p w14:paraId="7C4FEE6A" w14:textId="472F68C9" w:rsidR="00BC2FCB" w:rsidRPr="00765E04" w:rsidRDefault="00BC2FCB" w:rsidP="00765E04">
            <w:pPr>
              <w:spacing w:line="240" w:lineRule="auto"/>
              <w:jc w:val="center"/>
              <w:rPr>
                <w:rFonts w:ascii="Arial" w:hAnsi="Arial" w:cs="Arial"/>
                <w:sz w:val="22"/>
                <w:szCs w:val="22"/>
              </w:rPr>
            </w:pPr>
          </w:p>
        </w:tc>
        <w:tc>
          <w:tcPr>
            <w:tcW w:w="322" w:type="pct"/>
            <w:tcBorders>
              <w:top w:val="nil"/>
              <w:left w:val="nil"/>
              <w:bottom w:val="single" w:sz="4" w:space="0" w:color="auto"/>
              <w:right w:val="single" w:sz="4" w:space="0" w:color="auto"/>
            </w:tcBorders>
            <w:shd w:val="clear" w:color="auto" w:fill="auto"/>
            <w:noWrap/>
            <w:vAlign w:val="bottom"/>
            <w:hideMark/>
          </w:tcPr>
          <w:p w14:paraId="217A4515" w14:textId="00D3CE0D" w:rsidR="00BC2FCB" w:rsidRPr="00765E04" w:rsidRDefault="00BC2FCB" w:rsidP="00765E04">
            <w:pPr>
              <w:spacing w:line="240" w:lineRule="auto"/>
              <w:jc w:val="center"/>
              <w:rPr>
                <w:rFonts w:ascii="Arial" w:hAnsi="Arial" w:cs="Arial"/>
                <w:sz w:val="22"/>
                <w:szCs w:val="22"/>
              </w:rPr>
            </w:pPr>
          </w:p>
        </w:tc>
      </w:tr>
      <w:tr w:rsidR="00BC2FCB" w:rsidRPr="00765E04" w14:paraId="5C96AA84"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541F124A" w14:textId="77777777" w:rsidR="00BC2FCB" w:rsidRPr="00765E04" w:rsidRDefault="00BC2FCB" w:rsidP="00765E04">
            <w:pPr>
              <w:spacing w:line="240" w:lineRule="auto"/>
              <w:rPr>
                <w:rFonts w:ascii="Arial" w:hAnsi="Arial" w:cs="Arial"/>
                <w:sz w:val="22"/>
                <w:szCs w:val="22"/>
              </w:rPr>
            </w:pPr>
            <w:proofErr w:type="gramStart"/>
            <w:r w:rsidRPr="00765E04">
              <w:rPr>
                <w:rFonts w:ascii="Arial" w:hAnsi="Arial" w:cs="Arial"/>
                <w:sz w:val="22"/>
                <w:szCs w:val="22"/>
              </w:rPr>
              <w:t>EMEB Tabajara</w:t>
            </w:r>
            <w:proofErr w:type="gramEnd"/>
          </w:p>
        </w:tc>
        <w:tc>
          <w:tcPr>
            <w:tcW w:w="709" w:type="pct"/>
            <w:tcBorders>
              <w:top w:val="nil"/>
              <w:left w:val="nil"/>
              <w:bottom w:val="single" w:sz="4" w:space="0" w:color="auto"/>
              <w:right w:val="single" w:sz="4" w:space="0" w:color="auto"/>
            </w:tcBorders>
            <w:shd w:val="clear" w:color="auto" w:fill="auto"/>
            <w:noWrap/>
            <w:vAlign w:val="bottom"/>
            <w:hideMark/>
          </w:tcPr>
          <w:p w14:paraId="470D7BEC"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6B57DACF" w14:textId="589472D5" w:rsidR="00BC2FCB" w:rsidRPr="00765E04" w:rsidRDefault="00BC2FCB" w:rsidP="00765E04">
            <w:pPr>
              <w:spacing w:line="240" w:lineRule="auto"/>
              <w:jc w:val="center"/>
              <w:rPr>
                <w:rFonts w:ascii="Arial" w:hAnsi="Arial" w:cs="Arial"/>
                <w:sz w:val="22"/>
                <w:szCs w:val="22"/>
              </w:rPr>
            </w:pPr>
          </w:p>
        </w:tc>
        <w:tc>
          <w:tcPr>
            <w:tcW w:w="408" w:type="pct"/>
            <w:tcBorders>
              <w:top w:val="nil"/>
              <w:left w:val="nil"/>
              <w:bottom w:val="single" w:sz="4" w:space="0" w:color="auto"/>
              <w:right w:val="single" w:sz="4" w:space="0" w:color="auto"/>
            </w:tcBorders>
            <w:shd w:val="clear" w:color="auto" w:fill="auto"/>
            <w:noWrap/>
            <w:vAlign w:val="bottom"/>
            <w:hideMark/>
          </w:tcPr>
          <w:p w14:paraId="24721B61" w14:textId="5206325E" w:rsidR="00BC2FCB" w:rsidRPr="00765E04" w:rsidRDefault="00BC2FCB" w:rsidP="00765E04">
            <w:pPr>
              <w:spacing w:line="240" w:lineRule="auto"/>
              <w:jc w:val="center"/>
              <w:rPr>
                <w:rFonts w:ascii="Arial" w:hAnsi="Arial" w:cs="Arial"/>
                <w:sz w:val="22"/>
                <w:szCs w:val="22"/>
              </w:rPr>
            </w:pPr>
          </w:p>
        </w:tc>
        <w:tc>
          <w:tcPr>
            <w:tcW w:w="476" w:type="pct"/>
            <w:tcBorders>
              <w:top w:val="nil"/>
              <w:left w:val="nil"/>
              <w:bottom w:val="single" w:sz="4" w:space="0" w:color="auto"/>
              <w:right w:val="single" w:sz="4" w:space="0" w:color="auto"/>
            </w:tcBorders>
            <w:shd w:val="clear" w:color="auto" w:fill="auto"/>
            <w:noWrap/>
            <w:vAlign w:val="bottom"/>
            <w:hideMark/>
          </w:tcPr>
          <w:p w14:paraId="48912C88"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332</w:t>
            </w:r>
          </w:p>
        </w:tc>
        <w:tc>
          <w:tcPr>
            <w:tcW w:w="507" w:type="pct"/>
            <w:tcBorders>
              <w:top w:val="nil"/>
              <w:left w:val="nil"/>
              <w:bottom w:val="single" w:sz="4" w:space="0" w:color="auto"/>
              <w:right w:val="single" w:sz="4" w:space="0" w:color="auto"/>
            </w:tcBorders>
            <w:shd w:val="clear" w:color="auto" w:fill="auto"/>
            <w:noWrap/>
            <w:vAlign w:val="bottom"/>
            <w:hideMark/>
          </w:tcPr>
          <w:p w14:paraId="0466448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70</w:t>
            </w:r>
          </w:p>
        </w:tc>
        <w:tc>
          <w:tcPr>
            <w:tcW w:w="322" w:type="pct"/>
            <w:tcBorders>
              <w:top w:val="nil"/>
              <w:left w:val="nil"/>
              <w:bottom w:val="single" w:sz="4" w:space="0" w:color="auto"/>
              <w:right w:val="single" w:sz="4" w:space="0" w:color="auto"/>
            </w:tcBorders>
            <w:shd w:val="clear" w:color="auto" w:fill="auto"/>
            <w:noWrap/>
            <w:vAlign w:val="bottom"/>
            <w:hideMark/>
          </w:tcPr>
          <w:p w14:paraId="625F06AB"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34</w:t>
            </w:r>
          </w:p>
        </w:tc>
        <w:tc>
          <w:tcPr>
            <w:tcW w:w="322" w:type="pct"/>
            <w:tcBorders>
              <w:top w:val="nil"/>
              <w:left w:val="nil"/>
              <w:bottom w:val="single" w:sz="4" w:space="0" w:color="auto"/>
              <w:right w:val="single" w:sz="4" w:space="0" w:color="auto"/>
            </w:tcBorders>
            <w:shd w:val="clear" w:color="auto" w:fill="auto"/>
            <w:noWrap/>
            <w:vAlign w:val="bottom"/>
            <w:hideMark/>
          </w:tcPr>
          <w:p w14:paraId="728FA6F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30</w:t>
            </w:r>
          </w:p>
        </w:tc>
        <w:tc>
          <w:tcPr>
            <w:tcW w:w="322" w:type="pct"/>
            <w:tcBorders>
              <w:top w:val="nil"/>
              <w:left w:val="nil"/>
              <w:bottom w:val="single" w:sz="4" w:space="0" w:color="auto"/>
              <w:right w:val="single" w:sz="4" w:space="0" w:color="auto"/>
            </w:tcBorders>
            <w:shd w:val="clear" w:color="auto" w:fill="auto"/>
            <w:noWrap/>
            <w:vAlign w:val="bottom"/>
            <w:hideMark/>
          </w:tcPr>
          <w:p w14:paraId="0C05FBB9" w14:textId="52C70F0C" w:rsidR="00BC2FCB" w:rsidRPr="00765E04" w:rsidRDefault="00BC2FCB" w:rsidP="00765E04">
            <w:pPr>
              <w:spacing w:line="240" w:lineRule="auto"/>
              <w:jc w:val="center"/>
              <w:rPr>
                <w:rFonts w:ascii="Arial" w:hAnsi="Arial" w:cs="Arial"/>
                <w:sz w:val="22"/>
                <w:szCs w:val="22"/>
              </w:rPr>
            </w:pPr>
          </w:p>
        </w:tc>
      </w:tr>
      <w:tr w:rsidR="00BC2FCB" w:rsidRPr="00765E04" w14:paraId="2A1B6A09"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1B1880A4"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EMEB Vereda dos Trevos</w:t>
            </w:r>
          </w:p>
        </w:tc>
        <w:tc>
          <w:tcPr>
            <w:tcW w:w="709" w:type="pct"/>
            <w:tcBorders>
              <w:top w:val="nil"/>
              <w:left w:val="nil"/>
              <w:bottom w:val="single" w:sz="4" w:space="0" w:color="auto"/>
              <w:right w:val="single" w:sz="4" w:space="0" w:color="auto"/>
            </w:tcBorders>
            <w:shd w:val="clear" w:color="auto" w:fill="auto"/>
            <w:noWrap/>
            <w:vAlign w:val="bottom"/>
            <w:hideMark/>
          </w:tcPr>
          <w:p w14:paraId="160BE2A1"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6102062A" w14:textId="39992377" w:rsidR="00BC2FCB" w:rsidRPr="00765E04" w:rsidRDefault="00BC2FCB" w:rsidP="00765E04">
            <w:pPr>
              <w:spacing w:line="240" w:lineRule="auto"/>
              <w:jc w:val="center"/>
              <w:rPr>
                <w:rFonts w:ascii="Arial" w:hAnsi="Arial" w:cs="Arial"/>
                <w:sz w:val="22"/>
                <w:szCs w:val="22"/>
              </w:rPr>
            </w:pPr>
          </w:p>
        </w:tc>
        <w:tc>
          <w:tcPr>
            <w:tcW w:w="408" w:type="pct"/>
            <w:tcBorders>
              <w:top w:val="nil"/>
              <w:left w:val="nil"/>
              <w:bottom w:val="single" w:sz="4" w:space="0" w:color="auto"/>
              <w:right w:val="single" w:sz="4" w:space="0" w:color="auto"/>
            </w:tcBorders>
            <w:shd w:val="clear" w:color="auto" w:fill="auto"/>
            <w:noWrap/>
            <w:vAlign w:val="bottom"/>
            <w:hideMark/>
          </w:tcPr>
          <w:p w14:paraId="25B364A2"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30</w:t>
            </w:r>
          </w:p>
        </w:tc>
        <w:tc>
          <w:tcPr>
            <w:tcW w:w="476" w:type="pct"/>
            <w:tcBorders>
              <w:top w:val="nil"/>
              <w:left w:val="nil"/>
              <w:bottom w:val="single" w:sz="4" w:space="0" w:color="auto"/>
              <w:right w:val="single" w:sz="4" w:space="0" w:color="auto"/>
            </w:tcBorders>
            <w:shd w:val="clear" w:color="auto" w:fill="auto"/>
            <w:noWrap/>
            <w:vAlign w:val="bottom"/>
            <w:hideMark/>
          </w:tcPr>
          <w:p w14:paraId="6E28597D"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115</w:t>
            </w:r>
          </w:p>
        </w:tc>
        <w:tc>
          <w:tcPr>
            <w:tcW w:w="507" w:type="pct"/>
            <w:tcBorders>
              <w:top w:val="nil"/>
              <w:left w:val="nil"/>
              <w:bottom w:val="single" w:sz="4" w:space="0" w:color="auto"/>
              <w:right w:val="single" w:sz="4" w:space="0" w:color="auto"/>
            </w:tcBorders>
            <w:shd w:val="clear" w:color="auto" w:fill="auto"/>
            <w:noWrap/>
            <w:vAlign w:val="bottom"/>
            <w:hideMark/>
          </w:tcPr>
          <w:p w14:paraId="1CFE0AE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16</w:t>
            </w:r>
          </w:p>
        </w:tc>
        <w:tc>
          <w:tcPr>
            <w:tcW w:w="322" w:type="pct"/>
            <w:tcBorders>
              <w:top w:val="nil"/>
              <w:left w:val="nil"/>
              <w:bottom w:val="single" w:sz="4" w:space="0" w:color="auto"/>
              <w:right w:val="single" w:sz="4" w:space="0" w:color="auto"/>
            </w:tcBorders>
            <w:shd w:val="clear" w:color="auto" w:fill="auto"/>
            <w:noWrap/>
            <w:vAlign w:val="bottom"/>
            <w:hideMark/>
          </w:tcPr>
          <w:p w14:paraId="58F5B29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12</w:t>
            </w:r>
          </w:p>
        </w:tc>
        <w:tc>
          <w:tcPr>
            <w:tcW w:w="322" w:type="pct"/>
            <w:tcBorders>
              <w:top w:val="nil"/>
              <w:left w:val="nil"/>
              <w:bottom w:val="single" w:sz="4" w:space="0" w:color="auto"/>
              <w:right w:val="single" w:sz="4" w:space="0" w:color="auto"/>
            </w:tcBorders>
            <w:shd w:val="clear" w:color="auto" w:fill="auto"/>
            <w:noWrap/>
            <w:vAlign w:val="bottom"/>
            <w:hideMark/>
          </w:tcPr>
          <w:p w14:paraId="64D1F152"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15</w:t>
            </w:r>
          </w:p>
        </w:tc>
        <w:tc>
          <w:tcPr>
            <w:tcW w:w="322" w:type="pct"/>
            <w:tcBorders>
              <w:top w:val="nil"/>
              <w:left w:val="nil"/>
              <w:bottom w:val="single" w:sz="4" w:space="0" w:color="auto"/>
              <w:right w:val="single" w:sz="4" w:space="0" w:color="auto"/>
            </w:tcBorders>
            <w:shd w:val="clear" w:color="auto" w:fill="auto"/>
            <w:noWrap/>
            <w:vAlign w:val="bottom"/>
            <w:hideMark/>
          </w:tcPr>
          <w:p w14:paraId="6523D125" w14:textId="42F2597B" w:rsidR="00BC2FCB" w:rsidRPr="00765E04" w:rsidRDefault="00BC2FCB" w:rsidP="00765E04">
            <w:pPr>
              <w:spacing w:line="240" w:lineRule="auto"/>
              <w:jc w:val="center"/>
              <w:rPr>
                <w:rFonts w:ascii="Arial" w:hAnsi="Arial" w:cs="Arial"/>
                <w:sz w:val="22"/>
                <w:szCs w:val="22"/>
              </w:rPr>
            </w:pPr>
          </w:p>
        </w:tc>
      </w:tr>
      <w:tr w:rsidR="00BC2FCB" w:rsidRPr="00765E04" w14:paraId="0466F32A"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78BF9CD4"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xml:space="preserve">EMEB </w:t>
            </w:r>
            <w:proofErr w:type="spellStart"/>
            <w:r w:rsidRPr="00765E04">
              <w:rPr>
                <w:rFonts w:ascii="Arial" w:hAnsi="Arial" w:cs="Arial"/>
                <w:sz w:val="22"/>
                <w:szCs w:val="22"/>
              </w:rPr>
              <w:t>Walsin</w:t>
            </w:r>
            <w:proofErr w:type="spellEnd"/>
            <w:r w:rsidRPr="00765E04">
              <w:rPr>
                <w:rFonts w:ascii="Arial" w:hAnsi="Arial" w:cs="Arial"/>
                <w:sz w:val="22"/>
                <w:szCs w:val="22"/>
              </w:rPr>
              <w:t xml:space="preserve"> Nunes Garcia</w:t>
            </w:r>
          </w:p>
        </w:tc>
        <w:tc>
          <w:tcPr>
            <w:tcW w:w="709" w:type="pct"/>
            <w:tcBorders>
              <w:top w:val="nil"/>
              <w:left w:val="nil"/>
              <w:bottom w:val="single" w:sz="4" w:space="0" w:color="auto"/>
              <w:right w:val="single" w:sz="4" w:space="0" w:color="auto"/>
            </w:tcBorders>
            <w:shd w:val="clear" w:color="auto" w:fill="auto"/>
            <w:noWrap/>
            <w:vAlign w:val="bottom"/>
            <w:hideMark/>
          </w:tcPr>
          <w:p w14:paraId="69F06EBE"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47D5676F"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24</w:t>
            </w:r>
          </w:p>
        </w:tc>
        <w:tc>
          <w:tcPr>
            <w:tcW w:w="408" w:type="pct"/>
            <w:tcBorders>
              <w:top w:val="nil"/>
              <w:left w:val="nil"/>
              <w:bottom w:val="single" w:sz="4" w:space="0" w:color="auto"/>
              <w:right w:val="single" w:sz="4" w:space="0" w:color="auto"/>
            </w:tcBorders>
            <w:shd w:val="clear" w:color="auto" w:fill="auto"/>
            <w:noWrap/>
            <w:vAlign w:val="bottom"/>
            <w:hideMark/>
          </w:tcPr>
          <w:p w14:paraId="60EDE331"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24</w:t>
            </w:r>
          </w:p>
        </w:tc>
        <w:tc>
          <w:tcPr>
            <w:tcW w:w="476" w:type="pct"/>
            <w:tcBorders>
              <w:top w:val="nil"/>
              <w:left w:val="nil"/>
              <w:bottom w:val="single" w:sz="4" w:space="0" w:color="auto"/>
              <w:right w:val="single" w:sz="4" w:space="0" w:color="auto"/>
            </w:tcBorders>
            <w:shd w:val="clear" w:color="auto" w:fill="auto"/>
            <w:noWrap/>
            <w:vAlign w:val="bottom"/>
            <w:hideMark/>
          </w:tcPr>
          <w:p w14:paraId="2131AEC9"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94</w:t>
            </w:r>
          </w:p>
        </w:tc>
        <w:tc>
          <w:tcPr>
            <w:tcW w:w="507" w:type="pct"/>
            <w:tcBorders>
              <w:top w:val="nil"/>
              <w:left w:val="nil"/>
              <w:bottom w:val="single" w:sz="4" w:space="0" w:color="auto"/>
              <w:right w:val="single" w:sz="4" w:space="0" w:color="auto"/>
            </w:tcBorders>
            <w:shd w:val="clear" w:color="auto" w:fill="auto"/>
            <w:noWrap/>
            <w:vAlign w:val="bottom"/>
            <w:hideMark/>
          </w:tcPr>
          <w:p w14:paraId="0A0B22A6"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15</w:t>
            </w:r>
          </w:p>
        </w:tc>
        <w:tc>
          <w:tcPr>
            <w:tcW w:w="322" w:type="pct"/>
            <w:tcBorders>
              <w:top w:val="nil"/>
              <w:left w:val="nil"/>
              <w:bottom w:val="single" w:sz="4" w:space="0" w:color="auto"/>
              <w:right w:val="single" w:sz="4" w:space="0" w:color="auto"/>
            </w:tcBorders>
            <w:shd w:val="clear" w:color="auto" w:fill="auto"/>
            <w:noWrap/>
            <w:vAlign w:val="bottom"/>
            <w:hideMark/>
          </w:tcPr>
          <w:p w14:paraId="683CF4A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15</w:t>
            </w:r>
          </w:p>
        </w:tc>
        <w:tc>
          <w:tcPr>
            <w:tcW w:w="322" w:type="pct"/>
            <w:tcBorders>
              <w:top w:val="nil"/>
              <w:left w:val="nil"/>
              <w:bottom w:val="single" w:sz="4" w:space="0" w:color="auto"/>
              <w:right w:val="single" w:sz="4" w:space="0" w:color="auto"/>
            </w:tcBorders>
            <w:shd w:val="clear" w:color="auto" w:fill="auto"/>
            <w:noWrap/>
            <w:vAlign w:val="bottom"/>
            <w:hideMark/>
          </w:tcPr>
          <w:p w14:paraId="0583576F" w14:textId="665FA7F0" w:rsidR="00BC2FCB" w:rsidRPr="00765E04" w:rsidRDefault="00BC2FCB" w:rsidP="00765E04">
            <w:pPr>
              <w:spacing w:line="240" w:lineRule="auto"/>
              <w:jc w:val="center"/>
              <w:rPr>
                <w:rFonts w:ascii="Arial" w:hAnsi="Arial" w:cs="Arial"/>
                <w:sz w:val="22"/>
                <w:szCs w:val="22"/>
              </w:rPr>
            </w:pPr>
          </w:p>
        </w:tc>
        <w:tc>
          <w:tcPr>
            <w:tcW w:w="322" w:type="pct"/>
            <w:tcBorders>
              <w:top w:val="nil"/>
              <w:left w:val="nil"/>
              <w:bottom w:val="single" w:sz="4" w:space="0" w:color="auto"/>
              <w:right w:val="single" w:sz="4" w:space="0" w:color="auto"/>
            </w:tcBorders>
            <w:shd w:val="clear" w:color="auto" w:fill="auto"/>
            <w:noWrap/>
            <w:vAlign w:val="bottom"/>
            <w:hideMark/>
          </w:tcPr>
          <w:p w14:paraId="1ABDF4D9" w14:textId="7EBA7D5F" w:rsidR="00BC2FCB" w:rsidRPr="00765E04" w:rsidRDefault="00BC2FCB" w:rsidP="00765E04">
            <w:pPr>
              <w:spacing w:line="240" w:lineRule="auto"/>
              <w:jc w:val="center"/>
              <w:rPr>
                <w:rFonts w:ascii="Arial" w:hAnsi="Arial" w:cs="Arial"/>
                <w:sz w:val="22"/>
                <w:szCs w:val="22"/>
              </w:rPr>
            </w:pPr>
          </w:p>
        </w:tc>
      </w:tr>
      <w:tr w:rsidR="00BC2FCB" w:rsidRPr="00765E04" w14:paraId="70F38EC5"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7C8B4CEC"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709" w:type="pct"/>
            <w:tcBorders>
              <w:top w:val="nil"/>
              <w:left w:val="nil"/>
              <w:bottom w:val="single" w:sz="4" w:space="0" w:color="auto"/>
              <w:right w:val="single" w:sz="4" w:space="0" w:color="auto"/>
            </w:tcBorders>
            <w:shd w:val="clear" w:color="auto" w:fill="auto"/>
            <w:noWrap/>
            <w:vAlign w:val="bottom"/>
            <w:hideMark/>
          </w:tcPr>
          <w:p w14:paraId="0713028F"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7F55CF22"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408" w:type="pct"/>
            <w:tcBorders>
              <w:top w:val="nil"/>
              <w:left w:val="nil"/>
              <w:bottom w:val="single" w:sz="4" w:space="0" w:color="auto"/>
              <w:right w:val="single" w:sz="4" w:space="0" w:color="auto"/>
            </w:tcBorders>
            <w:shd w:val="clear" w:color="auto" w:fill="auto"/>
            <w:noWrap/>
            <w:vAlign w:val="bottom"/>
            <w:hideMark/>
          </w:tcPr>
          <w:p w14:paraId="19F84B7B"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476" w:type="pct"/>
            <w:tcBorders>
              <w:top w:val="nil"/>
              <w:left w:val="nil"/>
              <w:bottom w:val="single" w:sz="4" w:space="0" w:color="auto"/>
              <w:right w:val="single" w:sz="4" w:space="0" w:color="auto"/>
            </w:tcBorders>
            <w:shd w:val="clear" w:color="auto" w:fill="auto"/>
            <w:noWrap/>
            <w:vAlign w:val="bottom"/>
            <w:hideMark/>
          </w:tcPr>
          <w:p w14:paraId="65747889"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507" w:type="pct"/>
            <w:tcBorders>
              <w:top w:val="nil"/>
              <w:left w:val="nil"/>
              <w:bottom w:val="single" w:sz="4" w:space="0" w:color="auto"/>
              <w:right w:val="single" w:sz="4" w:space="0" w:color="auto"/>
            </w:tcBorders>
            <w:shd w:val="clear" w:color="auto" w:fill="auto"/>
            <w:noWrap/>
            <w:vAlign w:val="bottom"/>
            <w:hideMark/>
          </w:tcPr>
          <w:p w14:paraId="40410B38"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1A5828F4"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4327E8AA"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6D159B4B"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r>
      <w:tr w:rsidR="00BC2FCB" w:rsidRPr="00765E04" w14:paraId="176D54F2" w14:textId="77777777" w:rsidTr="00765E04">
        <w:trPr>
          <w:trHeight w:val="315"/>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4AB90597"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CMEI</w:t>
            </w:r>
          </w:p>
        </w:tc>
        <w:tc>
          <w:tcPr>
            <w:tcW w:w="709" w:type="pct"/>
            <w:tcBorders>
              <w:top w:val="nil"/>
              <w:left w:val="nil"/>
              <w:bottom w:val="single" w:sz="4" w:space="0" w:color="auto"/>
              <w:right w:val="single" w:sz="4" w:space="0" w:color="auto"/>
            </w:tcBorders>
            <w:shd w:val="clear" w:color="auto" w:fill="auto"/>
            <w:noWrap/>
            <w:vAlign w:val="bottom"/>
            <w:hideMark/>
          </w:tcPr>
          <w:p w14:paraId="37184C98"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14:paraId="3A3F3BC9"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408" w:type="pct"/>
            <w:tcBorders>
              <w:top w:val="nil"/>
              <w:left w:val="nil"/>
              <w:bottom w:val="single" w:sz="4" w:space="0" w:color="auto"/>
              <w:right w:val="single" w:sz="4" w:space="0" w:color="auto"/>
            </w:tcBorders>
            <w:shd w:val="clear" w:color="auto" w:fill="auto"/>
            <w:noWrap/>
            <w:vAlign w:val="bottom"/>
            <w:hideMark/>
          </w:tcPr>
          <w:p w14:paraId="26E55C52"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476" w:type="pct"/>
            <w:tcBorders>
              <w:top w:val="nil"/>
              <w:left w:val="nil"/>
              <w:bottom w:val="single" w:sz="4" w:space="0" w:color="auto"/>
              <w:right w:val="single" w:sz="4" w:space="0" w:color="auto"/>
            </w:tcBorders>
            <w:shd w:val="clear" w:color="auto" w:fill="auto"/>
            <w:noWrap/>
            <w:vAlign w:val="bottom"/>
            <w:hideMark/>
          </w:tcPr>
          <w:p w14:paraId="48138882"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507" w:type="pct"/>
            <w:tcBorders>
              <w:top w:val="nil"/>
              <w:left w:val="nil"/>
              <w:bottom w:val="single" w:sz="4" w:space="0" w:color="auto"/>
              <w:right w:val="single" w:sz="4" w:space="0" w:color="auto"/>
            </w:tcBorders>
            <w:shd w:val="clear" w:color="auto" w:fill="auto"/>
            <w:noWrap/>
            <w:vAlign w:val="bottom"/>
            <w:hideMark/>
          </w:tcPr>
          <w:p w14:paraId="3068D173"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4037E3AC"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3B260E7C"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3E066C16"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r>
      <w:tr w:rsidR="00BC2FCB" w:rsidRPr="00765E04" w14:paraId="5C977BE1"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5860904B"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lastRenderedPageBreak/>
              <w:t>Sonho Encantado</w:t>
            </w:r>
          </w:p>
        </w:tc>
        <w:tc>
          <w:tcPr>
            <w:tcW w:w="709" w:type="pct"/>
            <w:tcBorders>
              <w:top w:val="nil"/>
              <w:left w:val="nil"/>
              <w:bottom w:val="single" w:sz="4" w:space="0" w:color="auto"/>
              <w:right w:val="single" w:sz="4" w:space="0" w:color="auto"/>
            </w:tcBorders>
            <w:shd w:val="clear" w:color="auto" w:fill="auto"/>
            <w:noWrap/>
            <w:vAlign w:val="bottom"/>
            <w:hideMark/>
          </w:tcPr>
          <w:p w14:paraId="0B8C78EC"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58</w:t>
            </w:r>
          </w:p>
        </w:tc>
        <w:tc>
          <w:tcPr>
            <w:tcW w:w="293" w:type="pct"/>
            <w:tcBorders>
              <w:top w:val="nil"/>
              <w:left w:val="nil"/>
              <w:bottom w:val="single" w:sz="4" w:space="0" w:color="auto"/>
              <w:right w:val="single" w:sz="4" w:space="0" w:color="auto"/>
            </w:tcBorders>
            <w:shd w:val="clear" w:color="auto" w:fill="auto"/>
            <w:noWrap/>
            <w:vAlign w:val="bottom"/>
            <w:hideMark/>
          </w:tcPr>
          <w:p w14:paraId="2707A9E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45</w:t>
            </w:r>
          </w:p>
        </w:tc>
        <w:tc>
          <w:tcPr>
            <w:tcW w:w="408" w:type="pct"/>
            <w:tcBorders>
              <w:top w:val="nil"/>
              <w:left w:val="nil"/>
              <w:bottom w:val="single" w:sz="4" w:space="0" w:color="auto"/>
              <w:right w:val="single" w:sz="4" w:space="0" w:color="auto"/>
            </w:tcBorders>
            <w:shd w:val="clear" w:color="FFFFCC" w:fill="FFFFFF"/>
            <w:noWrap/>
            <w:vAlign w:val="bottom"/>
            <w:hideMark/>
          </w:tcPr>
          <w:p w14:paraId="6C0D2D1F"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476" w:type="pct"/>
            <w:tcBorders>
              <w:top w:val="nil"/>
              <w:left w:val="nil"/>
              <w:bottom w:val="single" w:sz="4" w:space="0" w:color="auto"/>
              <w:right w:val="single" w:sz="4" w:space="0" w:color="auto"/>
            </w:tcBorders>
            <w:shd w:val="clear" w:color="auto" w:fill="auto"/>
            <w:noWrap/>
            <w:vAlign w:val="bottom"/>
            <w:hideMark/>
          </w:tcPr>
          <w:p w14:paraId="5088FF4A"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507" w:type="pct"/>
            <w:tcBorders>
              <w:top w:val="nil"/>
              <w:left w:val="nil"/>
              <w:bottom w:val="single" w:sz="4" w:space="0" w:color="auto"/>
              <w:right w:val="single" w:sz="4" w:space="0" w:color="auto"/>
            </w:tcBorders>
            <w:shd w:val="clear" w:color="auto" w:fill="auto"/>
            <w:noWrap/>
            <w:vAlign w:val="bottom"/>
            <w:hideMark/>
          </w:tcPr>
          <w:p w14:paraId="32B68BA1"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20177FD9"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409071F0"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006FD052"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r>
      <w:tr w:rsidR="00BC2FCB" w:rsidRPr="00765E04" w14:paraId="3740755F"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3A785961"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Santa Clara</w:t>
            </w:r>
          </w:p>
        </w:tc>
        <w:tc>
          <w:tcPr>
            <w:tcW w:w="709" w:type="pct"/>
            <w:tcBorders>
              <w:top w:val="nil"/>
              <w:left w:val="nil"/>
              <w:bottom w:val="single" w:sz="4" w:space="0" w:color="auto"/>
              <w:right w:val="single" w:sz="4" w:space="0" w:color="auto"/>
            </w:tcBorders>
            <w:shd w:val="clear" w:color="auto" w:fill="auto"/>
            <w:noWrap/>
            <w:vAlign w:val="bottom"/>
            <w:hideMark/>
          </w:tcPr>
          <w:p w14:paraId="3609C018" w14:textId="5368A7E3" w:rsidR="00BC2FCB" w:rsidRPr="00765E04" w:rsidRDefault="00BC2FCB" w:rsidP="00765E04">
            <w:pPr>
              <w:spacing w:line="240" w:lineRule="auto"/>
              <w:jc w:val="center"/>
              <w:rPr>
                <w:rFonts w:ascii="Arial" w:hAnsi="Arial" w:cs="Arial"/>
                <w:sz w:val="22"/>
                <w:szCs w:val="22"/>
              </w:rPr>
            </w:pPr>
          </w:p>
        </w:tc>
        <w:tc>
          <w:tcPr>
            <w:tcW w:w="293" w:type="pct"/>
            <w:tcBorders>
              <w:top w:val="nil"/>
              <w:left w:val="nil"/>
              <w:bottom w:val="single" w:sz="4" w:space="0" w:color="auto"/>
              <w:right w:val="single" w:sz="4" w:space="0" w:color="auto"/>
            </w:tcBorders>
            <w:shd w:val="clear" w:color="auto" w:fill="auto"/>
            <w:noWrap/>
            <w:vAlign w:val="bottom"/>
            <w:hideMark/>
          </w:tcPr>
          <w:p w14:paraId="2F1B3B1A"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138</w:t>
            </w:r>
          </w:p>
        </w:tc>
        <w:tc>
          <w:tcPr>
            <w:tcW w:w="408" w:type="pct"/>
            <w:tcBorders>
              <w:top w:val="nil"/>
              <w:left w:val="nil"/>
              <w:bottom w:val="single" w:sz="4" w:space="0" w:color="auto"/>
              <w:right w:val="single" w:sz="4" w:space="0" w:color="auto"/>
            </w:tcBorders>
            <w:shd w:val="clear" w:color="FFFFCC" w:fill="FFFFFF"/>
            <w:noWrap/>
            <w:vAlign w:val="bottom"/>
            <w:hideMark/>
          </w:tcPr>
          <w:p w14:paraId="42B71AE1"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476" w:type="pct"/>
            <w:tcBorders>
              <w:top w:val="nil"/>
              <w:left w:val="nil"/>
              <w:bottom w:val="single" w:sz="4" w:space="0" w:color="auto"/>
              <w:right w:val="single" w:sz="4" w:space="0" w:color="auto"/>
            </w:tcBorders>
            <w:shd w:val="clear" w:color="auto" w:fill="auto"/>
            <w:noWrap/>
            <w:vAlign w:val="bottom"/>
            <w:hideMark/>
          </w:tcPr>
          <w:p w14:paraId="058EF9B1"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507" w:type="pct"/>
            <w:tcBorders>
              <w:top w:val="nil"/>
              <w:left w:val="nil"/>
              <w:bottom w:val="single" w:sz="4" w:space="0" w:color="auto"/>
              <w:right w:val="single" w:sz="4" w:space="0" w:color="auto"/>
            </w:tcBorders>
            <w:shd w:val="clear" w:color="auto" w:fill="auto"/>
            <w:noWrap/>
            <w:vAlign w:val="bottom"/>
            <w:hideMark/>
          </w:tcPr>
          <w:p w14:paraId="590DA782"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7BE00682"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5C6692B9"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6617B9D1"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r>
      <w:tr w:rsidR="00BC2FCB" w:rsidRPr="00765E04" w14:paraId="4E6DA3EA"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3EE38D50" w14:textId="77777777" w:rsidR="00BC2FCB" w:rsidRPr="00765E04" w:rsidRDefault="00BC2FCB" w:rsidP="00765E04">
            <w:pPr>
              <w:spacing w:line="240" w:lineRule="auto"/>
              <w:rPr>
                <w:rFonts w:ascii="Arial" w:hAnsi="Arial" w:cs="Arial"/>
                <w:sz w:val="22"/>
                <w:szCs w:val="22"/>
              </w:rPr>
            </w:pPr>
            <w:proofErr w:type="spellStart"/>
            <w:r w:rsidRPr="00765E04">
              <w:rPr>
                <w:rFonts w:ascii="Arial" w:hAnsi="Arial" w:cs="Arial"/>
                <w:sz w:val="22"/>
                <w:szCs w:val="22"/>
              </w:rPr>
              <w:t>Elmar</w:t>
            </w:r>
            <w:proofErr w:type="spellEnd"/>
            <w:r w:rsidRPr="00765E04">
              <w:rPr>
                <w:rFonts w:ascii="Arial" w:hAnsi="Arial" w:cs="Arial"/>
                <w:sz w:val="22"/>
                <w:szCs w:val="22"/>
              </w:rPr>
              <w:t xml:space="preserve"> Pereira Rosa</w:t>
            </w:r>
          </w:p>
        </w:tc>
        <w:tc>
          <w:tcPr>
            <w:tcW w:w="709" w:type="pct"/>
            <w:tcBorders>
              <w:top w:val="nil"/>
              <w:left w:val="nil"/>
              <w:bottom w:val="single" w:sz="4" w:space="0" w:color="auto"/>
              <w:right w:val="single" w:sz="4" w:space="0" w:color="auto"/>
            </w:tcBorders>
            <w:shd w:val="clear" w:color="auto" w:fill="auto"/>
            <w:noWrap/>
            <w:vAlign w:val="bottom"/>
            <w:hideMark/>
          </w:tcPr>
          <w:p w14:paraId="3AB0FAB3"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135</w:t>
            </w:r>
          </w:p>
        </w:tc>
        <w:tc>
          <w:tcPr>
            <w:tcW w:w="293" w:type="pct"/>
            <w:tcBorders>
              <w:top w:val="nil"/>
              <w:left w:val="nil"/>
              <w:bottom w:val="single" w:sz="4" w:space="0" w:color="auto"/>
              <w:right w:val="single" w:sz="4" w:space="0" w:color="auto"/>
            </w:tcBorders>
            <w:shd w:val="clear" w:color="auto" w:fill="auto"/>
            <w:noWrap/>
            <w:vAlign w:val="bottom"/>
            <w:hideMark/>
          </w:tcPr>
          <w:p w14:paraId="328E6731" w14:textId="70FD8B66" w:rsidR="00BC2FCB" w:rsidRPr="00765E04" w:rsidRDefault="00BC2FCB" w:rsidP="00765E04">
            <w:pPr>
              <w:spacing w:line="240" w:lineRule="auto"/>
              <w:jc w:val="center"/>
              <w:rPr>
                <w:rFonts w:ascii="Arial" w:hAnsi="Arial" w:cs="Arial"/>
                <w:sz w:val="22"/>
                <w:szCs w:val="22"/>
              </w:rPr>
            </w:pPr>
          </w:p>
        </w:tc>
        <w:tc>
          <w:tcPr>
            <w:tcW w:w="408" w:type="pct"/>
            <w:tcBorders>
              <w:top w:val="nil"/>
              <w:left w:val="nil"/>
              <w:bottom w:val="single" w:sz="4" w:space="0" w:color="auto"/>
              <w:right w:val="single" w:sz="4" w:space="0" w:color="auto"/>
            </w:tcBorders>
            <w:shd w:val="clear" w:color="auto" w:fill="auto"/>
            <w:noWrap/>
            <w:vAlign w:val="bottom"/>
            <w:hideMark/>
          </w:tcPr>
          <w:p w14:paraId="1C198531"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476" w:type="pct"/>
            <w:tcBorders>
              <w:top w:val="nil"/>
              <w:left w:val="nil"/>
              <w:bottom w:val="single" w:sz="4" w:space="0" w:color="auto"/>
              <w:right w:val="single" w:sz="4" w:space="0" w:color="auto"/>
            </w:tcBorders>
            <w:shd w:val="clear" w:color="auto" w:fill="auto"/>
            <w:noWrap/>
            <w:vAlign w:val="bottom"/>
            <w:hideMark/>
          </w:tcPr>
          <w:p w14:paraId="1A1759BB"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507" w:type="pct"/>
            <w:tcBorders>
              <w:top w:val="nil"/>
              <w:left w:val="nil"/>
              <w:bottom w:val="single" w:sz="4" w:space="0" w:color="auto"/>
              <w:right w:val="single" w:sz="4" w:space="0" w:color="auto"/>
            </w:tcBorders>
            <w:shd w:val="clear" w:color="auto" w:fill="auto"/>
            <w:noWrap/>
            <w:vAlign w:val="bottom"/>
            <w:hideMark/>
          </w:tcPr>
          <w:p w14:paraId="0CDA25DE"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27EB5B57"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0B1BDA19"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468A9B1E"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r>
      <w:tr w:rsidR="00BC2FCB" w:rsidRPr="00765E04" w14:paraId="7656F14A"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5F3635ED"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Marinei Aparecida Lopes</w:t>
            </w:r>
          </w:p>
        </w:tc>
        <w:tc>
          <w:tcPr>
            <w:tcW w:w="709" w:type="pct"/>
            <w:tcBorders>
              <w:top w:val="nil"/>
              <w:left w:val="nil"/>
              <w:bottom w:val="single" w:sz="4" w:space="0" w:color="auto"/>
              <w:right w:val="single" w:sz="4" w:space="0" w:color="auto"/>
            </w:tcBorders>
            <w:shd w:val="clear" w:color="auto" w:fill="auto"/>
            <w:noWrap/>
            <w:vAlign w:val="bottom"/>
            <w:hideMark/>
          </w:tcPr>
          <w:p w14:paraId="3DBFB0D8"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130</w:t>
            </w:r>
          </w:p>
        </w:tc>
        <w:tc>
          <w:tcPr>
            <w:tcW w:w="293" w:type="pct"/>
            <w:tcBorders>
              <w:top w:val="nil"/>
              <w:left w:val="nil"/>
              <w:bottom w:val="single" w:sz="4" w:space="0" w:color="auto"/>
              <w:right w:val="single" w:sz="4" w:space="0" w:color="auto"/>
            </w:tcBorders>
            <w:shd w:val="clear" w:color="auto" w:fill="auto"/>
            <w:noWrap/>
            <w:vAlign w:val="bottom"/>
            <w:hideMark/>
          </w:tcPr>
          <w:p w14:paraId="7DF02FF2" w14:textId="49D9C363" w:rsidR="00BC2FCB" w:rsidRPr="00765E04" w:rsidRDefault="00BC2FCB" w:rsidP="00765E04">
            <w:pPr>
              <w:spacing w:line="240" w:lineRule="auto"/>
              <w:jc w:val="center"/>
              <w:rPr>
                <w:rFonts w:ascii="Arial" w:hAnsi="Arial" w:cs="Arial"/>
                <w:sz w:val="22"/>
                <w:szCs w:val="22"/>
              </w:rPr>
            </w:pPr>
          </w:p>
        </w:tc>
        <w:tc>
          <w:tcPr>
            <w:tcW w:w="408" w:type="pct"/>
            <w:tcBorders>
              <w:top w:val="nil"/>
              <w:left w:val="nil"/>
              <w:bottom w:val="single" w:sz="4" w:space="0" w:color="auto"/>
              <w:right w:val="single" w:sz="4" w:space="0" w:color="auto"/>
            </w:tcBorders>
            <w:shd w:val="clear" w:color="auto" w:fill="auto"/>
            <w:noWrap/>
            <w:vAlign w:val="bottom"/>
            <w:hideMark/>
          </w:tcPr>
          <w:p w14:paraId="026C632F"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476" w:type="pct"/>
            <w:tcBorders>
              <w:top w:val="nil"/>
              <w:left w:val="nil"/>
              <w:bottom w:val="single" w:sz="4" w:space="0" w:color="auto"/>
              <w:right w:val="single" w:sz="4" w:space="0" w:color="auto"/>
            </w:tcBorders>
            <w:shd w:val="clear" w:color="auto" w:fill="auto"/>
            <w:noWrap/>
            <w:vAlign w:val="bottom"/>
            <w:hideMark/>
          </w:tcPr>
          <w:p w14:paraId="1325B6C0"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507" w:type="pct"/>
            <w:tcBorders>
              <w:top w:val="nil"/>
              <w:left w:val="nil"/>
              <w:bottom w:val="single" w:sz="4" w:space="0" w:color="auto"/>
              <w:right w:val="single" w:sz="4" w:space="0" w:color="auto"/>
            </w:tcBorders>
            <w:shd w:val="clear" w:color="auto" w:fill="auto"/>
            <w:noWrap/>
            <w:vAlign w:val="bottom"/>
            <w:hideMark/>
          </w:tcPr>
          <w:p w14:paraId="28E0B1D4"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4F12E6D5"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232E6AE6"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46C7B426"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r>
      <w:tr w:rsidR="00BC2FCB" w:rsidRPr="00765E04" w14:paraId="11A27270"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00739BC6"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Projeto Educação Infantil 2019</w:t>
            </w:r>
          </w:p>
        </w:tc>
        <w:tc>
          <w:tcPr>
            <w:tcW w:w="709" w:type="pct"/>
            <w:tcBorders>
              <w:top w:val="nil"/>
              <w:left w:val="nil"/>
              <w:bottom w:val="single" w:sz="4" w:space="0" w:color="auto"/>
              <w:right w:val="single" w:sz="4" w:space="0" w:color="auto"/>
            </w:tcBorders>
            <w:shd w:val="clear" w:color="auto" w:fill="auto"/>
            <w:noWrap/>
            <w:vAlign w:val="bottom"/>
            <w:hideMark/>
          </w:tcPr>
          <w:p w14:paraId="6E2BA004"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100</w:t>
            </w:r>
          </w:p>
        </w:tc>
        <w:tc>
          <w:tcPr>
            <w:tcW w:w="293" w:type="pct"/>
            <w:tcBorders>
              <w:top w:val="nil"/>
              <w:left w:val="nil"/>
              <w:bottom w:val="single" w:sz="4" w:space="0" w:color="auto"/>
              <w:right w:val="single" w:sz="4" w:space="0" w:color="auto"/>
            </w:tcBorders>
            <w:shd w:val="clear" w:color="auto" w:fill="auto"/>
            <w:noWrap/>
            <w:vAlign w:val="bottom"/>
            <w:hideMark/>
          </w:tcPr>
          <w:p w14:paraId="1AA6B64A" w14:textId="77777777" w:rsidR="00BC2FCB" w:rsidRPr="00765E04" w:rsidRDefault="00BC2FCB" w:rsidP="00765E04">
            <w:pPr>
              <w:spacing w:line="240" w:lineRule="auto"/>
              <w:jc w:val="center"/>
              <w:rPr>
                <w:rFonts w:ascii="Arial" w:hAnsi="Arial" w:cs="Arial"/>
                <w:sz w:val="22"/>
                <w:szCs w:val="22"/>
              </w:rPr>
            </w:pPr>
            <w:r w:rsidRPr="00765E04">
              <w:rPr>
                <w:rFonts w:ascii="Arial" w:hAnsi="Arial" w:cs="Arial"/>
                <w:sz w:val="22"/>
                <w:szCs w:val="22"/>
              </w:rPr>
              <w:t>80</w:t>
            </w:r>
          </w:p>
        </w:tc>
        <w:tc>
          <w:tcPr>
            <w:tcW w:w="408" w:type="pct"/>
            <w:tcBorders>
              <w:top w:val="nil"/>
              <w:left w:val="nil"/>
              <w:bottom w:val="single" w:sz="4" w:space="0" w:color="auto"/>
              <w:right w:val="single" w:sz="4" w:space="0" w:color="auto"/>
            </w:tcBorders>
            <w:shd w:val="clear" w:color="auto" w:fill="auto"/>
            <w:noWrap/>
            <w:vAlign w:val="bottom"/>
            <w:hideMark/>
          </w:tcPr>
          <w:p w14:paraId="08ABE511"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476" w:type="pct"/>
            <w:tcBorders>
              <w:top w:val="nil"/>
              <w:left w:val="nil"/>
              <w:bottom w:val="single" w:sz="4" w:space="0" w:color="auto"/>
              <w:right w:val="single" w:sz="4" w:space="0" w:color="auto"/>
            </w:tcBorders>
            <w:shd w:val="clear" w:color="auto" w:fill="auto"/>
            <w:noWrap/>
            <w:vAlign w:val="bottom"/>
            <w:hideMark/>
          </w:tcPr>
          <w:p w14:paraId="457F68C9"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507" w:type="pct"/>
            <w:tcBorders>
              <w:top w:val="nil"/>
              <w:left w:val="nil"/>
              <w:bottom w:val="single" w:sz="4" w:space="0" w:color="auto"/>
              <w:right w:val="single" w:sz="4" w:space="0" w:color="auto"/>
            </w:tcBorders>
            <w:shd w:val="clear" w:color="auto" w:fill="auto"/>
            <w:noWrap/>
            <w:vAlign w:val="bottom"/>
            <w:hideMark/>
          </w:tcPr>
          <w:p w14:paraId="43E3B5EB"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11C6DC7A"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15050193"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7C1A224A"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r>
      <w:tr w:rsidR="00BC2FCB" w:rsidRPr="00765E04" w14:paraId="1EF02343" w14:textId="77777777" w:rsidTr="00765E04">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tcPr>
          <w:p w14:paraId="200CE86A" w14:textId="77777777" w:rsidR="00BC2FCB" w:rsidRPr="00765E04" w:rsidRDefault="00BC2FCB" w:rsidP="00765E04">
            <w:pPr>
              <w:spacing w:line="240" w:lineRule="auto"/>
              <w:rPr>
                <w:rFonts w:ascii="Arial" w:hAnsi="Arial" w:cs="Arial"/>
                <w:sz w:val="22"/>
                <w:szCs w:val="22"/>
              </w:rPr>
            </w:pPr>
          </w:p>
        </w:tc>
        <w:tc>
          <w:tcPr>
            <w:tcW w:w="709" w:type="pct"/>
            <w:tcBorders>
              <w:top w:val="nil"/>
              <w:left w:val="nil"/>
              <w:bottom w:val="single" w:sz="4" w:space="0" w:color="auto"/>
              <w:right w:val="single" w:sz="4" w:space="0" w:color="auto"/>
            </w:tcBorders>
            <w:shd w:val="clear" w:color="auto" w:fill="auto"/>
            <w:noWrap/>
            <w:vAlign w:val="bottom"/>
          </w:tcPr>
          <w:p w14:paraId="2A3CE70D" w14:textId="77777777" w:rsidR="00BC2FCB" w:rsidRPr="00765E04" w:rsidRDefault="00BC2FCB" w:rsidP="00765E04">
            <w:pPr>
              <w:spacing w:line="240" w:lineRule="auto"/>
              <w:rPr>
                <w:rFonts w:ascii="Arial" w:hAnsi="Arial" w:cs="Arial"/>
                <w:sz w:val="22"/>
                <w:szCs w:val="22"/>
              </w:rPr>
            </w:pPr>
          </w:p>
        </w:tc>
        <w:tc>
          <w:tcPr>
            <w:tcW w:w="293" w:type="pct"/>
            <w:tcBorders>
              <w:top w:val="nil"/>
              <w:left w:val="nil"/>
              <w:bottom w:val="single" w:sz="4" w:space="0" w:color="auto"/>
              <w:right w:val="single" w:sz="4" w:space="0" w:color="auto"/>
            </w:tcBorders>
            <w:shd w:val="clear" w:color="auto" w:fill="auto"/>
            <w:noWrap/>
            <w:vAlign w:val="bottom"/>
          </w:tcPr>
          <w:p w14:paraId="7D78AE91" w14:textId="77777777" w:rsidR="00BC2FCB" w:rsidRPr="00765E04" w:rsidRDefault="00BC2FCB" w:rsidP="00765E04">
            <w:pPr>
              <w:spacing w:line="240" w:lineRule="auto"/>
              <w:rPr>
                <w:rFonts w:ascii="Arial" w:hAnsi="Arial" w:cs="Arial"/>
                <w:sz w:val="22"/>
                <w:szCs w:val="22"/>
              </w:rPr>
            </w:pPr>
          </w:p>
        </w:tc>
        <w:tc>
          <w:tcPr>
            <w:tcW w:w="408" w:type="pct"/>
            <w:tcBorders>
              <w:top w:val="nil"/>
              <w:left w:val="nil"/>
              <w:bottom w:val="single" w:sz="4" w:space="0" w:color="auto"/>
              <w:right w:val="single" w:sz="4" w:space="0" w:color="auto"/>
            </w:tcBorders>
            <w:shd w:val="clear" w:color="auto" w:fill="auto"/>
            <w:noWrap/>
            <w:vAlign w:val="bottom"/>
          </w:tcPr>
          <w:p w14:paraId="19CDF082" w14:textId="77777777" w:rsidR="00BC2FCB" w:rsidRPr="00765E04" w:rsidRDefault="00BC2FCB" w:rsidP="00765E04">
            <w:pPr>
              <w:spacing w:line="240" w:lineRule="auto"/>
              <w:rPr>
                <w:rFonts w:ascii="Arial" w:hAnsi="Arial" w:cs="Arial"/>
                <w:sz w:val="22"/>
                <w:szCs w:val="22"/>
              </w:rPr>
            </w:pPr>
          </w:p>
        </w:tc>
        <w:tc>
          <w:tcPr>
            <w:tcW w:w="476" w:type="pct"/>
            <w:tcBorders>
              <w:top w:val="nil"/>
              <w:left w:val="nil"/>
              <w:bottom w:val="single" w:sz="4" w:space="0" w:color="auto"/>
              <w:right w:val="single" w:sz="4" w:space="0" w:color="auto"/>
            </w:tcBorders>
            <w:shd w:val="clear" w:color="auto" w:fill="auto"/>
            <w:noWrap/>
            <w:vAlign w:val="bottom"/>
            <w:hideMark/>
          </w:tcPr>
          <w:p w14:paraId="0C905A36"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507" w:type="pct"/>
            <w:tcBorders>
              <w:top w:val="nil"/>
              <w:left w:val="nil"/>
              <w:bottom w:val="single" w:sz="4" w:space="0" w:color="auto"/>
              <w:right w:val="single" w:sz="4" w:space="0" w:color="auto"/>
            </w:tcBorders>
            <w:shd w:val="clear" w:color="auto" w:fill="auto"/>
            <w:noWrap/>
            <w:vAlign w:val="bottom"/>
            <w:hideMark/>
          </w:tcPr>
          <w:p w14:paraId="18E178D3"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1CE4FAC4"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1774E8F4"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c>
          <w:tcPr>
            <w:tcW w:w="322" w:type="pct"/>
            <w:tcBorders>
              <w:top w:val="nil"/>
              <w:left w:val="nil"/>
              <w:bottom w:val="single" w:sz="4" w:space="0" w:color="auto"/>
              <w:right w:val="single" w:sz="4" w:space="0" w:color="auto"/>
            </w:tcBorders>
            <w:shd w:val="clear" w:color="auto" w:fill="auto"/>
            <w:noWrap/>
            <w:vAlign w:val="bottom"/>
            <w:hideMark/>
          </w:tcPr>
          <w:p w14:paraId="7B199182" w14:textId="77777777" w:rsidR="00BC2FCB" w:rsidRPr="00765E04" w:rsidRDefault="00BC2FCB" w:rsidP="00765E04">
            <w:pPr>
              <w:spacing w:line="240" w:lineRule="auto"/>
              <w:rPr>
                <w:rFonts w:ascii="Arial" w:hAnsi="Arial" w:cs="Arial"/>
                <w:sz w:val="22"/>
                <w:szCs w:val="22"/>
              </w:rPr>
            </w:pPr>
            <w:r w:rsidRPr="00765E04">
              <w:rPr>
                <w:rFonts w:ascii="Arial" w:hAnsi="Arial" w:cs="Arial"/>
                <w:sz w:val="22"/>
                <w:szCs w:val="22"/>
              </w:rPr>
              <w:t> </w:t>
            </w:r>
          </w:p>
        </w:tc>
      </w:tr>
      <w:tr w:rsidR="00BC2FCB" w:rsidRPr="00765E04" w14:paraId="73D43F66" w14:textId="77777777" w:rsidTr="00765E04">
        <w:trPr>
          <w:trHeight w:val="402"/>
        </w:trPr>
        <w:tc>
          <w:tcPr>
            <w:tcW w:w="1642" w:type="pct"/>
            <w:tcBorders>
              <w:top w:val="nil"/>
              <w:left w:val="single" w:sz="4" w:space="0" w:color="auto"/>
              <w:bottom w:val="single" w:sz="4" w:space="0" w:color="auto"/>
              <w:right w:val="single" w:sz="4" w:space="0" w:color="auto"/>
            </w:tcBorders>
            <w:shd w:val="clear" w:color="C0C0C0" w:fill="A6A6A6"/>
            <w:noWrap/>
            <w:vAlign w:val="center"/>
            <w:hideMark/>
          </w:tcPr>
          <w:p w14:paraId="7D857EB4" w14:textId="77777777" w:rsidR="00BC2FCB" w:rsidRPr="00765E04" w:rsidRDefault="00BC2FCB" w:rsidP="00765E04">
            <w:pPr>
              <w:spacing w:line="240" w:lineRule="auto"/>
              <w:rPr>
                <w:rFonts w:ascii="Arial" w:hAnsi="Arial" w:cs="Arial"/>
                <w:b/>
                <w:sz w:val="22"/>
                <w:szCs w:val="22"/>
              </w:rPr>
            </w:pPr>
            <w:r w:rsidRPr="00765E04">
              <w:rPr>
                <w:rFonts w:ascii="Arial" w:hAnsi="Arial" w:cs="Arial"/>
                <w:b/>
                <w:sz w:val="22"/>
                <w:szCs w:val="22"/>
              </w:rPr>
              <w:t>TOTAL</w:t>
            </w:r>
          </w:p>
        </w:tc>
        <w:tc>
          <w:tcPr>
            <w:tcW w:w="709" w:type="pct"/>
            <w:tcBorders>
              <w:top w:val="nil"/>
              <w:left w:val="nil"/>
              <w:bottom w:val="single" w:sz="4" w:space="0" w:color="auto"/>
              <w:right w:val="single" w:sz="4" w:space="0" w:color="auto"/>
            </w:tcBorders>
            <w:shd w:val="clear" w:color="C0C0C0" w:fill="A6A6A6"/>
            <w:noWrap/>
            <w:vAlign w:val="center"/>
            <w:hideMark/>
          </w:tcPr>
          <w:p w14:paraId="055AB688" w14:textId="77777777" w:rsidR="00BC2FCB" w:rsidRPr="00765E04" w:rsidRDefault="00BC2FCB" w:rsidP="00765E04">
            <w:pPr>
              <w:spacing w:line="240" w:lineRule="auto"/>
              <w:jc w:val="center"/>
              <w:rPr>
                <w:rFonts w:ascii="Arial" w:hAnsi="Arial" w:cs="Arial"/>
                <w:b/>
                <w:sz w:val="22"/>
                <w:szCs w:val="22"/>
              </w:rPr>
            </w:pPr>
            <w:r w:rsidRPr="00765E04">
              <w:rPr>
                <w:rFonts w:ascii="Arial" w:hAnsi="Arial" w:cs="Arial"/>
                <w:b/>
                <w:sz w:val="22"/>
                <w:szCs w:val="22"/>
              </w:rPr>
              <w:t>423</w:t>
            </w:r>
          </w:p>
        </w:tc>
        <w:tc>
          <w:tcPr>
            <w:tcW w:w="293" w:type="pct"/>
            <w:tcBorders>
              <w:top w:val="nil"/>
              <w:left w:val="nil"/>
              <w:bottom w:val="single" w:sz="4" w:space="0" w:color="auto"/>
              <w:right w:val="single" w:sz="4" w:space="0" w:color="auto"/>
            </w:tcBorders>
            <w:shd w:val="clear" w:color="C0C0C0" w:fill="A6A6A6"/>
            <w:noWrap/>
            <w:vAlign w:val="center"/>
            <w:hideMark/>
          </w:tcPr>
          <w:p w14:paraId="04192BB1" w14:textId="77777777" w:rsidR="00BC2FCB" w:rsidRPr="00765E04" w:rsidRDefault="00BC2FCB" w:rsidP="00765E04">
            <w:pPr>
              <w:spacing w:line="240" w:lineRule="auto"/>
              <w:jc w:val="center"/>
              <w:rPr>
                <w:rFonts w:ascii="Arial" w:hAnsi="Arial" w:cs="Arial"/>
                <w:b/>
                <w:sz w:val="22"/>
                <w:szCs w:val="22"/>
              </w:rPr>
            </w:pPr>
            <w:r w:rsidRPr="00765E04">
              <w:rPr>
                <w:rFonts w:ascii="Arial" w:hAnsi="Arial" w:cs="Arial"/>
                <w:b/>
                <w:sz w:val="22"/>
                <w:szCs w:val="22"/>
              </w:rPr>
              <w:t>1031</w:t>
            </w:r>
          </w:p>
        </w:tc>
        <w:tc>
          <w:tcPr>
            <w:tcW w:w="408" w:type="pct"/>
            <w:tcBorders>
              <w:top w:val="nil"/>
              <w:left w:val="nil"/>
              <w:bottom w:val="single" w:sz="4" w:space="0" w:color="auto"/>
              <w:right w:val="single" w:sz="4" w:space="0" w:color="auto"/>
            </w:tcBorders>
            <w:shd w:val="clear" w:color="C0C0C0" w:fill="A6A6A6"/>
            <w:noWrap/>
            <w:vAlign w:val="center"/>
            <w:hideMark/>
          </w:tcPr>
          <w:p w14:paraId="54ADE630" w14:textId="77777777" w:rsidR="00BC2FCB" w:rsidRPr="00765E04" w:rsidRDefault="00BC2FCB" w:rsidP="00765E04">
            <w:pPr>
              <w:spacing w:line="240" w:lineRule="auto"/>
              <w:jc w:val="center"/>
              <w:rPr>
                <w:rFonts w:ascii="Arial" w:hAnsi="Arial" w:cs="Arial"/>
                <w:b/>
                <w:sz w:val="22"/>
                <w:szCs w:val="22"/>
              </w:rPr>
            </w:pPr>
            <w:r w:rsidRPr="00765E04">
              <w:rPr>
                <w:rFonts w:ascii="Arial" w:hAnsi="Arial" w:cs="Arial"/>
                <w:b/>
                <w:sz w:val="22"/>
                <w:szCs w:val="22"/>
              </w:rPr>
              <w:t>798</w:t>
            </w:r>
          </w:p>
        </w:tc>
        <w:tc>
          <w:tcPr>
            <w:tcW w:w="476" w:type="pct"/>
            <w:tcBorders>
              <w:top w:val="nil"/>
              <w:left w:val="nil"/>
              <w:bottom w:val="single" w:sz="4" w:space="0" w:color="auto"/>
              <w:right w:val="single" w:sz="4" w:space="0" w:color="auto"/>
            </w:tcBorders>
            <w:shd w:val="clear" w:color="C0C0C0" w:fill="A6A6A6"/>
            <w:noWrap/>
            <w:vAlign w:val="center"/>
            <w:hideMark/>
          </w:tcPr>
          <w:p w14:paraId="2E64A4D1" w14:textId="77777777" w:rsidR="00BC2FCB" w:rsidRPr="00765E04" w:rsidRDefault="00BC2FCB" w:rsidP="00765E04">
            <w:pPr>
              <w:spacing w:line="240" w:lineRule="auto"/>
              <w:jc w:val="center"/>
              <w:rPr>
                <w:rFonts w:ascii="Arial" w:hAnsi="Arial" w:cs="Arial"/>
                <w:b/>
                <w:sz w:val="22"/>
                <w:szCs w:val="22"/>
              </w:rPr>
            </w:pPr>
            <w:r w:rsidRPr="00765E04">
              <w:rPr>
                <w:rFonts w:ascii="Arial" w:hAnsi="Arial" w:cs="Arial"/>
                <w:b/>
                <w:sz w:val="22"/>
                <w:szCs w:val="22"/>
              </w:rPr>
              <w:t>3381</w:t>
            </w:r>
          </w:p>
        </w:tc>
        <w:tc>
          <w:tcPr>
            <w:tcW w:w="507" w:type="pct"/>
            <w:tcBorders>
              <w:top w:val="nil"/>
              <w:left w:val="nil"/>
              <w:bottom w:val="single" w:sz="4" w:space="0" w:color="auto"/>
              <w:right w:val="single" w:sz="4" w:space="0" w:color="auto"/>
            </w:tcBorders>
            <w:shd w:val="clear" w:color="C0C0C0" w:fill="A6A6A6"/>
            <w:noWrap/>
            <w:vAlign w:val="center"/>
            <w:hideMark/>
          </w:tcPr>
          <w:p w14:paraId="6613B68C" w14:textId="77777777" w:rsidR="00BC2FCB" w:rsidRPr="00765E04" w:rsidRDefault="00BC2FCB" w:rsidP="00765E04">
            <w:pPr>
              <w:spacing w:line="240" w:lineRule="auto"/>
              <w:jc w:val="center"/>
              <w:rPr>
                <w:rFonts w:ascii="Arial" w:hAnsi="Arial" w:cs="Arial"/>
                <w:b/>
                <w:sz w:val="22"/>
                <w:szCs w:val="22"/>
              </w:rPr>
            </w:pPr>
            <w:r w:rsidRPr="00765E04">
              <w:rPr>
                <w:rFonts w:ascii="Arial" w:hAnsi="Arial" w:cs="Arial"/>
                <w:b/>
                <w:sz w:val="22"/>
                <w:szCs w:val="22"/>
              </w:rPr>
              <w:t>1986</w:t>
            </w:r>
          </w:p>
        </w:tc>
        <w:tc>
          <w:tcPr>
            <w:tcW w:w="322" w:type="pct"/>
            <w:tcBorders>
              <w:top w:val="nil"/>
              <w:left w:val="nil"/>
              <w:bottom w:val="single" w:sz="4" w:space="0" w:color="auto"/>
              <w:right w:val="single" w:sz="4" w:space="0" w:color="auto"/>
            </w:tcBorders>
            <w:shd w:val="clear" w:color="C0C0C0" w:fill="A6A6A6"/>
            <w:noWrap/>
            <w:vAlign w:val="center"/>
            <w:hideMark/>
          </w:tcPr>
          <w:p w14:paraId="1D4F03C9" w14:textId="77777777" w:rsidR="00BC2FCB" w:rsidRPr="00765E04" w:rsidRDefault="00BC2FCB" w:rsidP="00765E04">
            <w:pPr>
              <w:spacing w:line="240" w:lineRule="auto"/>
              <w:jc w:val="center"/>
              <w:rPr>
                <w:rFonts w:ascii="Arial" w:hAnsi="Arial" w:cs="Arial"/>
                <w:b/>
                <w:sz w:val="22"/>
                <w:szCs w:val="22"/>
              </w:rPr>
            </w:pPr>
            <w:r w:rsidRPr="00765E04">
              <w:rPr>
                <w:rFonts w:ascii="Arial" w:hAnsi="Arial" w:cs="Arial"/>
                <w:b/>
                <w:sz w:val="22"/>
                <w:szCs w:val="22"/>
              </w:rPr>
              <w:t>489</w:t>
            </w:r>
          </w:p>
        </w:tc>
        <w:tc>
          <w:tcPr>
            <w:tcW w:w="322" w:type="pct"/>
            <w:tcBorders>
              <w:top w:val="nil"/>
              <w:left w:val="nil"/>
              <w:bottom w:val="single" w:sz="4" w:space="0" w:color="auto"/>
              <w:right w:val="single" w:sz="4" w:space="0" w:color="auto"/>
            </w:tcBorders>
            <w:shd w:val="clear" w:color="C0C0C0" w:fill="A6A6A6"/>
            <w:noWrap/>
            <w:vAlign w:val="center"/>
            <w:hideMark/>
          </w:tcPr>
          <w:p w14:paraId="7B50F136" w14:textId="77777777" w:rsidR="00BC2FCB" w:rsidRPr="00765E04" w:rsidRDefault="00BC2FCB" w:rsidP="00765E04">
            <w:pPr>
              <w:spacing w:line="240" w:lineRule="auto"/>
              <w:jc w:val="center"/>
              <w:rPr>
                <w:rFonts w:ascii="Arial" w:hAnsi="Arial" w:cs="Arial"/>
                <w:b/>
                <w:sz w:val="22"/>
                <w:szCs w:val="22"/>
              </w:rPr>
            </w:pPr>
            <w:r w:rsidRPr="00765E04">
              <w:rPr>
                <w:rFonts w:ascii="Arial" w:hAnsi="Arial" w:cs="Arial"/>
                <w:b/>
                <w:sz w:val="22"/>
                <w:szCs w:val="22"/>
              </w:rPr>
              <w:t>622</w:t>
            </w:r>
          </w:p>
        </w:tc>
        <w:tc>
          <w:tcPr>
            <w:tcW w:w="322" w:type="pct"/>
            <w:tcBorders>
              <w:top w:val="nil"/>
              <w:left w:val="nil"/>
              <w:bottom w:val="single" w:sz="4" w:space="0" w:color="auto"/>
              <w:right w:val="single" w:sz="4" w:space="0" w:color="auto"/>
            </w:tcBorders>
            <w:shd w:val="clear" w:color="C0C0C0" w:fill="A6A6A6"/>
            <w:noWrap/>
            <w:vAlign w:val="center"/>
            <w:hideMark/>
          </w:tcPr>
          <w:p w14:paraId="6B42917C" w14:textId="77777777" w:rsidR="00BC2FCB" w:rsidRPr="00765E04" w:rsidRDefault="00BC2FCB" w:rsidP="00765E04">
            <w:pPr>
              <w:spacing w:line="240" w:lineRule="auto"/>
              <w:jc w:val="center"/>
              <w:rPr>
                <w:rFonts w:ascii="Arial" w:hAnsi="Arial" w:cs="Arial"/>
                <w:b/>
                <w:sz w:val="22"/>
                <w:szCs w:val="22"/>
              </w:rPr>
            </w:pPr>
            <w:r w:rsidRPr="00765E04">
              <w:rPr>
                <w:rFonts w:ascii="Arial" w:hAnsi="Arial" w:cs="Arial"/>
                <w:b/>
                <w:sz w:val="22"/>
                <w:szCs w:val="22"/>
              </w:rPr>
              <w:t>271</w:t>
            </w:r>
          </w:p>
        </w:tc>
      </w:tr>
    </w:tbl>
    <w:p w14:paraId="2E383AC0" w14:textId="77777777" w:rsidR="00BC2FCB" w:rsidRPr="00765E04" w:rsidRDefault="00BC2FCB" w:rsidP="00765E04">
      <w:pPr>
        <w:spacing w:line="360" w:lineRule="auto"/>
        <w:rPr>
          <w:rFonts w:ascii="Arial" w:hAnsi="Arial" w:cs="Arial"/>
          <w:b/>
          <w:sz w:val="22"/>
          <w:szCs w:val="22"/>
          <w:u w:val="single"/>
        </w:rPr>
      </w:pPr>
    </w:p>
    <w:p w14:paraId="59E3F832" w14:textId="3D32CC7A" w:rsidR="00D774D0" w:rsidRPr="00765E04" w:rsidRDefault="00BC2FCB" w:rsidP="00765E04">
      <w:pPr>
        <w:tabs>
          <w:tab w:val="left" w:pos="1710"/>
        </w:tabs>
        <w:spacing w:line="360" w:lineRule="auto"/>
        <w:rPr>
          <w:rFonts w:ascii="Arial" w:hAnsi="Arial" w:cs="Arial"/>
          <w:b/>
          <w:sz w:val="22"/>
          <w:szCs w:val="22"/>
          <w:u w:val="single"/>
        </w:rPr>
      </w:pPr>
      <w:r w:rsidRPr="00765E04">
        <w:rPr>
          <w:rFonts w:ascii="Arial" w:hAnsi="Arial" w:cs="Arial"/>
          <w:b/>
          <w:sz w:val="22"/>
          <w:szCs w:val="22"/>
          <w:u w:val="single"/>
        </w:rPr>
        <w:t>1</w:t>
      </w:r>
      <w:r w:rsidR="0051162E" w:rsidRPr="00765E04">
        <w:rPr>
          <w:rFonts w:ascii="Arial" w:hAnsi="Arial" w:cs="Arial"/>
          <w:b/>
          <w:sz w:val="22"/>
          <w:szCs w:val="22"/>
          <w:u w:val="single"/>
        </w:rPr>
        <w:t>6</w:t>
      </w:r>
      <w:r w:rsidRPr="00765E04">
        <w:rPr>
          <w:rFonts w:ascii="Arial" w:hAnsi="Arial" w:cs="Arial"/>
          <w:b/>
          <w:sz w:val="22"/>
          <w:szCs w:val="22"/>
          <w:u w:val="single"/>
        </w:rPr>
        <w:t>.</w:t>
      </w:r>
      <w:r w:rsidR="0042782D" w:rsidRPr="00765E04">
        <w:rPr>
          <w:rFonts w:ascii="Arial" w:hAnsi="Arial" w:cs="Arial"/>
          <w:b/>
          <w:sz w:val="22"/>
          <w:szCs w:val="22"/>
          <w:u w:val="single"/>
        </w:rPr>
        <w:t xml:space="preserve"> RELAÇÃO DE CARDÁPIOS </w:t>
      </w:r>
    </w:p>
    <w:p w14:paraId="0C5A7F56" w14:textId="77777777" w:rsidR="0042782D" w:rsidRPr="00765E04" w:rsidRDefault="0042782D" w:rsidP="00765E04">
      <w:pPr>
        <w:spacing w:line="360" w:lineRule="auto"/>
        <w:rPr>
          <w:rFonts w:ascii="Arial" w:hAnsi="Arial" w:cs="Arial"/>
          <w:sz w:val="22"/>
          <w:szCs w:val="22"/>
        </w:rPr>
      </w:pPr>
      <w:r w:rsidRPr="00765E04">
        <w:rPr>
          <w:rFonts w:ascii="Arial" w:hAnsi="Arial" w:cs="Arial"/>
          <w:sz w:val="22"/>
          <w:szCs w:val="22"/>
        </w:rPr>
        <w:t xml:space="preserve">A cada troca de cardápio do 1 para o 2 pela mesma criança deverá ser respeitado o período de </w:t>
      </w:r>
    </w:p>
    <w:p w14:paraId="609F47A5" w14:textId="04FCDE66" w:rsidR="00D774D0" w:rsidRPr="00765E04" w:rsidRDefault="00F16100" w:rsidP="00765E04">
      <w:pPr>
        <w:spacing w:line="360" w:lineRule="auto"/>
        <w:rPr>
          <w:rFonts w:ascii="Arial" w:hAnsi="Arial" w:cs="Arial"/>
          <w:sz w:val="22"/>
          <w:szCs w:val="22"/>
        </w:rPr>
      </w:pPr>
      <w:r>
        <w:rPr>
          <w:rFonts w:ascii="Arial" w:hAnsi="Arial" w:cs="Arial"/>
          <w:sz w:val="22"/>
          <w:szCs w:val="22"/>
        </w:rPr>
        <w:t>0</w:t>
      </w:r>
      <w:r w:rsidR="0042782D" w:rsidRPr="00765E04">
        <w:rPr>
          <w:rFonts w:ascii="Arial" w:hAnsi="Arial" w:cs="Arial"/>
          <w:sz w:val="22"/>
          <w:szCs w:val="22"/>
        </w:rPr>
        <w:t xml:space="preserve">1 </w:t>
      </w:r>
      <w:r>
        <w:rPr>
          <w:rFonts w:ascii="Arial" w:hAnsi="Arial" w:cs="Arial"/>
          <w:sz w:val="22"/>
          <w:szCs w:val="22"/>
        </w:rPr>
        <w:t xml:space="preserve">(um) </w:t>
      </w:r>
      <w:r w:rsidR="0042782D" w:rsidRPr="00765E04">
        <w:rPr>
          <w:rFonts w:ascii="Arial" w:hAnsi="Arial" w:cs="Arial"/>
          <w:sz w:val="22"/>
          <w:szCs w:val="22"/>
        </w:rPr>
        <w:t xml:space="preserve">mês em </w:t>
      </w:r>
      <w:r w:rsidRPr="00765E04">
        <w:rPr>
          <w:rFonts w:ascii="Arial" w:hAnsi="Arial" w:cs="Arial"/>
          <w:sz w:val="22"/>
          <w:szCs w:val="22"/>
        </w:rPr>
        <w:t>média</w:t>
      </w:r>
      <w:r w:rsidR="0042782D" w:rsidRPr="00765E04">
        <w:rPr>
          <w:rFonts w:ascii="Arial" w:hAnsi="Arial" w:cs="Arial"/>
          <w:sz w:val="22"/>
          <w:szCs w:val="22"/>
        </w:rPr>
        <w:t xml:space="preserve"> para adaptação em relação as mamadeiras.</w:t>
      </w:r>
    </w:p>
    <w:p w14:paraId="7CF12439" w14:textId="77777777" w:rsidR="00D774D0" w:rsidRPr="00765E04" w:rsidRDefault="00D774D0" w:rsidP="00765E04">
      <w:pPr>
        <w:spacing w:line="360" w:lineRule="auto"/>
        <w:rPr>
          <w:rFonts w:ascii="Arial" w:hAnsi="Arial" w:cs="Arial"/>
          <w:sz w:val="22"/>
          <w:szCs w:val="22"/>
        </w:rPr>
      </w:pPr>
    </w:p>
    <w:p w14:paraId="4B53FD2D" w14:textId="7E01910B" w:rsidR="00F0085C" w:rsidRPr="00F16100" w:rsidRDefault="000F639C" w:rsidP="00F16100">
      <w:pPr>
        <w:spacing w:line="360" w:lineRule="auto"/>
        <w:jc w:val="center"/>
        <w:rPr>
          <w:rFonts w:ascii="Arial" w:eastAsia="Times New Roman" w:hAnsi="Arial" w:cs="Arial"/>
          <w:b/>
          <w:bCs/>
          <w:sz w:val="22"/>
          <w:szCs w:val="22"/>
          <w:lang w:bidi="ar-SA"/>
        </w:rPr>
      </w:pPr>
      <w:r w:rsidRPr="00765E04">
        <w:rPr>
          <w:rFonts w:ascii="Arial" w:eastAsia="Times New Roman" w:hAnsi="Arial" w:cs="Arial"/>
          <w:b/>
          <w:bCs/>
          <w:sz w:val="22"/>
          <w:szCs w:val="22"/>
          <w:lang w:bidi="ar-SA"/>
        </w:rPr>
        <w:t xml:space="preserve">CARDÁPIO </w:t>
      </w:r>
      <w:r w:rsidRPr="00F16100">
        <w:rPr>
          <w:rFonts w:ascii="Arial" w:eastAsia="Times New Roman" w:hAnsi="Arial" w:cs="Arial"/>
          <w:b/>
          <w:bCs/>
          <w:sz w:val="22"/>
          <w:szCs w:val="22"/>
          <w:lang w:bidi="ar-SA"/>
        </w:rPr>
        <w:t>1</w:t>
      </w:r>
      <w:r w:rsidR="00F16100" w:rsidRPr="00F16100">
        <w:rPr>
          <w:rFonts w:ascii="Arial" w:eastAsia="Times New Roman" w:hAnsi="Arial" w:cs="Arial"/>
          <w:b/>
          <w:bCs/>
          <w:sz w:val="22"/>
          <w:szCs w:val="22"/>
          <w:lang w:bidi="ar-SA"/>
        </w:rPr>
        <w:t xml:space="preserve"> - </w:t>
      </w:r>
      <w:r w:rsidR="000F3AFA" w:rsidRPr="00F16100">
        <w:rPr>
          <w:rFonts w:ascii="Arial" w:eastAsia="Times New Roman" w:hAnsi="Arial" w:cs="Arial"/>
          <w:b/>
          <w:bCs/>
          <w:sz w:val="22"/>
          <w:szCs w:val="22"/>
          <w:lang w:bidi="ar-SA"/>
        </w:rPr>
        <w:t>CARDÁPIO PARA ALIMENTAÇÃO DE EDUCAÇÃO INFANTIL (CRIANÇAS DE 0 A 04 MESES)</w:t>
      </w: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515"/>
        <w:gridCol w:w="1861"/>
        <w:gridCol w:w="1608"/>
        <w:gridCol w:w="1645"/>
        <w:gridCol w:w="1629"/>
        <w:gridCol w:w="1382"/>
      </w:tblGrid>
      <w:tr w:rsidR="00F0085C" w:rsidRPr="00F16100" w14:paraId="0B12CB62" w14:textId="77777777" w:rsidTr="00905490">
        <w:trPr>
          <w:trHeight w:val="20"/>
        </w:trPr>
        <w:tc>
          <w:tcPr>
            <w:tcW w:w="786" w:type="pct"/>
            <w:tcBorders>
              <w:top w:val="nil"/>
              <w:left w:val="nil"/>
              <w:bottom w:val="nil"/>
              <w:right w:val="nil"/>
            </w:tcBorders>
            <w:shd w:val="clear" w:color="auto" w:fill="FFFFFF"/>
            <w:vAlign w:val="center"/>
          </w:tcPr>
          <w:p w14:paraId="12ED6009" w14:textId="77777777" w:rsidR="00F0085C" w:rsidRPr="00F16100" w:rsidRDefault="00F0085C" w:rsidP="00F16100">
            <w:pPr>
              <w:spacing w:line="240" w:lineRule="auto"/>
              <w:rPr>
                <w:rFonts w:ascii="Arial" w:hAnsi="Arial" w:cs="Arial"/>
                <w:sz w:val="22"/>
                <w:szCs w:val="22"/>
              </w:rPr>
            </w:pPr>
          </w:p>
        </w:tc>
        <w:tc>
          <w:tcPr>
            <w:tcW w:w="965" w:type="pct"/>
            <w:tcBorders>
              <w:top w:val="single" w:sz="4" w:space="0" w:color="00000A"/>
              <w:left w:val="single" w:sz="4" w:space="0" w:color="00000A"/>
              <w:bottom w:val="nil"/>
              <w:right w:val="single" w:sz="4" w:space="0" w:color="00000A"/>
            </w:tcBorders>
            <w:shd w:val="clear" w:color="auto" w:fill="C0C0C0"/>
            <w:tcMar>
              <w:left w:w="60" w:type="dxa"/>
            </w:tcMar>
            <w:vAlign w:val="center"/>
          </w:tcPr>
          <w:p w14:paraId="3789F450" w14:textId="77777777" w:rsidR="00F0085C" w:rsidRPr="00F16100" w:rsidRDefault="00F0085C" w:rsidP="00F16100">
            <w:pPr>
              <w:spacing w:line="240" w:lineRule="auto"/>
              <w:jc w:val="center"/>
              <w:rPr>
                <w:rFonts w:ascii="Arial" w:hAnsi="Arial" w:cs="Arial"/>
                <w:b/>
                <w:sz w:val="22"/>
                <w:szCs w:val="22"/>
              </w:rPr>
            </w:pPr>
            <w:r w:rsidRPr="00F16100">
              <w:rPr>
                <w:rFonts w:ascii="Arial" w:hAnsi="Arial" w:cs="Arial"/>
                <w:b/>
                <w:sz w:val="22"/>
                <w:szCs w:val="22"/>
              </w:rPr>
              <w:t>DESJEJUM</w:t>
            </w:r>
          </w:p>
        </w:tc>
        <w:tc>
          <w:tcPr>
            <w:tcW w:w="834" w:type="pct"/>
            <w:tcBorders>
              <w:top w:val="single" w:sz="4" w:space="0" w:color="00000A"/>
              <w:left w:val="nil"/>
              <w:bottom w:val="nil"/>
              <w:right w:val="nil"/>
            </w:tcBorders>
            <w:shd w:val="clear" w:color="auto" w:fill="C0C0C0"/>
            <w:vAlign w:val="center"/>
          </w:tcPr>
          <w:p w14:paraId="426E7FFF" w14:textId="77777777" w:rsidR="00F0085C" w:rsidRPr="00F16100" w:rsidRDefault="00F0085C" w:rsidP="00F16100">
            <w:pPr>
              <w:spacing w:line="240" w:lineRule="auto"/>
              <w:jc w:val="center"/>
              <w:rPr>
                <w:rFonts w:ascii="Arial" w:hAnsi="Arial" w:cs="Arial"/>
                <w:b/>
                <w:sz w:val="22"/>
                <w:szCs w:val="22"/>
              </w:rPr>
            </w:pPr>
            <w:r w:rsidRPr="00F16100">
              <w:rPr>
                <w:rFonts w:ascii="Arial" w:hAnsi="Arial" w:cs="Arial"/>
                <w:b/>
                <w:sz w:val="22"/>
                <w:szCs w:val="22"/>
              </w:rPr>
              <w:t>COLAÇÃO</w:t>
            </w:r>
          </w:p>
        </w:tc>
        <w:tc>
          <w:tcPr>
            <w:tcW w:w="853" w:type="pct"/>
            <w:tcBorders>
              <w:top w:val="single" w:sz="4" w:space="0" w:color="00000A"/>
              <w:left w:val="single" w:sz="4" w:space="0" w:color="00000A"/>
              <w:bottom w:val="nil"/>
              <w:right w:val="single" w:sz="4" w:space="0" w:color="00000A"/>
            </w:tcBorders>
            <w:shd w:val="clear" w:color="auto" w:fill="C0C0C0"/>
            <w:tcMar>
              <w:left w:w="60" w:type="dxa"/>
            </w:tcMar>
            <w:vAlign w:val="center"/>
          </w:tcPr>
          <w:p w14:paraId="243138CC" w14:textId="77777777" w:rsidR="00F0085C" w:rsidRPr="00F16100" w:rsidRDefault="00F0085C" w:rsidP="00F16100">
            <w:pPr>
              <w:spacing w:line="240" w:lineRule="auto"/>
              <w:jc w:val="center"/>
              <w:rPr>
                <w:rFonts w:ascii="Arial" w:hAnsi="Arial" w:cs="Arial"/>
                <w:b/>
                <w:sz w:val="22"/>
                <w:szCs w:val="22"/>
              </w:rPr>
            </w:pPr>
            <w:r w:rsidRPr="00F16100">
              <w:rPr>
                <w:rFonts w:ascii="Arial" w:hAnsi="Arial" w:cs="Arial"/>
                <w:b/>
                <w:sz w:val="22"/>
                <w:szCs w:val="22"/>
              </w:rPr>
              <w:t>ALMOÇO</w:t>
            </w:r>
          </w:p>
        </w:tc>
        <w:tc>
          <w:tcPr>
            <w:tcW w:w="845" w:type="pct"/>
            <w:tcBorders>
              <w:top w:val="single" w:sz="4" w:space="0" w:color="00000A"/>
              <w:left w:val="nil"/>
              <w:bottom w:val="nil"/>
              <w:right w:val="nil"/>
            </w:tcBorders>
            <w:shd w:val="clear" w:color="auto" w:fill="C0C0C0"/>
            <w:vAlign w:val="center"/>
          </w:tcPr>
          <w:p w14:paraId="0F5CB7D0" w14:textId="77777777" w:rsidR="00F0085C" w:rsidRPr="00F16100" w:rsidRDefault="00F0085C" w:rsidP="00F16100">
            <w:pPr>
              <w:spacing w:line="240" w:lineRule="auto"/>
              <w:jc w:val="center"/>
              <w:rPr>
                <w:rFonts w:ascii="Arial" w:hAnsi="Arial" w:cs="Arial"/>
                <w:b/>
                <w:sz w:val="22"/>
                <w:szCs w:val="22"/>
              </w:rPr>
            </w:pPr>
            <w:r w:rsidRPr="00F16100">
              <w:rPr>
                <w:rFonts w:ascii="Arial" w:hAnsi="Arial" w:cs="Arial"/>
                <w:b/>
                <w:sz w:val="22"/>
                <w:szCs w:val="22"/>
              </w:rPr>
              <w:t>LANCHE TARDE</w:t>
            </w:r>
          </w:p>
        </w:tc>
        <w:tc>
          <w:tcPr>
            <w:tcW w:w="717" w:type="pct"/>
            <w:tcBorders>
              <w:top w:val="single" w:sz="4" w:space="0" w:color="00000A"/>
              <w:left w:val="single" w:sz="4" w:space="0" w:color="00000A"/>
              <w:bottom w:val="single" w:sz="4" w:space="0" w:color="00000A"/>
              <w:right w:val="single" w:sz="4" w:space="0" w:color="00000A"/>
            </w:tcBorders>
            <w:shd w:val="clear" w:color="auto" w:fill="C0C0C0"/>
            <w:tcMar>
              <w:left w:w="60" w:type="dxa"/>
            </w:tcMar>
            <w:vAlign w:val="center"/>
          </w:tcPr>
          <w:p w14:paraId="730467E6" w14:textId="77777777" w:rsidR="00F0085C" w:rsidRPr="00F16100" w:rsidRDefault="00F0085C" w:rsidP="00F16100">
            <w:pPr>
              <w:spacing w:line="240" w:lineRule="auto"/>
              <w:jc w:val="center"/>
              <w:rPr>
                <w:rFonts w:ascii="Arial" w:hAnsi="Arial" w:cs="Arial"/>
                <w:b/>
                <w:sz w:val="22"/>
                <w:szCs w:val="22"/>
              </w:rPr>
            </w:pPr>
            <w:r w:rsidRPr="00F16100">
              <w:rPr>
                <w:rFonts w:ascii="Arial" w:hAnsi="Arial" w:cs="Arial"/>
                <w:b/>
                <w:sz w:val="22"/>
                <w:szCs w:val="22"/>
              </w:rPr>
              <w:t>JANTAR</w:t>
            </w:r>
          </w:p>
        </w:tc>
      </w:tr>
      <w:tr w:rsidR="00F0085C" w:rsidRPr="00F16100" w14:paraId="16B25435" w14:textId="77777777" w:rsidTr="00905490">
        <w:trPr>
          <w:trHeight w:val="253"/>
        </w:trPr>
        <w:tc>
          <w:tcPr>
            <w:tcW w:w="786" w:type="pct"/>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6B112692" w14:textId="77777777" w:rsidR="00F0085C" w:rsidRPr="00F16100" w:rsidRDefault="00F0085C" w:rsidP="00F16100">
            <w:pPr>
              <w:spacing w:line="240" w:lineRule="auto"/>
              <w:jc w:val="center"/>
              <w:rPr>
                <w:rFonts w:ascii="Arial" w:hAnsi="Arial" w:cs="Arial"/>
                <w:b/>
                <w:sz w:val="22"/>
                <w:szCs w:val="22"/>
              </w:rPr>
            </w:pPr>
            <w:r w:rsidRPr="00F16100">
              <w:rPr>
                <w:rFonts w:ascii="Arial" w:hAnsi="Arial" w:cs="Arial"/>
                <w:b/>
                <w:sz w:val="22"/>
                <w:szCs w:val="22"/>
              </w:rPr>
              <w:t>Segunda-feira</w:t>
            </w:r>
          </w:p>
        </w:tc>
        <w:tc>
          <w:tcPr>
            <w:tcW w:w="96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C01A32E"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3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5DDE42B"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53"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C8711E7"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4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4C67AF3"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717"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4D678050"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r>
      <w:tr w:rsidR="00F0085C" w:rsidRPr="00F16100" w14:paraId="23B405DE" w14:textId="77777777" w:rsidTr="00905490">
        <w:trPr>
          <w:trHeight w:val="253"/>
        </w:trPr>
        <w:tc>
          <w:tcPr>
            <w:tcW w:w="786" w:type="pct"/>
            <w:vMerge/>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5255323F" w14:textId="77777777" w:rsidR="00F0085C" w:rsidRPr="00F16100" w:rsidRDefault="00F0085C" w:rsidP="00F16100">
            <w:pPr>
              <w:spacing w:line="240" w:lineRule="auto"/>
              <w:jc w:val="center"/>
              <w:rPr>
                <w:rFonts w:ascii="Arial" w:hAnsi="Arial" w:cs="Arial"/>
                <w:b/>
                <w:sz w:val="22"/>
                <w:szCs w:val="22"/>
              </w:rPr>
            </w:pPr>
          </w:p>
        </w:tc>
        <w:tc>
          <w:tcPr>
            <w:tcW w:w="96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9756F2F" w14:textId="77777777" w:rsidR="00F0085C" w:rsidRPr="00F16100" w:rsidRDefault="00F0085C" w:rsidP="00F16100">
            <w:pPr>
              <w:spacing w:line="240" w:lineRule="auto"/>
              <w:jc w:val="center"/>
              <w:rPr>
                <w:rFonts w:ascii="Arial" w:hAnsi="Arial" w:cs="Arial"/>
                <w:sz w:val="22"/>
                <w:szCs w:val="22"/>
              </w:rPr>
            </w:pPr>
          </w:p>
        </w:tc>
        <w:tc>
          <w:tcPr>
            <w:tcW w:w="83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9371ED1" w14:textId="77777777" w:rsidR="00F0085C" w:rsidRPr="00F16100" w:rsidRDefault="00F0085C" w:rsidP="00F16100">
            <w:pPr>
              <w:spacing w:line="240" w:lineRule="auto"/>
              <w:jc w:val="center"/>
              <w:rPr>
                <w:rFonts w:ascii="Arial" w:hAnsi="Arial" w:cs="Arial"/>
                <w:sz w:val="22"/>
                <w:szCs w:val="22"/>
              </w:rPr>
            </w:pPr>
          </w:p>
        </w:tc>
        <w:tc>
          <w:tcPr>
            <w:tcW w:w="853"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2A5E900" w14:textId="77777777" w:rsidR="00F0085C" w:rsidRPr="00F16100" w:rsidRDefault="00F0085C" w:rsidP="00F16100">
            <w:pPr>
              <w:spacing w:line="240" w:lineRule="auto"/>
              <w:jc w:val="center"/>
              <w:rPr>
                <w:rFonts w:ascii="Arial" w:hAnsi="Arial" w:cs="Arial"/>
                <w:sz w:val="22"/>
                <w:szCs w:val="22"/>
              </w:rPr>
            </w:pPr>
          </w:p>
        </w:tc>
        <w:tc>
          <w:tcPr>
            <w:tcW w:w="84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1E8A43A" w14:textId="77777777" w:rsidR="00F0085C" w:rsidRPr="00F16100" w:rsidRDefault="00F0085C" w:rsidP="00F16100">
            <w:pPr>
              <w:spacing w:line="240" w:lineRule="auto"/>
              <w:jc w:val="center"/>
              <w:rPr>
                <w:rFonts w:ascii="Arial" w:hAnsi="Arial" w:cs="Arial"/>
                <w:sz w:val="22"/>
                <w:szCs w:val="22"/>
              </w:rPr>
            </w:pPr>
          </w:p>
        </w:tc>
        <w:tc>
          <w:tcPr>
            <w:tcW w:w="717"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4F12F65" w14:textId="77777777" w:rsidR="00F0085C" w:rsidRPr="00F16100" w:rsidRDefault="00F0085C" w:rsidP="00F16100">
            <w:pPr>
              <w:spacing w:line="240" w:lineRule="auto"/>
              <w:jc w:val="center"/>
              <w:rPr>
                <w:rFonts w:ascii="Arial" w:hAnsi="Arial" w:cs="Arial"/>
                <w:sz w:val="22"/>
                <w:szCs w:val="22"/>
              </w:rPr>
            </w:pPr>
          </w:p>
        </w:tc>
      </w:tr>
      <w:tr w:rsidR="00F0085C" w:rsidRPr="00F16100" w14:paraId="14E698B0" w14:textId="77777777" w:rsidTr="00905490">
        <w:trPr>
          <w:trHeight w:val="253"/>
        </w:trPr>
        <w:tc>
          <w:tcPr>
            <w:tcW w:w="786" w:type="pct"/>
            <w:vMerge/>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4C51D6C3" w14:textId="77777777" w:rsidR="00F0085C" w:rsidRPr="00F16100" w:rsidRDefault="00F0085C" w:rsidP="00F16100">
            <w:pPr>
              <w:spacing w:line="240" w:lineRule="auto"/>
              <w:jc w:val="center"/>
              <w:rPr>
                <w:rFonts w:ascii="Arial" w:hAnsi="Arial" w:cs="Arial"/>
                <w:b/>
                <w:sz w:val="22"/>
                <w:szCs w:val="22"/>
              </w:rPr>
            </w:pPr>
          </w:p>
        </w:tc>
        <w:tc>
          <w:tcPr>
            <w:tcW w:w="96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AA8CAC2" w14:textId="77777777" w:rsidR="00F0085C" w:rsidRPr="00F16100" w:rsidRDefault="00F0085C" w:rsidP="00F16100">
            <w:pPr>
              <w:spacing w:line="240" w:lineRule="auto"/>
              <w:jc w:val="center"/>
              <w:rPr>
                <w:rFonts w:ascii="Arial" w:hAnsi="Arial" w:cs="Arial"/>
                <w:sz w:val="22"/>
                <w:szCs w:val="22"/>
              </w:rPr>
            </w:pPr>
          </w:p>
        </w:tc>
        <w:tc>
          <w:tcPr>
            <w:tcW w:w="83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8775F1A" w14:textId="77777777" w:rsidR="00F0085C" w:rsidRPr="00F16100" w:rsidRDefault="00F0085C" w:rsidP="00F16100">
            <w:pPr>
              <w:spacing w:line="240" w:lineRule="auto"/>
              <w:jc w:val="center"/>
              <w:rPr>
                <w:rFonts w:ascii="Arial" w:hAnsi="Arial" w:cs="Arial"/>
                <w:sz w:val="22"/>
                <w:szCs w:val="22"/>
              </w:rPr>
            </w:pPr>
          </w:p>
        </w:tc>
        <w:tc>
          <w:tcPr>
            <w:tcW w:w="853"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6882E34" w14:textId="77777777" w:rsidR="00F0085C" w:rsidRPr="00F16100" w:rsidRDefault="00F0085C" w:rsidP="00F16100">
            <w:pPr>
              <w:spacing w:line="240" w:lineRule="auto"/>
              <w:jc w:val="center"/>
              <w:rPr>
                <w:rFonts w:ascii="Arial" w:hAnsi="Arial" w:cs="Arial"/>
                <w:sz w:val="22"/>
                <w:szCs w:val="22"/>
              </w:rPr>
            </w:pPr>
          </w:p>
        </w:tc>
        <w:tc>
          <w:tcPr>
            <w:tcW w:w="84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1615EDA" w14:textId="77777777" w:rsidR="00F0085C" w:rsidRPr="00F16100" w:rsidRDefault="00F0085C" w:rsidP="00F16100">
            <w:pPr>
              <w:spacing w:line="240" w:lineRule="auto"/>
              <w:jc w:val="center"/>
              <w:rPr>
                <w:rFonts w:ascii="Arial" w:hAnsi="Arial" w:cs="Arial"/>
                <w:sz w:val="22"/>
                <w:szCs w:val="22"/>
              </w:rPr>
            </w:pPr>
          </w:p>
        </w:tc>
        <w:tc>
          <w:tcPr>
            <w:tcW w:w="717"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4F80A27E" w14:textId="77777777" w:rsidR="00F0085C" w:rsidRPr="00F16100" w:rsidRDefault="00F0085C" w:rsidP="00F16100">
            <w:pPr>
              <w:spacing w:line="240" w:lineRule="auto"/>
              <w:jc w:val="center"/>
              <w:rPr>
                <w:rFonts w:ascii="Arial" w:hAnsi="Arial" w:cs="Arial"/>
                <w:sz w:val="22"/>
                <w:szCs w:val="22"/>
              </w:rPr>
            </w:pPr>
          </w:p>
        </w:tc>
      </w:tr>
      <w:tr w:rsidR="00F0085C" w:rsidRPr="00F16100" w14:paraId="3F4A46DF" w14:textId="77777777" w:rsidTr="00905490">
        <w:trPr>
          <w:trHeight w:val="253"/>
        </w:trPr>
        <w:tc>
          <w:tcPr>
            <w:tcW w:w="786"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6D7C5467" w14:textId="77777777" w:rsidR="00F0085C" w:rsidRPr="00F16100" w:rsidRDefault="00F0085C" w:rsidP="00F16100">
            <w:pPr>
              <w:spacing w:line="240" w:lineRule="auto"/>
              <w:jc w:val="center"/>
              <w:rPr>
                <w:rFonts w:ascii="Arial" w:hAnsi="Arial" w:cs="Arial"/>
                <w:b/>
                <w:sz w:val="22"/>
                <w:szCs w:val="22"/>
              </w:rPr>
            </w:pPr>
            <w:r w:rsidRPr="00F16100">
              <w:rPr>
                <w:rFonts w:ascii="Arial" w:hAnsi="Arial" w:cs="Arial"/>
                <w:b/>
                <w:sz w:val="22"/>
                <w:szCs w:val="22"/>
              </w:rPr>
              <w:t>Terça-feira</w:t>
            </w:r>
          </w:p>
        </w:tc>
        <w:tc>
          <w:tcPr>
            <w:tcW w:w="96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5BEE3A9"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3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730A822"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53"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0AEDCBE"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4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F574E4D"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717"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3639B51"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r>
      <w:tr w:rsidR="00F0085C" w:rsidRPr="00F16100" w14:paraId="6228C885" w14:textId="77777777" w:rsidTr="00905490">
        <w:trPr>
          <w:trHeight w:val="253"/>
        </w:trPr>
        <w:tc>
          <w:tcPr>
            <w:tcW w:w="786"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1F8DA7B0" w14:textId="77777777" w:rsidR="00F0085C" w:rsidRPr="00F16100" w:rsidRDefault="00F0085C" w:rsidP="00F16100">
            <w:pPr>
              <w:spacing w:line="240" w:lineRule="auto"/>
              <w:jc w:val="center"/>
              <w:rPr>
                <w:rFonts w:ascii="Arial" w:hAnsi="Arial" w:cs="Arial"/>
                <w:b/>
                <w:sz w:val="22"/>
                <w:szCs w:val="22"/>
              </w:rPr>
            </w:pPr>
          </w:p>
        </w:tc>
        <w:tc>
          <w:tcPr>
            <w:tcW w:w="96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866DA24" w14:textId="77777777" w:rsidR="00F0085C" w:rsidRPr="00F16100" w:rsidRDefault="00F0085C" w:rsidP="00F16100">
            <w:pPr>
              <w:spacing w:line="240" w:lineRule="auto"/>
              <w:jc w:val="center"/>
              <w:rPr>
                <w:rFonts w:ascii="Arial" w:hAnsi="Arial" w:cs="Arial"/>
                <w:sz w:val="22"/>
                <w:szCs w:val="22"/>
              </w:rPr>
            </w:pPr>
          </w:p>
        </w:tc>
        <w:tc>
          <w:tcPr>
            <w:tcW w:w="83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CCB4A54" w14:textId="77777777" w:rsidR="00F0085C" w:rsidRPr="00F16100" w:rsidRDefault="00F0085C" w:rsidP="00F16100">
            <w:pPr>
              <w:spacing w:line="240" w:lineRule="auto"/>
              <w:jc w:val="center"/>
              <w:rPr>
                <w:rFonts w:ascii="Arial" w:hAnsi="Arial" w:cs="Arial"/>
                <w:sz w:val="22"/>
                <w:szCs w:val="22"/>
              </w:rPr>
            </w:pPr>
          </w:p>
        </w:tc>
        <w:tc>
          <w:tcPr>
            <w:tcW w:w="853"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DEF5BA5" w14:textId="77777777" w:rsidR="00F0085C" w:rsidRPr="00F16100" w:rsidRDefault="00F0085C" w:rsidP="00F16100">
            <w:pPr>
              <w:spacing w:line="240" w:lineRule="auto"/>
              <w:jc w:val="center"/>
              <w:rPr>
                <w:rFonts w:ascii="Arial" w:hAnsi="Arial" w:cs="Arial"/>
                <w:sz w:val="22"/>
                <w:szCs w:val="22"/>
              </w:rPr>
            </w:pPr>
          </w:p>
        </w:tc>
        <w:tc>
          <w:tcPr>
            <w:tcW w:w="84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29BAEB2" w14:textId="77777777" w:rsidR="00F0085C" w:rsidRPr="00F16100" w:rsidRDefault="00F0085C" w:rsidP="00F16100">
            <w:pPr>
              <w:spacing w:line="240" w:lineRule="auto"/>
              <w:jc w:val="center"/>
              <w:rPr>
                <w:rFonts w:ascii="Arial" w:hAnsi="Arial" w:cs="Arial"/>
                <w:sz w:val="22"/>
                <w:szCs w:val="22"/>
              </w:rPr>
            </w:pPr>
          </w:p>
        </w:tc>
        <w:tc>
          <w:tcPr>
            <w:tcW w:w="71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989AFC3" w14:textId="77777777" w:rsidR="00F0085C" w:rsidRPr="00F16100" w:rsidRDefault="00F0085C" w:rsidP="00F16100">
            <w:pPr>
              <w:spacing w:line="240" w:lineRule="auto"/>
              <w:jc w:val="center"/>
              <w:rPr>
                <w:rFonts w:ascii="Arial" w:hAnsi="Arial" w:cs="Arial"/>
                <w:sz w:val="22"/>
                <w:szCs w:val="22"/>
              </w:rPr>
            </w:pPr>
          </w:p>
        </w:tc>
      </w:tr>
      <w:tr w:rsidR="00F0085C" w:rsidRPr="00F16100" w14:paraId="7EDF8FEB" w14:textId="77777777" w:rsidTr="00905490">
        <w:trPr>
          <w:trHeight w:val="253"/>
        </w:trPr>
        <w:tc>
          <w:tcPr>
            <w:tcW w:w="786"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51A179BF" w14:textId="77777777" w:rsidR="00F0085C" w:rsidRPr="00F16100" w:rsidRDefault="00F0085C" w:rsidP="00F16100">
            <w:pPr>
              <w:spacing w:line="240" w:lineRule="auto"/>
              <w:jc w:val="center"/>
              <w:rPr>
                <w:rFonts w:ascii="Arial" w:hAnsi="Arial" w:cs="Arial"/>
                <w:b/>
                <w:sz w:val="22"/>
                <w:szCs w:val="22"/>
              </w:rPr>
            </w:pPr>
          </w:p>
        </w:tc>
        <w:tc>
          <w:tcPr>
            <w:tcW w:w="96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AC86FA6" w14:textId="77777777" w:rsidR="00F0085C" w:rsidRPr="00F16100" w:rsidRDefault="00F0085C" w:rsidP="00F16100">
            <w:pPr>
              <w:spacing w:line="240" w:lineRule="auto"/>
              <w:jc w:val="center"/>
              <w:rPr>
                <w:rFonts w:ascii="Arial" w:hAnsi="Arial" w:cs="Arial"/>
                <w:sz w:val="22"/>
                <w:szCs w:val="22"/>
              </w:rPr>
            </w:pPr>
          </w:p>
        </w:tc>
        <w:tc>
          <w:tcPr>
            <w:tcW w:w="83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6701649" w14:textId="77777777" w:rsidR="00F0085C" w:rsidRPr="00F16100" w:rsidRDefault="00F0085C" w:rsidP="00F16100">
            <w:pPr>
              <w:spacing w:line="240" w:lineRule="auto"/>
              <w:jc w:val="center"/>
              <w:rPr>
                <w:rFonts w:ascii="Arial" w:hAnsi="Arial" w:cs="Arial"/>
                <w:sz w:val="22"/>
                <w:szCs w:val="22"/>
              </w:rPr>
            </w:pPr>
          </w:p>
        </w:tc>
        <w:tc>
          <w:tcPr>
            <w:tcW w:w="853"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513C657" w14:textId="77777777" w:rsidR="00F0085C" w:rsidRPr="00F16100" w:rsidRDefault="00F0085C" w:rsidP="00F16100">
            <w:pPr>
              <w:spacing w:line="240" w:lineRule="auto"/>
              <w:jc w:val="center"/>
              <w:rPr>
                <w:rFonts w:ascii="Arial" w:hAnsi="Arial" w:cs="Arial"/>
                <w:sz w:val="22"/>
                <w:szCs w:val="22"/>
              </w:rPr>
            </w:pPr>
          </w:p>
        </w:tc>
        <w:tc>
          <w:tcPr>
            <w:tcW w:w="84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2ACA695" w14:textId="77777777" w:rsidR="00F0085C" w:rsidRPr="00F16100" w:rsidRDefault="00F0085C" w:rsidP="00F16100">
            <w:pPr>
              <w:spacing w:line="240" w:lineRule="auto"/>
              <w:jc w:val="center"/>
              <w:rPr>
                <w:rFonts w:ascii="Arial" w:hAnsi="Arial" w:cs="Arial"/>
                <w:sz w:val="22"/>
                <w:szCs w:val="22"/>
              </w:rPr>
            </w:pPr>
          </w:p>
        </w:tc>
        <w:tc>
          <w:tcPr>
            <w:tcW w:w="71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47F9E10" w14:textId="77777777" w:rsidR="00F0085C" w:rsidRPr="00F16100" w:rsidRDefault="00F0085C" w:rsidP="00F16100">
            <w:pPr>
              <w:spacing w:line="240" w:lineRule="auto"/>
              <w:jc w:val="center"/>
              <w:rPr>
                <w:rFonts w:ascii="Arial" w:hAnsi="Arial" w:cs="Arial"/>
                <w:sz w:val="22"/>
                <w:szCs w:val="22"/>
              </w:rPr>
            </w:pPr>
          </w:p>
        </w:tc>
      </w:tr>
      <w:tr w:rsidR="00F0085C" w:rsidRPr="00F16100" w14:paraId="57BE09CF" w14:textId="77777777" w:rsidTr="00905490">
        <w:trPr>
          <w:trHeight w:val="253"/>
        </w:trPr>
        <w:tc>
          <w:tcPr>
            <w:tcW w:w="786"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61A12ED8" w14:textId="77777777" w:rsidR="00F0085C" w:rsidRPr="00F16100" w:rsidRDefault="00F0085C" w:rsidP="00F16100">
            <w:pPr>
              <w:spacing w:line="240" w:lineRule="auto"/>
              <w:jc w:val="center"/>
              <w:rPr>
                <w:rFonts w:ascii="Arial" w:hAnsi="Arial" w:cs="Arial"/>
                <w:b/>
                <w:sz w:val="22"/>
                <w:szCs w:val="22"/>
              </w:rPr>
            </w:pPr>
            <w:r w:rsidRPr="00F16100">
              <w:rPr>
                <w:rFonts w:ascii="Arial" w:hAnsi="Arial" w:cs="Arial"/>
                <w:b/>
                <w:sz w:val="22"/>
                <w:szCs w:val="22"/>
              </w:rPr>
              <w:t>Quarta-feira</w:t>
            </w:r>
          </w:p>
        </w:tc>
        <w:tc>
          <w:tcPr>
            <w:tcW w:w="96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F8EF3B3"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3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A281510"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53"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EBCC42D"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4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ABEE97D"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717"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9100C8B"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r>
      <w:tr w:rsidR="00F0085C" w:rsidRPr="00F16100" w14:paraId="1549D600" w14:textId="77777777" w:rsidTr="00905490">
        <w:trPr>
          <w:trHeight w:val="253"/>
        </w:trPr>
        <w:tc>
          <w:tcPr>
            <w:tcW w:w="786"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308B37D2" w14:textId="77777777" w:rsidR="00F0085C" w:rsidRPr="00F16100" w:rsidRDefault="00F0085C" w:rsidP="00F16100">
            <w:pPr>
              <w:spacing w:line="240" w:lineRule="auto"/>
              <w:jc w:val="center"/>
              <w:rPr>
                <w:rFonts w:ascii="Arial" w:hAnsi="Arial" w:cs="Arial"/>
                <w:b/>
                <w:sz w:val="22"/>
                <w:szCs w:val="22"/>
              </w:rPr>
            </w:pPr>
          </w:p>
        </w:tc>
        <w:tc>
          <w:tcPr>
            <w:tcW w:w="96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7E94329" w14:textId="77777777" w:rsidR="00F0085C" w:rsidRPr="00F16100" w:rsidRDefault="00F0085C" w:rsidP="00F16100">
            <w:pPr>
              <w:spacing w:line="240" w:lineRule="auto"/>
              <w:jc w:val="center"/>
              <w:rPr>
                <w:rFonts w:ascii="Arial" w:hAnsi="Arial" w:cs="Arial"/>
                <w:sz w:val="22"/>
                <w:szCs w:val="22"/>
              </w:rPr>
            </w:pPr>
          </w:p>
        </w:tc>
        <w:tc>
          <w:tcPr>
            <w:tcW w:w="83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AC26DDB" w14:textId="77777777" w:rsidR="00F0085C" w:rsidRPr="00F16100" w:rsidRDefault="00F0085C" w:rsidP="00F16100">
            <w:pPr>
              <w:spacing w:line="240" w:lineRule="auto"/>
              <w:jc w:val="center"/>
              <w:rPr>
                <w:rFonts w:ascii="Arial" w:hAnsi="Arial" w:cs="Arial"/>
                <w:sz w:val="22"/>
                <w:szCs w:val="22"/>
              </w:rPr>
            </w:pPr>
          </w:p>
        </w:tc>
        <w:tc>
          <w:tcPr>
            <w:tcW w:w="853"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FFD7554" w14:textId="77777777" w:rsidR="00F0085C" w:rsidRPr="00F16100" w:rsidRDefault="00F0085C" w:rsidP="00F16100">
            <w:pPr>
              <w:spacing w:line="240" w:lineRule="auto"/>
              <w:jc w:val="center"/>
              <w:rPr>
                <w:rFonts w:ascii="Arial" w:hAnsi="Arial" w:cs="Arial"/>
                <w:sz w:val="22"/>
                <w:szCs w:val="22"/>
              </w:rPr>
            </w:pPr>
          </w:p>
        </w:tc>
        <w:tc>
          <w:tcPr>
            <w:tcW w:w="84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98ADA48" w14:textId="77777777" w:rsidR="00F0085C" w:rsidRPr="00F16100" w:rsidRDefault="00F0085C" w:rsidP="00F16100">
            <w:pPr>
              <w:spacing w:line="240" w:lineRule="auto"/>
              <w:jc w:val="center"/>
              <w:rPr>
                <w:rFonts w:ascii="Arial" w:hAnsi="Arial" w:cs="Arial"/>
                <w:sz w:val="22"/>
                <w:szCs w:val="22"/>
              </w:rPr>
            </w:pPr>
          </w:p>
        </w:tc>
        <w:tc>
          <w:tcPr>
            <w:tcW w:w="71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EE4A990" w14:textId="77777777" w:rsidR="00F0085C" w:rsidRPr="00F16100" w:rsidRDefault="00F0085C" w:rsidP="00F16100">
            <w:pPr>
              <w:spacing w:line="240" w:lineRule="auto"/>
              <w:jc w:val="center"/>
              <w:rPr>
                <w:rFonts w:ascii="Arial" w:hAnsi="Arial" w:cs="Arial"/>
                <w:sz w:val="22"/>
                <w:szCs w:val="22"/>
              </w:rPr>
            </w:pPr>
          </w:p>
        </w:tc>
      </w:tr>
      <w:tr w:rsidR="00F0085C" w:rsidRPr="00F16100" w14:paraId="57FB33C2" w14:textId="77777777" w:rsidTr="00905490">
        <w:trPr>
          <w:trHeight w:val="253"/>
        </w:trPr>
        <w:tc>
          <w:tcPr>
            <w:tcW w:w="786"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4CA38BED" w14:textId="77777777" w:rsidR="00F0085C" w:rsidRPr="00F16100" w:rsidRDefault="00F0085C" w:rsidP="00F16100">
            <w:pPr>
              <w:spacing w:line="240" w:lineRule="auto"/>
              <w:jc w:val="center"/>
              <w:rPr>
                <w:rFonts w:ascii="Arial" w:hAnsi="Arial" w:cs="Arial"/>
                <w:b/>
                <w:sz w:val="22"/>
                <w:szCs w:val="22"/>
              </w:rPr>
            </w:pPr>
          </w:p>
        </w:tc>
        <w:tc>
          <w:tcPr>
            <w:tcW w:w="96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93BD957" w14:textId="77777777" w:rsidR="00F0085C" w:rsidRPr="00F16100" w:rsidRDefault="00F0085C" w:rsidP="00F16100">
            <w:pPr>
              <w:spacing w:line="240" w:lineRule="auto"/>
              <w:jc w:val="center"/>
              <w:rPr>
                <w:rFonts w:ascii="Arial" w:hAnsi="Arial" w:cs="Arial"/>
                <w:sz w:val="22"/>
                <w:szCs w:val="22"/>
              </w:rPr>
            </w:pPr>
          </w:p>
        </w:tc>
        <w:tc>
          <w:tcPr>
            <w:tcW w:w="83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80DBB11" w14:textId="77777777" w:rsidR="00F0085C" w:rsidRPr="00F16100" w:rsidRDefault="00F0085C" w:rsidP="00F16100">
            <w:pPr>
              <w:spacing w:line="240" w:lineRule="auto"/>
              <w:jc w:val="center"/>
              <w:rPr>
                <w:rFonts w:ascii="Arial" w:hAnsi="Arial" w:cs="Arial"/>
                <w:sz w:val="22"/>
                <w:szCs w:val="22"/>
              </w:rPr>
            </w:pPr>
          </w:p>
        </w:tc>
        <w:tc>
          <w:tcPr>
            <w:tcW w:w="853"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1CE5A8F" w14:textId="77777777" w:rsidR="00F0085C" w:rsidRPr="00F16100" w:rsidRDefault="00F0085C" w:rsidP="00F16100">
            <w:pPr>
              <w:spacing w:line="240" w:lineRule="auto"/>
              <w:jc w:val="center"/>
              <w:rPr>
                <w:rFonts w:ascii="Arial" w:hAnsi="Arial" w:cs="Arial"/>
                <w:sz w:val="22"/>
                <w:szCs w:val="22"/>
              </w:rPr>
            </w:pPr>
          </w:p>
        </w:tc>
        <w:tc>
          <w:tcPr>
            <w:tcW w:w="84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475028D" w14:textId="77777777" w:rsidR="00F0085C" w:rsidRPr="00F16100" w:rsidRDefault="00F0085C" w:rsidP="00F16100">
            <w:pPr>
              <w:spacing w:line="240" w:lineRule="auto"/>
              <w:jc w:val="center"/>
              <w:rPr>
                <w:rFonts w:ascii="Arial" w:hAnsi="Arial" w:cs="Arial"/>
                <w:sz w:val="22"/>
                <w:szCs w:val="22"/>
              </w:rPr>
            </w:pPr>
          </w:p>
        </w:tc>
        <w:tc>
          <w:tcPr>
            <w:tcW w:w="71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7EFDCEC" w14:textId="77777777" w:rsidR="00F0085C" w:rsidRPr="00F16100" w:rsidRDefault="00F0085C" w:rsidP="00F16100">
            <w:pPr>
              <w:spacing w:line="240" w:lineRule="auto"/>
              <w:jc w:val="center"/>
              <w:rPr>
                <w:rFonts w:ascii="Arial" w:hAnsi="Arial" w:cs="Arial"/>
                <w:sz w:val="22"/>
                <w:szCs w:val="22"/>
              </w:rPr>
            </w:pPr>
          </w:p>
        </w:tc>
      </w:tr>
      <w:tr w:rsidR="00F0085C" w:rsidRPr="00F16100" w14:paraId="3B3E5CDB" w14:textId="77777777" w:rsidTr="00905490">
        <w:trPr>
          <w:trHeight w:val="253"/>
        </w:trPr>
        <w:tc>
          <w:tcPr>
            <w:tcW w:w="786"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5AFD7423" w14:textId="77777777" w:rsidR="00F0085C" w:rsidRPr="00F16100" w:rsidRDefault="00F0085C" w:rsidP="00F16100">
            <w:pPr>
              <w:spacing w:line="240" w:lineRule="auto"/>
              <w:jc w:val="center"/>
              <w:rPr>
                <w:rFonts w:ascii="Arial" w:hAnsi="Arial" w:cs="Arial"/>
                <w:b/>
                <w:sz w:val="22"/>
                <w:szCs w:val="22"/>
              </w:rPr>
            </w:pPr>
            <w:r w:rsidRPr="00F16100">
              <w:rPr>
                <w:rFonts w:ascii="Arial" w:hAnsi="Arial" w:cs="Arial"/>
                <w:b/>
                <w:sz w:val="22"/>
                <w:szCs w:val="22"/>
              </w:rPr>
              <w:t>Quinta-feira</w:t>
            </w:r>
          </w:p>
        </w:tc>
        <w:tc>
          <w:tcPr>
            <w:tcW w:w="96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85D5AAD"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3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06C7145"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53"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B42366A"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4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62E4BE2"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717"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92212F7"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r>
      <w:tr w:rsidR="00F0085C" w:rsidRPr="00F16100" w14:paraId="388F7295" w14:textId="77777777" w:rsidTr="00905490">
        <w:trPr>
          <w:trHeight w:val="253"/>
        </w:trPr>
        <w:tc>
          <w:tcPr>
            <w:tcW w:w="786"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627D1034" w14:textId="77777777" w:rsidR="00F0085C" w:rsidRPr="00F16100" w:rsidRDefault="00F0085C" w:rsidP="00F16100">
            <w:pPr>
              <w:spacing w:line="240" w:lineRule="auto"/>
              <w:jc w:val="center"/>
              <w:rPr>
                <w:rFonts w:ascii="Arial" w:hAnsi="Arial" w:cs="Arial"/>
                <w:b/>
                <w:sz w:val="22"/>
                <w:szCs w:val="22"/>
              </w:rPr>
            </w:pPr>
          </w:p>
        </w:tc>
        <w:tc>
          <w:tcPr>
            <w:tcW w:w="96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2E38224" w14:textId="77777777" w:rsidR="00F0085C" w:rsidRPr="00F16100" w:rsidRDefault="00F0085C" w:rsidP="00F16100">
            <w:pPr>
              <w:spacing w:line="240" w:lineRule="auto"/>
              <w:jc w:val="center"/>
              <w:rPr>
                <w:rFonts w:ascii="Arial" w:hAnsi="Arial" w:cs="Arial"/>
                <w:sz w:val="22"/>
                <w:szCs w:val="22"/>
              </w:rPr>
            </w:pPr>
          </w:p>
        </w:tc>
        <w:tc>
          <w:tcPr>
            <w:tcW w:w="83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D048475" w14:textId="77777777" w:rsidR="00F0085C" w:rsidRPr="00F16100" w:rsidRDefault="00F0085C" w:rsidP="00F16100">
            <w:pPr>
              <w:spacing w:line="240" w:lineRule="auto"/>
              <w:jc w:val="center"/>
              <w:rPr>
                <w:rFonts w:ascii="Arial" w:hAnsi="Arial" w:cs="Arial"/>
                <w:sz w:val="22"/>
                <w:szCs w:val="22"/>
              </w:rPr>
            </w:pPr>
          </w:p>
        </w:tc>
        <w:tc>
          <w:tcPr>
            <w:tcW w:w="853"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15A4D33" w14:textId="77777777" w:rsidR="00F0085C" w:rsidRPr="00F16100" w:rsidRDefault="00F0085C" w:rsidP="00F16100">
            <w:pPr>
              <w:spacing w:line="240" w:lineRule="auto"/>
              <w:jc w:val="center"/>
              <w:rPr>
                <w:rFonts w:ascii="Arial" w:hAnsi="Arial" w:cs="Arial"/>
                <w:sz w:val="22"/>
                <w:szCs w:val="22"/>
              </w:rPr>
            </w:pPr>
          </w:p>
        </w:tc>
        <w:tc>
          <w:tcPr>
            <w:tcW w:w="84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0508F6C" w14:textId="77777777" w:rsidR="00F0085C" w:rsidRPr="00F16100" w:rsidRDefault="00F0085C" w:rsidP="00F16100">
            <w:pPr>
              <w:spacing w:line="240" w:lineRule="auto"/>
              <w:jc w:val="center"/>
              <w:rPr>
                <w:rFonts w:ascii="Arial" w:hAnsi="Arial" w:cs="Arial"/>
                <w:sz w:val="22"/>
                <w:szCs w:val="22"/>
              </w:rPr>
            </w:pPr>
          </w:p>
        </w:tc>
        <w:tc>
          <w:tcPr>
            <w:tcW w:w="71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D9AD94E" w14:textId="77777777" w:rsidR="00F0085C" w:rsidRPr="00F16100" w:rsidRDefault="00F0085C" w:rsidP="00F16100">
            <w:pPr>
              <w:spacing w:line="240" w:lineRule="auto"/>
              <w:jc w:val="center"/>
              <w:rPr>
                <w:rFonts w:ascii="Arial" w:hAnsi="Arial" w:cs="Arial"/>
                <w:sz w:val="22"/>
                <w:szCs w:val="22"/>
              </w:rPr>
            </w:pPr>
          </w:p>
        </w:tc>
      </w:tr>
      <w:tr w:rsidR="00F0085C" w:rsidRPr="00F16100" w14:paraId="7BDBE118" w14:textId="77777777" w:rsidTr="00905490">
        <w:trPr>
          <w:trHeight w:val="253"/>
        </w:trPr>
        <w:tc>
          <w:tcPr>
            <w:tcW w:w="786"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722B91AC" w14:textId="77777777" w:rsidR="00F0085C" w:rsidRPr="00F16100" w:rsidRDefault="00F0085C" w:rsidP="00F16100">
            <w:pPr>
              <w:spacing w:line="240" w:lineRule="auto"/>
              <w:jc w:val="center"/>
              <w:rPr>
                <w:rFonts w:ascii="Arial" w:hAnsi="Arial" w:cs="Arial"/>
                <w:b/>
                <w:sz w:val="22"/>
                <w:szCs w:val="22"/>
              </w:rPr>
            </w:pPr>
          </w:p>
        </w:tc>
        <w:tc>
          <w:tcPr>
            <w:tcW w:w="96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C8061A2" w14:textId="77777777" w:rsidR="00F0085C" w:rsidRPr="00F16100" w:rsidRDefault="00F0085C" w:rsidP="00F16100">
            <w:pPr>
              <w:spacing w:line="240" w:lineRule="auto"/>
              <w:jc w:val="center"/>
              <w:rPr>
                <w:rFonts w:ascii="Arial" w:hAnsi="Arial" w:cs="Arial"/>
                <w:sz w:val="22"/>
                <w:szCs w:val="22"/>
              </w:rPr>
            </w:pPr>
          </w:p>
        </w:tc>
        <w:tc>
          <w:tcPr>
            <w:tcW w:w="83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42E37EE" w14:textId="77777777" w:rsidR="00F0085C" w:rsidRPr="00F16100" w:rsidRDefault="00F0085C" w:rsidP="00F16100">
            <w:pPr>
              <w:spacing w:line="240" w:lineRule="auto"/>
              <w:jc w:val="center"/>
              <w:rPr>
                <w:rFonts w:ascii="Arial" w:hAnsi="Arial" w:cs="Arial"/>
                <w:sz w:val="22"/>
                <w:szCs w:val="22"/>
              </w:rPr>
            </w:pPr>
          </w:p>
        </w:tc>
        <w:tc>
          <w:tcPr>
            <w:tcW w:w="853"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C246227" w14:textId="77777777" w:rsidR="00F0085C" w:rsidRPr="00F16100" w:rsidRDefault="00F0085C" w:rsidP="00F16100">
            <w:pPr>
              <w:spacing w:line="240" w:lineRule="auto"/>
              <w:jc w:val="center"/>
              <w:rPr>
                <w:rFonts w:ascii="Arial" w:hAnsi="Arial" w:cs="Arial"/>
                <w:sz w:val="22"/>
                <w:szCs w:val="22"/>
              </w:rPr>
            </w:pPr>
          </w:p>
        </w:tc>
        <w:tc>
          <w:tcPr>
            <w:tcW w:w="84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AD650F4" w14:textId="77777777" w:rsidR="00F0085C" w:rsidRPr="00F16100" w:rsidRDefault="00F0085C" w:rsidP="00F16100">
            <w:pPr>
              <w:spacing w:line="240" w:lineRule="auto"/>
              <w:jc w:val="center"/>
              <w:rPr>
                <w:rFonts w:ascii="Arial" w:hAnsi="Arial" w:cs="Arial"/>
                <w:sz w:val="22"/>
                <w:szCs w:val="22"/>
              </w:rPr>
            </w:pPr>
          </w:p>
        </w:tc>
        <w:tc>
          <w:tcPr>
            <w:tcW w:w="71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AEC71F1" w14:textId="77777777" w:rsidR="00F0085C" w:rsidRPr="00F16100" w:rsidRDefault="00F0085C" w:rsidP="00F16100">
            <w:pPr>
              <w:spacing w:line="240" w:lineRule="auto"/>
              <w:jc w:val="center"/>
              <w:rPr>
                <w:rFonts w:ascii="Arial" w:hAnsi="Arial" w:cs="Arial"/>
                <w:sz w:val="22"/>
                <w:szCs w:val="22"/>
              </w:rPr>
            </w:pPr>
          </w:p>
        </w:tc>
      </w:tr>
      <w:tr w:rsidR="00F0085C" w:rsidRPr="00F16100" w14:paraId="4CE681BC" w14:textId="77777777" w:rsidTr="00905490">
        <w:trPr>
          <w:trHeight w:val="20"/>
        </w:trPr>
        <w:tc>
          <w:tcPr>
            <w:tcW w:w="786" w:type="pct"/>
            <w:tcBorders>
              <w:top w:val="nil"/>
              <w:left w:val="single" w:sz="4" w:space="0" w:color="00000A"/>
              <w:bottom w:val="single" w:sz="4" w:space="0" w:color="000001"/>
              <w:right w:val="single" w:sz="4" w:space="0" w:color="00000A"/>
            </w:tcBorders>
            <w:shd w:val="clear" w:color="auto" w:fill="D9D9D9" w:themeFill="background1" w:themeFillShade="D9"/>
            <w:tcMar>
              <w:left w:w="60" w:type="dxa"/>
            </w:tcMar>
            <w:vAlign w:val="center"/>
          </w:tcPr>
          <w:p w14:paraId="3D575EEA" w14:textId="77777777" w:rsidR="00F0085C" w:rsidRPr="00F16100" w:rsidRDefault="00F0085C" w:rsidP="00F16100">
            <w:pPr>
              <w:spacing w:line="240" w:lineRule="auto"/>
              <w:jc w:val="center"/>
              <w:rPr>
                <w:rFonts w:ascii="Arial" w:hAnsi="Arial" w:cs="Arial"/>
                <w:b/>
                <w:sz w:val="22"/>
                <w:szCs w:val="22"/>
              </w:rPr>
            </w:pPr>
            <w:r w:rsidRPr="00F16100">
              <w:rPr>
                <w:rFonts w:ascii="Arial" w:hAnsi="Arial" w:cs="Arial"/>
                <w:b/>
                <w:sz w:val="22"/>
                <w:szCs w:val="22"/>
              </w:rPr>
              <w:t>Sexta-feira</w:t>
            </w:r>
          </w:p>
        </w:tc>
        <w:tc>
          <w:tcPr>
            <w:tcW w:w="965"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BE100F6"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34"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1EEC1EB"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53"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F924B6F"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845"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A64ACDA"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717"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34804A2" w14:textId="77777777" w:rsidR="00F0085C" w:rsidRPr="00F16100" w:rsidRDefault="00F0085C" w:rsidP="00F16100">
            <w:pPr>
              <w:spacing w:line="240" w:lineRule="auto"/>
              <w:jc w:val="center"/>
              <w:rPr>
                <w:rFonts w:ascii="Arial" w:hAnsi="Arial" w:cs="Arial"/>
                <w:sz w:val="22"/>
                <w:szCs w:val="22"/>
              </w:rPr>
            </w:pPr>
            <w:r w:rsidRPr="00F16100">
              <w:rPr>
                <w:rFonts w:ascii="Arial" w:hAnsi="Arial" w:cs="Arial"/>
                <w:sz w:val="22"/>
                <w:szCs w:val="22"/>
              </w:rPr>
              <w:t>FÓRMULA INFANTIL</w:t>
            </w:r>
          </w:p>
        </w:tc>
      </w:tr>
    </w:tbl>
    <w:p w14:paraId="78D6B153" w14:textId="77777777" w:rsidR="00D774D0" w:rsidRPr="00765E04" w:rsidRDefault="00D774D0" w:rsidP="00765E04">
      <w:pPr>
        <w:spacing w:line="360" w:lineRule="auto"/>
        <w:rPr>
          <w:rFonts w:ascii="Arial" w:hAnsi="Arial" w:cs="Arial"/>
          <w:sz w:val="22"/>
          <w:szCs w:val="22"/>
        </w:rPr>
      </w:pPr>
    </w:p>
    <w:p w14:paraId="5CD59B2A" w14:textId="1EDCC971" w:rsidR="000F3AFA" w:rsidRPr="00F16100" w:rsidRDefault="000F3AFA" w:rsidP="00F16100">
      <w:pPr>
        <w:spacing w:line="360" w:lineRule="auto"/>
        <w:jc w:val="center"/>
        <w:rPr>
          <w:rFonts w:ascii="Arial" w:hAnsi="Arial" w:cs="Arial"/>
          <w:b/>
          <w:sz w:val="22"/>
          <w:szCs w:val="22"/>
        </w:rPr>
      </w:pPr>
      <w:r w:rsidRPr="00F16100">
        <w:rPr>
          <w:rFonts w:ascii="Arial" w:eastAsia="Times New Roman" w:hAnsi="Arial" w:cs="Arial"/>
          <w:b/>
          <w:bCs/>
          <w:sz w:val="22"/>
          <w:szCs w:val="22"/>
          <w:lang w:bidi="ar-SA"/>
        </w:rPr>
        <w:t>CARDÁPIO 2</w:t>
      </w:r>
      <w:r w:rsidR="00F16100" w:rsidRPr="00F16100">
        <w:rPr>
          <w:rFonts w:ascii="Arial" w:hAnsi="Arial" w:cs="Arial"/>
          <w:b/>
          <w:sz w:val="22"/>
          <w:szCs w:val="22"/>
        </w:rPr>
        <w:t xml:space="preserve"> - </w:t>
      </w:r>
      <w:r w:rsidRPr="00F16100">
        <w:rPr>
          <w:rFonts w:ascii="Arial" w:eastAsia="Times New Roman" w:hAnsi="Arial" w:cs="Arial"/>
          <w:b/>
          <w:bCs/>
          <w:sz w:val="22"/>
          <w:szCs w:val="22"/>
          <w:lang w:bidi="ar-SA"/>
        </w:rPr>
        <w:t>CARDÁPIO PARA ALIMENTAÇÃO DE EDUCAÇÃO INFANTIL (CRIANÇAS DE 04 A 06 MESES)</w:t>
      </w: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627"/>
        <w:gridCol w:w="2819"/>
        <w:gridCol w:w="1257"/>
        <w:gridCol w:w="1525"/>
        <w:gridCol w:w="1206"/>
        <w:gridCol w:w="1206"/>
      </w:tblGrid>
      <w:tr w:rsidR="00F16100" w:rsidRPr="00F16100" w14:paraId="15C3A711" w14:textId="77777777" w:rsidTr="00905490">
        <w:trPr>
          <w:trHeight w:val="420"/>
        </w:trPr>
        <w:tc>
          <w:tcPr>
            <w:tcW w:w="853" w:type="pct"/>
            <w:tcBorders>
              <w:top w:val="nil"/>
              <w:left w:val="nil"/>
              <w:bottom w:val="single" w:sz="4" w:space="0" w:color="auto"/>
              <w:right w:val="nil"/>
            </w:tcBorders>
            <w:shd w:val="clear" w:color="auto" w:fill="FFFFFF"/>
            <w:vAlign w:val="center"/>
          </w:tcPr>
          <w:p w14:paraId="09AE8F73" w14:textId="77777777" w:rsidR="000F3AFA" w:rsidRPr="00F16100" w:rsidRDefault="000F3AFA" w:rsidP="00F16100">
            <w:pPr>
              <w:spacing w:line="240" w:lineRule="auto"/>
              <w:rPr>
                <w:rFonts w:ascii="Arial" w:hAnsi="Arial" w:cs="Arial"/>
                <w:sz w:val="22"/>
                <w:szCs w:val="22"/>
              </w:rPr>
            </w:pPr>
          </w:p>
        </w:tc>
        <w:tc>
          <w:tcPr>
            <w:tcW w:w="1471" w:type="pct"/>
            <w:tcBorders>
              <w:top w:val="single" w:sz="4" w:space="0" w:color="00000A"/>
              <w:left w:val="single" w:sz="4" w:space="0" w:color="00000A"/>
              <w:bottom w:val="nil"/>
              <w:right w:val="single" w:sz="4" w:space="0" w:color="00000A"/>
            </w:tcBorders>
            <w:shd w:val="clear" w:color="auto" w:fill="C0C0C0"/>
            <w:tcMar>
              <w:left w:w="60" w:type="dxa"/>
            </w:tcMar>
            <w:vAlign w:val="center"/>
          </w:tcPr>
          <w:p w14:paraId="08C1E58E" w14:textId="77777777" w:rsidR="000F3AFA" w:rsidRPr="00F16100" w:rsidRDefault="000F3AFA" w:rsidP="00F16100">
            <w:pPr>
              <w:spacing w:line="240" w:lineRule="auto"/>
              <w:jc w:val="center"/>
              <w:rPr>
                <w:rFonts w:ascii="Arial" w:hAnsi="Arial" w:cs="Arial"/>
                <w:b/>
                <w:sz w:val="22"/>
                <w:szCs w:val="22"/>
              </w:rPr>
            </w:pPr>
            <w:r w:rsidRPr="00F16100">
              <w:rPr>
                <w:rFonts w:ascii="Arial" w:hAnsi="Arial" w:cs="Arial"/>
                <w:b/>
                <w:sz w:val="22"/>
                <w:szCs w:val="22"/>
              </w:rPr>
              <w:t>DESJEJUM</w:t>
            </w:r>
          </w:p>
        </w:tc>
        <w:tc>
          <w:tcPr>
            <w:tcW w:w="661" w:type="pct"/>
            <w:tcBorders>
              <w:top w:val="single" w:sz="4" w:space="0" w:color="00000A"/>
              <w:left w:val="nil"/>
              <w:bottom w:val="nil"/>
              <w:right w:val="nil"/>
            </w:tcBorders>
            <w:shd w:val="clear" w:color="auto" w:fill="C0C0C0"/>
            <w:vAlign w:val="center"/>
          </w:tcPr>
          <w:p w14:paraId="11902399" w14:textId="77777777" w:rsidR="000F3AFA" w:rsidRPr="00F16100" w:rsidRDefault="000F3AFA" w:rsidP="00F16100">
            <w:pPr>
              <w:spacing w:line="240" w:lineRule="auto"/>
              <w:jc w:val="center"/>
              <w:rPr>
                <w:rFonts w:ascii="Arial" w:hAnsi="Arial" w:cs="Arial"/>
                <w:b/>
                <w:sz w:val="22"/>
                <w:szCs w:val="22"/>
              </w:rPr>
            </w:pPr>
            <w:r w:rsidRPr="00F16100">
              <w:rPr>
                <w:rFonts w:ascii="Arial" w:hAnsi="Arial" w:cs="Arial"/>
                <w:b/>
                <w:sz w:val="22"/>
                <w:szCs w:val="22"/>
              </w:rPr>
              <w:t>COLAÇÃO</w:t>
            </w:r>
          </w:p>
        </w:tc>
        <w:tc>
          <w:tcPr>
            <w:tcW w:w="800" w:type="pct"/>
            <w:tcBorders>
              <w:top w:val="single" w:sz="4" w:space="0" w:color="00000A"/>
              <w:left w:val="single" w:sz="4" w:space="0" w:color="00000A"/>
              <w:bottom w:val="nil"/>
              <w:right w:val="single" w:sz="4" w:space="0" w:color="00000A"/>
            </w:tcBorders>
            <w:shd w:val="clear" w:color="auto" w:fill="C0C0C0"/>
            <w:tcMar>
              <w:left w:w="60" w:type="dxa"/>
            </w:tcMar>
            <w:vAlign w:val="center"/>
          </w:tcPr>
          <w:p w14:paraId="61B26219" w14:textId="77777777" w:rsidR="000F3AFA" w:rsidRPr="00F16100" w:rsidRDefault="000F3AFA" w:rsidP="00F16100">
            <w:pPr>
              <w:spacing w:line="240" w:lineRule="auto"/>
              <w:jc w:val="center"/>
              <w:rPr>
                <w:rFonts w:ascii="Arial" w:hAnsi="Arial" w:cs="Arial"/>
                <w:b/>
                <w:sz w:val="22"/>
                <w:szCs w:val="22"/>
              </w:rPr>
            </w:pPr>
            <w:r w:rsidRPr="00F16100">
              <w:rPr>
                <w:rFonts w:ascii="Arial" w:hAnsi="Arial" w:cs="Arial"/>
                <w:b/>
                <w:sz w:val="22"/>
                <w:szCs w:val="22"/>
              </w:rPr>
              <w:t>ALMOÇO</w:t>
            </w:r>
          </w:p>
        </w:tc>
        <w:tc>
          <w:tcPr>
            <w:tcW w:w="607" w:type="pct"/>
            <w:tcBorders>
              <w:top w:val="single" w:sz="4" w:space="0" w:color="00000A"/>
              <w:left w:val="nil"/>
              <w:bottom w:val="nil"/>
              <w:right w:val="nil"/>
            </w:tcBorders>
            <w:shd w:val="clear" w:color="auto" w:fill="C0C0C0"/>
            <w:vAlign w:val="center"/>
          </w:tcPr>
          <w:p w14:paraId="136A37CB" w14:textId="77777777" w:rsidR="000F3AFA" w:rsidRPr="00F16100" w:rsidRDefault="000F3AFA" w:rsidP="00F16100">
            <w:pPr>
              <w:spacing w:line="240" w:lineRule="auto"/>
              <w:jc w:val="center"/>
              <w:rPr>
                <w:rFonts w:ascii="Arial" w:hAnsi="Arial" w:cs="Arial"/>
                <w:b/>
                <w:sz w:val="22"/>
                <w:szCs w:val="22"/>
              </w:rPr>
            </w:pPr>
            <w:r w:rsidRPr="00F16100">
              <w:rPr>
                <w:rFonts w:ascii="Arial" w:hAnsi="Arial" w:cs="Arial"/>
                <w:b/>
                <w:sz w:val="22"/>
                <w:szCs w:val="22"/>
              </w:rPr>
              <w:t>LANCHE TARDE</w:t>
            </w:r>
          </w:p>
        </w:tc>
        <w:tc>
          <w:tcPr>
            <w:tcW w:w="609" w:type="pct"/>
            <w:tcBorders>
              <w:top w:val="single" w:sz="4" w:space="0" w:color="00000A"/>
              <w:left w:val="single" w:sz="4" w:space="0" w:color="00000A"/>
              <w:bottom w:val="single" w:sz="4" w:space="0" w:color="00000A"/>
              <w:right w:val="single" w:sz="4" w:space="0" w:color="00000A"/>
            </w:tcBorders>
            <w:shd w:val="clear" w:color="auto" w:fill="C0C0C0"/>
            <w:tcMar>
              <w:left w:w="60" w:type="dxa"/>
            </w:tcMar>
            <w:vAlign w:val="center"/>
          </w:tcPr>
          <w:p w14:paraId="6CEB30FF" w14:textId="77777777" w:rsidR="000F3AFA" w:rsidRPr="00F16100" w:rsidRDefault="000F3AFA" w:rsidP="00F16100">
            <w:pPr>
              <w:spacing w:line="240" w:lineRule="auto"/>
              <w:jc w:val="center"/>
              <w:rPr>
                <w:rFonts w:ascii="Arial" w:hAnsi="Arial" w:cs="Arial"/>
                <w:b/>
                <w:sz w:val="22"/>
                <w:szCs w:val="22"/>
              </w:rPr>
            </w:pPr>
            <w:r w:rsidRPr="00F16100">
              <w:rPr>
                <w:rFonts w:ascii="Arial" w:hAnsi="Arial" w:cs="Arial"/>
                <w:b/>
                <w:sz w:val="22"/>
                <w:szCs w:val="22"/>
              </w:rPr>
              <w:t>JANTAR</w:t>
            </w:r>
          </w:p>
        </w:tc>
      </w:tr>
      <w:tr w:rsidR="00F16100" w:rsidRPr="00F16100" w14:paraId="5AB64CA9" w14:textId="77777777" w:rsidTr="00905490">
        <w:trPr>
          <w:trHeight w:val="379"/>
        </w:trPr>
        <w:tc>
          <w:tcPr>
            <w:tcW w:w="853" w:type="pct"/>
            <w:tcBorders>
              <w:top w:val="single" w:sz="4" w:space="0" w:color="auto"/>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4DCCE3DC" w14:textId="62DFDB97" w:rsidR="00F16100" w:rsidRPr="00F16100" w:rsidRDefault="00F16100" w:rsidP="00F16100">
            <w:pPr>
              <w:spacing w:line="240" w:lineRule="auto"/>
              <w:jc w:val="center"/>
              <w:rPr>
                <w:rFonts w:ascii="Arial" w:hAnsi="Arial" w:cs="Arial"/>
                <w:b/>
                <w:sz w:val="22"/>
                <w:szCs w:val="22"/>
              </w:rPr>
            </w:pPr>
            <w:r w:rsidRPr="00F16100">
              <w:rPr>
                <w:rFonts w:ascii="Arial" w:hAnsi="Arial" w:cs="Arial"/>
                <w:b/>
                <w:sz w:val="22"/>
                <w:szCs w:val="22"/>
              </w:rPr>
              <w:t>Segunda-feira</w:t>
            </w:r>
          </w:p>
        </w:tc>
        <w:tc>
          <w:tcPr>
            <w:tcW w:w="1471"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84E4491" w14:textId="40F8160F"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661"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DA939C0" w14:textId="08730E00"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SUCO DE FRUTAS OU VEGETAIS</w:t>
            </w:r>
          </w:p>
        </w:tc>
        <w:tc>
          <w:tcPr>
            <w:tcW w:w="800"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0ECD397" w14:textId="77777777"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LEGUMES</w:t>
            </w:r>
          </w:p>
          <w:p w14:paraId="60197B1A" w14:textId="587E2D88"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(Batata, cenoura, caldo de carne e espinafre)</w:t>
            </w:r>
          </w:p>
        </w:tc>
        <w:tc>
          <w:tcPr>
            <w:tcW w:w="607"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BA5A6E6" w14:textId="77777777"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FRUTAS</w:t>
            </w:r>
          </w:p>
          <w:p w14:paraId="4C947421" w14:textId="1D00C65C"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609"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637EE1A" w14:textId="213F93E7"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FÓRMULA INFANTIL</w:t>
            </w:r>
          </w:p>
        </w:tc>
      </w:tr>
      <w:tr w:rsidR="00F16100" w:rsidRPr="00F16100" w14:paraId="7271CDA2" w14:textId="77777777" w:rsidTr="00905490">
        <w:trPr>
          <w:trHeight w:val="379"/>
        </w:trPr>
        <w:tc>
          <w:tcPr>
            <w:tcW w:w="853" w:type="pc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2CC81328" w14:textId="051A2E73" w:rsidR="00F16100" w:rsidRPr="00F16100" w:rsidRDefault="00F16100" w:rsidP="00F16100">
            <w:pPr>
              <w:spacing w:line="240" w:lineRule="auto"/>
              <w:jc w:val="center"/>
              <w:rPr>
                <w:rFonts w:ascii="Arial" w:hAnsi="Arial" w:cs="Arial"/>
                <w:b/>
                <w:sz w:val="22"/>
                <w:szCs w:val="22"/>
              </w:rPr>
            </w:pPr>
            <w:r w:rsidRPr="00F16100">
              <w:rPr>
                <w:rFonts w:ascii="Arial" w:hAnsi="Arial" w:cs="Arial"/>
                <w:b/>
                <w:sz w:val="22"/>
                <w:szCs w:val="22"/>
              </w:rPr>
              <w:t>Terça-feira</w:t>
            </w:r>
          </w:p>
        </w:tc>
        <w:tc>
          <w:tcPr>
            <w:tcW w:w="1471"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293A466" w14:textId="3CF87E2D"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661"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5169FBE" w14:textId="0CBE0E41"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FRUTAS</w:t>
            </w:r>
          </w:p>
        </w:tc>
        <w:tc>
          <w:tcPr>
            <w:tcW w:w="800"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2359DB7" w14:textId="77777777"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LEGUMES</w:t>
            </w:r>
          </w:p>
          <w:p w14:paraId="0FFB08D4" w14:textId="0DF067F9"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 xml:space="preserve">(purê de </w:t>
            </w:r>
            <w:r w:rsidRPr="00F16100">
              <w:rPr>
                <w:rFonts w:ascii="Arial" w:hAnsi="Arial" w:cs="Arial"/>
                <w:sz w:val="22"/>
                <w:szCs w:val="22"/>
              </w:rPr>
              <w:lastRenderedPageBreak/>
              <w:t>batata salsa, abobrinha, caldo de carne e couve)</w:t>
            </w:r>
          </w:p>
        </w:tc>
        <w:tc>
          <w:tcPr>
            <w:tcW w:w="607"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AD183E9" w14:textId="77777777"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lastRenderedPageBreak/>
              <w:t>PAPINHA DE FRUTAS/</w:t>
            </w:r>
          </w:p>
          <w:p w14:paraId="2C8E6776" w14:textId="32BE7449"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lastRenderedPageBreak/>
              <w:t>FÓRMULA INFATIL</w:t>
            </w:r>
          </w:p>
        </w:tc>
        <w:tc>
          <w:tcPr>
            <w:tcW w:w="609"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E23E76A" w14:textId="4F7FEAE9"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lastRenderedPageBreak/>
              <w:t>FÓRMULA INFANTIL</w:t>
            </w:r>
          </w:p>
        </w:tc>
      </w:tr>
      <w:tr w:rsidR="00F16100" w:rsidRPr="00F16100" w14:paraId="4E0D01E0" w14:textId="77777777" w:rsidTr="00905490">
        <w:trPr>
          <w:trHeight w:val="379"/>
        </w:trPr>
        <w:tc>
          <w:tcPr>
            <w:tcW w:w="853"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536A506F" w14:textId="3A9FC1B8" w:rsidR="00F16100" w:rsidRPr="00F16100" w:rsidRDefault="00F16100" w:rsidP="00F16100">
            <w:pPr>
              <w:spacing w:line="240" w:lineRule="auto"/>
              <w:jc w:val="center"/>
              <w:rPr>
                <w:rFonts w:ascii="Arial" w:hAnsi="Arial" w:cs="Arial"/>
                <w:b/>
                <w:sz w:val="22"/>
                <w:szCs w:val="22"/>
              </w:rPr>
            </w:pPr>
            <w:r w:rsidRPr="00F16100">
              <w:rPr>
                <w:rFonts w:ascii="Arial" w:hAnsi="Arial" w:cs="Arial"/>
                <w:b/>
                <w:sz w:val="22"/>
                <w:szCs w:val="22"/>
              </w:rPr>
              <w:t>Quarta-feira</w:t>
            </w:r>
          </w:p>
        </w:tc>
        <w:tc>
          <w:tcPr>
            <w:tcW w:w="1471"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09C8A37" w14:textId="240D4C48"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661"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06F3C4C" w14:textId="6D8DF57D"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FRUTAS</w:t>
            </w:r>
          </w:p>
        </w:tc>
        <w:tc>
          <w:tcPr>
            <w:tcW w:w="800"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F9AA326" w14:textId="7A0FB9C3"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LEGUMES (aipim, beterraba, caldo carne e brócolis)</w:t>
            </w:r>
          </w:p>
        </w:tc>
        <w:tc>
          <w:tcPr>
            <w:tcW w:w="607"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85669B2" w14:textId="77777777"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FRUTAS/</w:t>
            </w:r>
          </w:p>
          <w:p w14:paraId="6B199088" w14:textId="3621B53F"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609"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ECA9D9A" w14:textId="4632F4B9"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FÓRMULA INFANTIL</w:t>
            </w:r>
          </w:p>
        </w:tc>
      </w:tr>
      <w:tr w:rsidR="00F16100" w:rsidRPr="00F16100" w14:paraId="3BBE2B41" w14:textId="77777777" w:rsidTr="00905490">
        <w:trPr>
          <w:trHeight w:val="379"/>
        </w:trPr>
        <w:tc>
          <w:tcPr>
            <w:tcW w:w="853"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640DBB8D" w14:textId="77777777" w:rsidR="00F16100" w:rsidRPr="00F16100" w:rsidRDefault="00F16100" w:rsidP="00F16100">
            <w:pPr>
              <w:spacing w:line="240" w:lineRule="auto"/>
              <w:jc w:val="center"/>
              <w:rPr>
                <w:rFonts w:ascii="Arial" w:hAnsi="Arial" w:cs="Arial"/>
                <w:b/>
                <w:sz w:val="22"/>
                <w:szCs w:val="22"/>
              </w:rPr>
            </w:pPr>
          </w:p>
        </w:tc>
        <w:tc>
          <w:tcPr>
            <w:tcW w:w="1471"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DE0ED81" w14:textId="77777777" w:rsidR="00F16100" w:rsidRPr="00F16100" w:rsidRDefault="00F16100" w:rsidP="00F16100">
            <w:pPr>
              <w:spacing w:line="240" w:lineRule="auto"/>
              <w:jc w:val="center"/>
              <w:rPr>
                <w:rFonts w:ascii="Arial" w:hAnsi="Arial" w:cs="Arial"/>
                <w:sz w:val="22"/>
                <w:szCs w:val="22"/>
              </w:rPr>
            </w:pPr>
          </w:p>
        </w:tc>
        <w:tc>
          <w:tcPr>
            <w:tcW w:w="661"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9047389" w14:textId="77777777" w:rsidR="00F16100" w:rsidRPr="00F16100" w:rsidRDefault="00F16100" w:rsidP="00F16100">
            <w:pPr>
              <w:spacing w:line="240" w:lineRule="auto"/>
              <w:jc w:val="center"/>
              <w:rPr>
                <w:rFonts w:ascii="Arial" w:hAnsi="Arial" w:cs="Arial"/>
                <w:sz w:val="22"/>
                <w:szCs w:val="22"/>
              </w:rPr>
            </w:pPr>
          </w:p>
        </w:tc>
        <w:tc>
          <w:tcPr>
            <w:tcW w:w="80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AD12A67" w14:textId="77777777" w:rsidR="00F16100" w:rsidRPr="00F16100" w:rsidRDefault="00F16100" w:rsidP="00F16100">
            <w:pPr>
              <w:spacing w:line="240" w:lineRule="auto"/>
              <w:jc w:val="center"/>
              <w:rPr>
                <w:rFonts w:ascii="Arial" w:hAnsi="Arial" w:cs="Arial"/>
                <w:sz w:val="22"/>
                <w:szCs w:val="22"/>
              </w:rPr>
            </w:pPr>
          </w:p>
        </w:tc>
        <w:tc>
          <w:tcPr>
            <w:tcW w:w="60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554B73D" w14:textId="77777777" w:rsidR="00F16100" w:rsidRPr="00F16100" w:rsidRDefault="00F16100" w:rsidP="00F16100">
            <w:pPr>
              <w:spacing w:line="240" w:lineRule="auto"/>
              <w:jc w:val="center"/>
              <w:rPr>
                <w:rFonts w:ascii="Arial" w:hAnsi="Arial" w:cs="Arial"/>
                <w:sz w:val="22"/>
                <w:szCs w:val="22"/>
              </w:rPr>
            </w:pPr>
          </w:p>
        </w:tc>
        <w:tc>
          <w:tcPr>
            <w:tcW w:w="609"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E0688E2" w14:textId="77777777" w:rsidR="00F16100" w:rsidRPr="00F16100" w:rsidRDefault="00F16100" w:rsidP="00F16100">
            <w:pPr>
              <w:spacing w:line="240" w:lineRule="auto"/>
              <w:jc w:val="center"/>
              <w:rPr>
                <w:rFonts w:ascii="Arial" w:hAnsi="Arial" w:cs="Arial"/>
                <w:sz w:val="22"/>
                <w:szCs w:val="22"/>
              </w:rPr>
            </w:pPr>
          </w:p>
        </w:tc>
      </w:tr>
      <w:tr w:rsidR="00F16100" w:rsidRPr="00F16100" w14:paraId="44232A90" w14:textId="77777777" w:rsidTr="00905490">
        <w:trPr>
          <w:trHeight w:val="379"/>
        </w:trPr>
        <w:tc>
          <w:tcPr>
            <w:tcW w:w="853"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098E3EB3" w14:textId="77777777" w:rsidR="00F16100" w:rsidRPr="00F16100" w:rsidRDefault="00F16100" w:rsidP="00F16100">
            <w:pPr>
              <w:spacing w:line="240" w:lineRule="auto"/>
              <w:jc w:val="center"/>
              <w:rPr>
                <w:rFonts w:ascii="Arial" w:hAnsi="Arial" w:cs="Arial"/>
                <w:b/>
                <w:sz w:val="22"/>
                <w:szCs w:val="22"/>
              </w:rPr>
            </w:pPr>
          </w:p>
        </w:tc>
        <w:tc>
          <w:tcPr>
            <w:tcW w:w="1471"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1080396" w14:textId="77777777" w:rsidR="00F16100" w:rsidRPr="00F16100" w:rsidRDefault="00F16100" w:rsidP="00F16100">
            <w:pPr>
              <w:spacing w:line="240" w:lineRule="auto"/>
              <w:jc w:val="center"/>
              <w:rPr>
                <w:rFonts w:ascii="Arial" w:hAnsi="Arial" w:cs="Arial"/>
                <w:sz w:val="22"/>
                <w:szCs w:val="22"/>
              </w:rPr>
            </w:pPr>
          </w:p>
        </w:tc>
        <w:tc>
          <w:tcPr>
            <w:tcW w:w="661"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B7E71ED" w14:textId="77777777" w:rsidR="00F16100" w:rsidRPr="00F16100" w:rsidRDefault="00F16100" w:rsidP="00F16100">
            <w:pPr>
              <w:spacing w:line="240" w:lineRule="auto"/>
              <w:jc w:val="center"/>
              <w:rPr>
                <w:rFonts w:ascii="Arial" w:hAnsi="Arial" w:cs="Arial"/>
                <w:sz w:val="22"/>
                <w:szCs w:val="22"/>
              </w:rPr>
            </w:pPr>
          </w:p>
        </w:tc>
        <w:tc>
          <w:tcPr>
            <w:tcW w:w="80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CE5622B" w14:textId="77777777" w:rsidR="00F16100" w:rsidRPr="00F16100" w:rsidRDefault="00F16100" w:rsidP="00F16100">
            <w:pPr>
              <w:spacing w:line="240" w:lineRule="auto"/>
              <w:jc w:val="center"/>
              <w:rPr>
                <w:rFonts w:ascii="Arial" w:hAnsi="Arial" w:cs="Arial"/>
                <w:sz w:val="22"/>
                <w:szCs w:val="22"/>
              </w:rPr>
            </w:pPr>
          </w:p>
        </w:tc>
        <w:tc>
          <w:tcPr>
            <w:tcW w:w="60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6F3F9FD" w14:textId="77777777" w:rsidR="00F16100" w:rsidRPr="00F16100" w:rsidRDefault="00F16100" w:rsidP="00F16100">
            <w:pPr>
              <w:spacing w:line="240" w:lineRule="auto"/>
              <w:jc w:val="center"/>
              <w:rPr>
                <w:rFonts w:ascii="Arial" w:hAnsi="Arial" w:cs="Arial"/>
                <w:sz w:val="22"/>
                <w:szCs w:val="22"/>
              </w:rPr>
            </w:pPr>
          </w:p>
        </w:tc>
        <w:tc>
          <w:tcPr>
            <w:tcW w:w="609"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8CA4E1B" w14:textId="77777777" w:rsidR="00F16100" w:rsidRPr="00F16100" w:rsidRDefault="00F16100" w:rsidP="00F16100">
            <w:pPr>
              <w:spacing w:line="240" w:lineRule="auto"/>
              <w:jc w:val="center"/>
              <w:rPr>
                <w:rFonts w:ascii="Arial" w:hAnsi="Arial" w:cs="Arial"/>
                <w:sz w:val="22"/>
                <w:szCs w:val="22"/>
              </w:rPr>
            </w:pPr>
          </w:p>
        </w:tc>
      </w:tr>
      <w:tr w:rsidR="00F16100" w:rsidRPr="00F16100" w14:paraId="3F0ED7A2" w14:textId="77777777" w:rsidTr="00905490">
        <w:trPr>
          <w:trHeight w:val="379"/>
        </w:trPr>
        <w:tc>
          <w:tcPr>
            <w:tcW w:w="853" w:type="pc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7FF22A44" w14:textId="2902B84B" w:rsidR="00F16100" w:rsidRPr="00F16100" w:rsidRDefault="00F16100" w:rsidP="00F16100">
            <w:pPr>
              <w:spacing w:line="240" w:lineRule="auto"/>
              <w:jc w:val="center"/>
              <w:rPr>
                <w:rFonts w:ascii="Arial" w:hAnsi="Arial" w:cs="Arial"/>
                <w:b/>
                <w:sz w:val="22"/>
                <w:szCs w:val="22"/>
              </w:rPr>
            </w:pPr>
            <w:r w:rsidRPr="00F16100">
              <w:rPr>
                <w:rFonts w:ascii="Arial" w:hAnsi="Arial" w:cs="Arial"/>
                <w:b/>
                <w:sz w:val="22"/>
                <w:szCs w:val="22"/>
              </w:rPr>
              <w:t>Quinta-feira</w:t>
            </w:r>
          </w:p>
        </w:tc>
        <w:tc>
          <w:tcPr>
            <w:tcW w:w="1471"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84C8079" w14:textId="6864EDCF"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661"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9E9488B" w14:textId="030412DE"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SUCO DE FRUTAS OU VEGETAIS</w:t>
            </w:r>
          </w:p>
        </w:tc>
        <w:tc>
          <w:tcPr>
            <w:tcW w:w="800"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590EB3E" w14:textId="4E547B01"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LEGUMES (chuchu, batata doce, caldo de carne e espinafre)</w:t>
            </w:r>
          </w:p>
        </w:tc>
        <w:tc>
          <w:tcPr>
            <w:tcW w:w="607"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39D6EFC" w14:textId="19FFC396"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FRUTAS/ FÓRMULA INFANTIL</w:t>
            </w:r>
          </w:p>
        </w:tc>
        <w:tc>
          <w:tcPr>
            <w:tcW w:w="609" w:type="pc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9B77BA2" w14:textId="03FF2365"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FÓRMULA INFANTIL</w:t>
            </w:r>
          </w:p>
        </w:tc>
      </w:tr>
      <w:tr w:rsidR="00F16100" w:rsidRPr="00F16100" w14:paraId="2680ADEB" w14:textId="77777777" w:rsidTr="00905490">
        <w:trPr>
          <w:trHeight w:val="379"/>
        </w:trPr>
        <w:tc>
          <w:tcPr>
            <w:tcW w:w="853"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1424BE77" w14:textId="380876D3" w:rsidR="00F16100" w:rsidRPr="00F16100" w:rsidRDefault="00F16100" w:rsidP="00F16100">
            <w:pPr>
              <w:spacing w:line="240" w:lineRule="auto"/>
              <w:jc w:val="center"/>
              <w:rPr>
                <w:rFonts w:ascii="Arial" w:hAnsi="Arial" w:cs="Arial"/>
                <w:b/>
                <w:sz w:val="22"/>
                <w:szCs w:val="22"/>
              </w:rPr>
            </w:pPr>
            <w:r w:rsidRPr="00F16100">
              <w:rPr>
                <w:rFonts w:ascii="Arial" w:hAnsi="Arial" w:cs="Arial"/>
                <w:b/>
                <w:sz w:val="22"/>
                <w:szCs w:val="22"/>
              </w:rPr>
              <w:t>Sexta-feira</w:t>
            </w:r>
          </w:p>
        </w:tc>
        <w:tc>
          <w:tcPr>
            <w:tcW w:w="1471"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0ABA123" w14:textId="37C35358"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FÓRMULA INFANTIL</w:t>
            </w:r>
          </w:p>
        </w:tc>
        <w:tc>
          <w:tcPr>
            <w:tcW w:w="661"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351A79D" w14:textId="5B6136E0"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FRUTAS</w:t>
            </w:r>
          </w:p>
        </w:tc>
        <w:tc>
          <w:tcPr>
            <w:tcW w:w="800"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E97FB17" w14:textId="3B831C65"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LEGUMES (abóbora, couve flor, caldo de carne e couve)</w:t>
            </w:r>
          </w:p>
        </w:tc>
        <w:tc>
          <w:tcPr>
            <w:tcW w:w="607"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A7D983E" w14:textId="2FE5338C"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PAPINHA DE FRUTAS/ FÓRMULA INFANTIL</w:t>
            </w:r>
          </w:p>
        </w:tc>
        <w:tc>
          <w:tcPr>
            <w:tcW w:w="609"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F46498E" w14:textId="06F74812" w:rsidR="00F16100" w:rsidRPr="00F16100" w:rsidRDefault="00F16100" w:rsidP="00F16100">
            <w:pPr>
              <w:spacing w:line="240" w:lineRule="auto"/>
              <w:jc w:val="center"/>
              <w:rPr>
                <w:rFonts w:ascii="Arial" w:hAnsi="Arial" w:cs="Arial"/>
                <w:sz w:val="22"/>
                <w:szCs w:val="22"/>
              </w:rPr>
            </w:pPr>
            <w:r w:rsidRPr="00F16100">
              <w:rPr>
                <w:rFonts w:ascii="Arial" w:hAnsi="Arial" w:cs="Arial"/>
                <w:sz w:val="22"/>
                <w:szCs w:val="22"/>
              </w:rPr>
              <w:t>FÓRMULA INFANTIL</w:t>
            </w:r>
          </w:p>
        </w:tc>
      </w:tr>
      <w:tr w:rsidR="00F16100" w:rsidRPr="00F16100" w14:paraId="337903A9" w14:textId="77777777" w:rsidTr="00905490">
        <w:trPr>
          <w:trHeight w:val="379"/>
        </w:trPr>
        <w:tc>
          <w:tcPr>
            <w:tcW w:w="853"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319CE857" w14:textId="77777777" w:rsidR="00F16100" w:rsidRPr="00F16100" w:rsidRDefault="00F16100" w:rsidP="00F16100">
            <w:pPr>
              <w:spacing w:line="240" w:lineRule="auto"/>
              <w:rPr>
                <w:rFonts w:ascii="Arial" w:hAnsi="Arial" w:cs="Arial"/>
                <w:sz w:val="22"/>
                <w:szCs w:val="22"/>
              </w:rPr>
            </w:pPr>
          </w:p>
        </w:tc>
        <w:tc>
          <w:tcPr>
            <w:tcW w:w="1471"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tcPr>
          <w:p w14:paraId="6B8A0E85" w14:textId="77777777" w:rsidR="00F16100" w:rsidRPr="00F16100" w:rsidRDefault="00F16100" w:rsidP="00F16100">
            <w:pPr>
              <w:spacing w:line="240" w:lineRule="auto"/>
              <w:rPr>
                <w:rFonts w:ascii="Arial" w:hAnsi="Arial" w:cs="Arial"/>
                <w:sz w:val="22"/>
                <w:szCs w:val="22"/>
              </w:rPr>
            </w:pPr>
          </w:p>
        </w:tc>
        <w:tc>
          <w:tcPr>
            <w:tcW w:w="661"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A5BF802" w14:textId="77777777" w:rsidR="00F16100" w:rsidRPr="00F16100" w:rsidRDefault="00F16100" w:rsidP="00F16100">
            <w:pPr>
              <w:spacing w:line="240" w:lineRule="auto"/>
              <w:rPr>
                <w:rFonts w:ascii="Arial" w:hAnsi="Arial" w:cs="Arial"/>
                <w:sz w:val="22"/>
                <w:szCs w:val="22"/>
              </w:rPr>
            </w:pPr>
          </w:p>
        </w:tc>
        <w:tc>
          <w:tcPr>
            <w:tcW w:w="80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5462996" w14:textId="77777777" w:rsidR="00F16100" w:rsidRPr="00F16100" w:rsidRDefault="00F16100" w:rsidP="00F16100">
            <w:pPr>
              <w:spacing w:line="240" w:lineRule="auto"/>
              <w:rPr>
                <w:rFonts w:ascii="Arial" w:hAnsi="Arial" w:cs="Arial"/>
                <w:sz w:val="22"/>
                <w:szCs w:val="22"/>
              </w:rPr>
            </w:pPr>
          </w:p>
        </w:tc>
        <w:tc>
          <w:tcPr>
            <w:tcW w:w="60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FB63690" w14:textId="77777777" w:rsidR="00F16100" w:rsidRPr="00F16100" w:rsidRDefault="00F16100" w:rsidP="00F16100">
            <w:pPr>
              <w:spacing w:line="240" w:lineRule="auto"/>
              <w:rPr>
                <w:rFonts w:ascii="Arial" w:hAnsi="Arial" w:cs="Arial"/>
                <w:sz w:val="22"/>
                <w:szCs w:val="22"/>
              </w:rPr>
            </w:pPr>
          </w:p>
        </w:tc>
        <w:tc>
          <w:tcPr>
            <w:tcW w:w="609"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tcPr>
          <w:p w14:paraId="5C57E856" w14:textId="77777777" w:rsidR="00F16100" w:rsidRPr="00F16100" w:rsidRDefault="00F16100" w:rsidP="00F16100">
            <w:pPr>
              <w:spacing w:line="240" w:lineRule="auto"/>
              <w:rPr>
                <w:rFonts w:ascii="Arial" w:hAnsi="Arial" w:cs="Arial"/>
                <w:sz w:val="22"/>
                <w:szCs w:val="22"/>
              </w:rPr>
            </w:pPr>
          </w:p>
        </w:tc>
      </w:tr>
      <w:tr w:rsidR="00F16100" w:rsidRPr="00F16100" w14:paraId="40C81D76" w14:textId="77777777" w:rsidTr="00905490">
        <w:trPr>
          <w:trHeight w:val="379"/>
        </w:trPr>
        <w:tc>
          <w:tcPr>
            <w:tcW w:w="853"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448E2AC2" w14:textId="77777777" w:rsidR="00F16100" w:rsidRPr="00F16100" w:rsidRDefault="00F16100" w:rsidP="00F16100">
            <w:pPr>
              <w:spacing w:line="240" w:lineRule="auto"/>
              <w:rPr>
                <w:rFonts w:ascii="Arial" w:hAnsi="Arial" w:cs="Arial"/>
                <w:sz w:val="22"/>
                <w:szCs w:val="22"/>
              </w:rPr>
            </w:pPr>
          </w:p>
        </w:tc>
        <w:tc>
          <w:tcPr>
            <w:tcW w:w="1471"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tcPr>
          <w:p w14:paraId="1D0B2F71" w14:textId="77777777" w:rsidR="00F16100" w:rsidRPr="00F16100" w:rsidRDefault="00F16100" w:rsidP="00F16100">
            <w:pPr>
              <w:spacing w:line="240" w:lineRule="auto"/>
              <w:rPr>
                <w:rFonts w:ascii="Arial" w:hAnsi="Arial" w:cs="Arial"/>
                <w:sz w:val="22"/>
                <w:szCs w:val="22"/>
              </w:rPr>
            </w:pPr>
          </w:p>
        </w:tc>
        <w:tc>
          <w:tcPr>
            <w:tcW w:w="661"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127C928" w14:textId="77777777" w:rsidR="00F16100" w:rsidRPr="00F16100" w:rsidRDefault="00F16100" w:rsidP="00F16100">
            <w:pPr>
              <w:spacing w:line="240" w:lineRule="auto"/>
              <w:rPr>
                <w:rFonts w:ascii="Arial" w:hAnsi="Arial" w:cs="Arial"/>
                <w:sz w:val="22"/>
                <w:szCs w:val="22"/>
              </w:rPr>
            </w:pPr>
          </w:p>
        </w:tc>
        <w:tc>
          <w:tcPr>
            <w:tcW w:w="80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E5CEBD4" w14:textId="77777777" w:rsidR="00F16100" w:rsidRPr="00F16100" w:rsidRDefault="00F16100" w:rsidP="00F16100">
            <w:pPr>
              <w:spacing w:line="240" w:lineRule="auto"/>
              <w:rPr>
                <w:rFonts w:ascii="Arial" w:hAnsi="Arial" w:cs="Arial"/>
                <w:sz w:val="22"/>
                <w:szCs w:val="22"/>
              </w:rPr>
            </w:pPr>
          </w:p>
        </w:tc>
        <w:tc>
          <w:tcPr>
            <w:tcW w:w="60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DD01E39" w14:textId="77777777" w:rsidR="00F16100" w:rsidRPr="00F16100" w:rsidRDefault="00F16100" w:rsidP="00F16100">
            <w:pPr>
              <w:spacing w:line="240" w:lineRule="auto"/>
              <w:rPr>
                <w:rFonts w:ascii="Arial" w:hAnsi="Arial" w:cs="Arial"/>
                <w:sz w:val="22"/>
                <w:szCs w:val="22"/>
              </w:rPr>
            </w:pPr>
          </w:p>
        </w:tc>
        <w:tc>
          <w:tcPr>
            <w:tcW w:w="609"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tcPr>
          <w:p w14:paraId="44245470" w14:textId="77777777" w:rsidR="00F16100" w:rsidRPr="00F16100" w:rsidRDefault="00F16100" w:rsidP="00F16100">
            <w:pPr>
              <w:spacing w:line="240" w:lineRule="auto"/>
              <w:rPr>
                <w:rFonts w:ascii="Arial" w:hAnsi="Arial" w:cs="Arial"/>
                <w:sz w:val="22"/>
                <w:szCs w:val="22"/>
              </w:rPr>
            </w:pPr>
          </w:p>
        </w:tc>
      </w:tr>
    </w:tbl>
    <w:p w14:paraId="4E960B7D" w14:textId="77777777" w:rsidR="00DA3CCB" w:rsidRPr="00765E04" w:rsidRDefault="00DA3CCB" w:rsidP="00F16100">
      <w:pPr>
        <w:spacing w:line="240" w:lineRule="auto"/>
        <w:rPr>
          <w:rFonts w:ascii="Arial" w:hAnsi="Arial" w:cs="Arial"/>
          <w:sz w:val="22"/>
          <w:szCs w:val="22"/>
        </w:rPr>
      </w:pP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374"/>
        <w:gridCol w:w="545"/>
        <w:gridCol w:w="1143"/>
        <w:gridCol w:w="613"/>
        <w:gridCol w:w="850"/>
        <w:gridCol w:w="580"/>
        <w:gridCol w:w="915"/>
        <w:gridCol w:w="447"/>
        <w:gridCol w:w="1035"/>
        <w:gridCol w:w="291"/>
        <w:gridCol w:w="954"/>
        <w:gridCol w:w="888"/>
      </w:tblGrid>
      <w:tr w:rsidR="003C7A2A" w:rsidRPr="00F16100" w14:paraId="50E5EC0A" w14:textId="77777777" w:rsidTr="00905490">
        <w:trPr>
          <w:trHeight w:val="480"/>
        </w:trPr>
        <w:tc>
          <w:tcPr>
            <w:tcW w:w="5000" w:type="pct"/>
            <w:gridSpan w:val="12"/>
            <w:tcBorders>
              <w:top w:val="single" w:sz="4" w:space="0" w:color="00000A"/>
              <w:left w:val="single" w:sz="4" w:space="0" w:color="00000A"/>
              <w:bottom w:val="single" w:sz="4" w:space="0" w:color="00000A"/>
              <w:right w:val="single" w:sz="4" w:space="0" w:color="000001"/>
            </w:tcBorders>
            <w:shd w:val="clear" w:color="auto" w:fill="D9D9D9" w:themeFill="background1" w:themeFillShade="D9"/>
            <w:tcMar>
              <w:left w:w="60" w:type="dxa"/>
            </w:tcMar>
            <w:vAlign w:val="center"/>
          </w:tcPr>
          <w:p w14:paraId="6C6A9BBF" w14:textId="6987FD04" w:rsidR="003C7A2A" w:rsidRPr="00DF7727" w:rsidRDefault="003C7A2A" w:rsidP="00DF7727">
            <w:pPr>
              <w:spacing w:line="240" w:lineRule="auto"/>
              <w:jc w:val="center"/>
              <w:rPr>
                <w:rFonts w:ascii="Arial" w:hAnsi="Arial" w:cs="Arial"/>
                <w:b/>
                <w:sz w:val="22"/>
                <w:szCs w:val="22"/>
              </w:rPr>
            </w:pPr>
            <w:r w:rsidRPr="00DF7727">
              <w:rPr>
                <w:rFonts w:ascii="Arial" w:hAnsi="Arial" w:cs="Arial"/>
                <w:b/>
                <w:sz w:val="22"/>
                <w:szCs w:val="22"/>
              </w:rPr>
              <w:t>VALOR NUTRICIONAL: 70% DAS NECESSIDADES NUTRICIONAIS DE CRIANÇAS NA FAIXA ETÁRIA DE 04 A 6 MESES</w:t>
            </w:r>
          </w:p>
        </w:tc>
      </w:tr>
      <w:tr w:rsidR="003C7A2A" w:rsidRPr="00F16100" w14:paraId="723971C3" w14:textId="77777777" w:rsidTr="00905490">
        <w:trPr>
          <w:trHeight w:val="45"/>
        </w:trPr>
        <w:tc>
          <w:tcPr>
            <w:tcW w:w="996" w:type="pct"/>
            <w:gridSpan w:val="2"/>
            <w:tcBorders>
              <w:top w:val="nil"/>
              <w:left w:val="nil"/>
              <w:bottom w:val="nil"/>
              <w:right w:val="nil"/>
            </w:tcBorders>
            <w:shd w:val="clear" w:color="auto" w:fill="FFFFFF"/>
            <w:vAlign w:val="center"/>
          </w:tcPr>
          <w:p w14:paraId="1F9D2D00" w14:textId="09791ABA" w:rsidR="00DA3CCB" w:rsidRPr="00F16100" w:rsidRDefault="00DA3CCB" w:rsidP="00F16100">
            <w:pPr>
              <w:spacing w:line="240" w:lineRule="auto"/>
              <w:rPr>
                <w:rFonts w:ascii="Arial" w:hAnsi="Arial" w:cs="Arial"/>
                <w:sz w:val="22"/>
                <w:szCs w:val="22"/>
              </w:rPr>
            </w:pPr>
          </w:p>
        </w:tc>
        <w:tc>
          <w:tcPr>
            <w:tcW w:w="911" w:type="pct"/>
            <w:gridSpan w:val="2"/>
            <w:tcBorders>
              <w:top w:val="nil"/>
              <w:left w:val="nil"/>
              <w:bottom w:val="nil"/>
              <w:right w:val="nil"/>
            </w:tcBorders>
            <w:shd w:val="clear" w:color="auto" w:fill="FFFFFF"/>
            <w:vAlign w:val="center"/>
          </w:tcPr>
          <w:p w14:paraId="6BD42C05" w14:textId="77777777" w:rsidR="003C7A2A" w:rsidRPr="00F16100" w:rsidRDefault="003C7A2A" w:rsidP="00F16100">
            <w:pPr>
              <w:spacing w:line="240" w:lineRule="auto"/>
              <w:rPr>
                <w:rFonts w:ascii="Arial" w:hAnsi="Arial" w:cs="Arial"/>
                <w:sz w:val="22"/>
                <w:szCs w:val="22"/>
              </w:rPr>
            </w:pPr>
          </w:p>
        </w:tc>
        <w:tc>
          <w:tcPr>
            <w:tcW w:w="742" w:type="pct"/>
            <w:gridSpan w:val="2"/>
            <w:tcBorders>
              <w:top w:val="nil"/>
              <w:left w:val="nil"/>
              <w:bottom w:val="nil"/>
              <w:right w:val="nil"/>
            </w:tcBorders>
            <w:shd w:val="clear" w:color="auto" w:fill="FFFFFF"/>
            <w:vAlign w:val="center"/>
          </w:tcPr>
          <w:p w14:paraId="45A99F8C" w14:textId="77777777" w:rsidR="003C7A2A" w:rsidRPr="00F16100" w:rsidRDefault="003C7A2A" w:rsidP="00F16100">
            <w:pPr>
              <w:spacing w:line="240" w:lineRule="auto"/>
              <w:rPr>
                <w:rFonts w:ascii="Arial" w:hAnsi="Arial" w:cs="Arial"/>
                <w:sz w:val="22"/>
                <w:szCs w:val="22"/>
              </w:rPr>
            </w:pPr>
          </w:p>
        </w:tc>
        <w:tc>
          <w:tcPr>
            <w:tcW w:w="707" w:type="pct"/>
            <w:gridSpan w:val="2"/>
            <w:tcBorders>
              <w:top w:val="nil"/>
              <w:left w:val="nil"/>
              <w:bottom w:val="nil"/>
              <w:right w:val="nil"/>
            </w:tcBorders>
            <w:shd w:val="clear" w:color="auto" w:fill="FFFFFF"/>
            <w:vAlign w:val="center"/>
          </w:tcPr>
          <w:p w14:paraId="175A8EB6" w14:textId="77777777" w:rsidR="003C7A2A" w:rsidRPr="00F16100" w:rsidRDefault="003C7A2A" w:rsidP="00F16100">
            <w:pPr>
              <w:spacing w:line="240" w:lineRule="auto"/>
              <w:rPr>
                <w:rFonts w:ascii="Arial" w:hAnsi="Arial" w:cs="Arial"/>
                <w:sz w:val="22"/>
                <w:szCs w:val="22"/>
              </w:rPr>
            </w:pPr>
          </w:p>
        </w:tc>
        <w:tc>
          <w:tcPr>
            <w:tcW w:w="688" w:type="pct"/>
            <w:gridSpan w:val="2"/>
            <w:tcBorders>
              <w:top w:val="nil"/>
              <w:left w:val="nil"/>
              <w:bottom w:val="nil"/>
              <w:right w:val="nil"/>
            </w:tcBorders>
            <w:shd w:val="clear" w:color="auto" w:fill="FFFFFF"/>
            <w:vAlign w:val="center"/>
          </w:tcPr>
          <w:p w14:paraId="08218F39" w14:textId="77777777" w:rsidR="003C7A2A" w:rsidRPr="00F16100" w:rsidRDefault="003C7A2A" w:rsidP="00F16100">
            <w:pPr>
              <w:spacing w:line="240" w:lineRule="auto"/>
              <w:rPr>
                <w:rFonts w:ascii="Arial" w:hAnsi="Arial" w:cs="Arial"/>
                <w:sz w:val="22"/>
                <w:szCs w:val="22"/>
              </w:rPr>
            </w:pPr>
          </w:p>
        </w:tc>
        <w:tc>
          <w:tcPr>
            <w:tcW w:w="956" w:type="pct"/>
            <w:gridSpan w:val="2"/>
            <w:tcBorders>
              <w:top w:val="nil"/>
              <w:left w:val="nil"/>
              <w:bottom w:val="nil"/>
              <w:right w:val="nil"/>
            </w:tcBorders>
            <w:shd w:val="clear" w:color="auto" w:fill="FFFFFF"/>
            <w:vAlign w:val="center"/>
          </w:tcPr>
          <w:p w14:paraId="0A802C8A" w14:textId="77777777" w:rsidR="003C7A2A" w:rsidRPr="00F16100" w:rsidRDefault="003C7A2A" w:rsidP="00F16100">
            <w:pPr>
              <w:spacing w:line="240" w:lineRule="auto"/>
              <w:rPr>
                <w:rFonts w:ascii="Arial" w:hAnsi="Arial" w:cs="Arial"/>
                <w:sz w:val="22"/>
                <w:szCs w:val="22"/>
              </w:rPr>
            </w:pPr>
          </w:p>
        </w:tc>
      </w:tr>
      <w:tr w:rsidR="009269B7" w:rsidRPr="00F16100" w14:paraId="753DE1A9" w14:textId="77777777" w:rsidTr="00905490">
        <w:trPr>
          <w:trHeight w:val="315"/>
        </w:trPr>
        <w:tc>
          <w:tcPr>
            <w:tcW w:w="5000" w:type="pct"/>
            <w:gridSpan w:val="12"/>
            <w:tcBorders>
              <w:top w:val="single" w:sz="4" w:space="0" w:color="00000A"/>
              <w:left w:val="single" w:sz="4" w:space="0" w:color="00000A"/>
              <w:bottom w:val="single" w:sz="4" w:space="0" w:color="00000A"/>
              <w:right w:val="single" w:sz="4" w:space="0" w:color="000001"/>
            </w:tcBorders>
            <w:shd w:val="clear" w:color="auto" w:fill="D9D9D9" w:themeFill="background1" w:themeFillShade="D9"/>
            <w:tcMar>
              <w:left w:w="60" w:type="dxa"/>
            </w:tcMar>
            <w:vAlign w:val="center"/>
          </w:tcPr>
          <w:p w14:paraId="401EB621" w14:textId="210278C4" w:rsidR="009269B7" w:rsidRPr="00DF7727" w:rsidRDefault="009269B7" w:rsidP="00DF7727">
            <w:pPr>
              <w:spacing w:line="240" w:lineRule="auto"/>
              <w:jc w:val="center"/>
              <w:rPr>
                <w:rFonts w:ascii="Arial" w:hAnsi="Arial" w:cs="Arial"/>
                <w:b/>
                <w:sz w:val="22"/>
                <w:szCs w:val="22"/>
              </w:rPr>
            </w:pPr>
            <w:r w:rsidRPr="00DF7727">
              <w:rPr>
                <w:rFonts w:ascii="Arial" w:hAnsi="Arial" w:cs="Arial"/>
                <w:b/>
                <w:sz w:val="22"/>
                <w:szCs w:val="22"/>
              </w:rPr>
              <w:t>COMPOSIÇÃO DOS ALIMENTOS / ALIMENTOS SUBSTITUTOS</w:t>
            </w:r>
          </w:p>
        </w:tc>
      </w:tr>
      <w:tr w:rsidR="009269B7" w:rsidRPr="00F16100" w14:paraId="49E07898" w14:textId="77777777" w:rsidTr="00905490">
        <w:trPr>
          <w:trHeight w:val="420"/>
        </w:trPr>
        <w:tc>
          <w:tcPr>
            <w:tcW w:w="996" w:type="pct"/>
            <w:gridSpan w:val="2"/>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6206F82B" w14:textId="77777777" w:rsidR="009269B7" w:rsidRPr="00DF7727" w:rsidRDefault="009269B7" w:rsidP="00DF7727">
            <w:pPr>
              <w:spacing w:line="240" w:lineRule="auto"/>
              <w:jc w:val="center"/>
              <w:rPr>
                <w:rFonts w:ascii="Arial" w:hAnsi="Arial" w:cs="Arial"/>
                <w:b/>
                <w:sz w:val="22"/>
                <w:szCs w:val="22"/>
              </w:rPr>
            </w:pPr>
            <w:r w:rsidRPr="00DF7727">
              <w:rPr>
                <w:rFonts w:ascii="Arial" w:hAnsi="Arial" w:cs="Arial"/>
                <w:b/>
                <w:sz w:val="22"/>
                <w:szCs w:val="22"/>
              </w:rPr>
              <w:t>CARDÁPIO</w:t>
            </w:r>
          </w:p>
        </w:tc>
        <w:tc>
          <w:tcPr>
            <w:tcW w:w="911" w:type="pct"/>
            <w:gridSpan w:val="2"/>
            <w:tcBorders>
              <w:top w:val="nil"/>
              <w:left w:val="nil"/>
              <w:bottom w:val="single" w:sz="4" w:space="0" w:color="00000A"/>
              <w:right w:val="single" w:sz="4" w:space="0" w:color="00000A"/>
            </w:tcBorders>
            <w:shd w:val="clear" w:color="auto" w:fill="D9D9D9" w:themeFill="background1" w:themeFillShade="D9"/>
            <w:vAlign w:val="center"/>
          </w:tcPr>
          <w:p w14:paraId="406B797D" w14:textId="77777777" w:rsidR="009269B7" w:rsidRPr="00DF7727" w:rsidRDefault="009269B7" w:rsidP="00DF7727">
            <w:pPr>
              <w:spacing w:line="240" w:lineRule="auto"/>
              <w:jc w:val="center"/>
              <w:rPr>
                <w:rFonts w:ascii="Arial" w:hAnsi="Arial" w:cs="Arial"/>
                <w:b/>
                <w:sz w:val="22"/>
                <w:szCs w:val="22"/>
              </w:rPr>
            </w:pPr>
            <w:r w:rsidRPr="00DF7727">
              <w:rPr>
                <w:rFonts w:ascii="Arial" w:hAnsi="Arial" w:cs="Arial"/>
                <w:b/>
                <w:sz w:val="22"/>
                <w:szCs w:val="22"/>
              </w:rPr>
              <w:t>COMPOSIÇÃO</w:t>
            </w:r>
          </w:p>
        </w:tc>
        <w:tc>
          <w:tcPr>
            <w:tcW w:w="742" w:type="pct"/>
            <w:gridSpan w:val="2"/>
            <w:tcBorders>
              <w:top w:val="nil"/>
              <w:left w:val="nil"/>
              <w:bottom w:val="single" w:sz="4" w:space="0" w:color="00000A"/>
              <w:right w:val="single" w:sz="4" w:space="0" w:color="00000A"/>
            </w:tcBorders>
            <w:shd w:val="clear" w:color="auto" w:fill="D9D9D9" w:themeFill="background1" w:themeFillShade="D9"/>
            <w:vAlign w:val="center"/>
          </w:tcPr>
          <w:p w14:paraId="76209184" w14:textId="77777777" w:rsidR="009269B7" w:rsidRPr="00DF7727" w:rsidRDefault="009269B7" w:rsidP="00DF7727">
            <w:pPr>
              <w:spacing w:line="240" w:lineRule="auto"/>
              <w:jc w:val="center"/>
              <w:rPr>
                <w:rFonts w:ascii="Arial" w:hAnsi="Arial" w:cs="Arial"/>
                <w:b/>
                <w:sz w:val="22"/>
                <w:szCs w:val="22"/>
              </w:rPr>
            </w:pPr>
            <w:r w:rsidRPr="00DF7727">
              <w:rPr>
                <w:rFonts w:ascii="Arial" w:hAnsi="Arial" w:cs="Arial"/>
                <w:b/>
                <w:sz w:val="22"/>
                <w:szCs w:val="22"/>
              </w:rPr>
              <w:t>GÊNEROS</w:t>
            </w:r>
          </w:p>
        </w:tc>
        <w:tc>
          <w:tcPr>
            <w:tcW w:w="2351" w:type="pct"/>
            <w:gridSpan w:val="6"/>
            <w:tcBorders>
              <w:top w:val="nil"/>
              <w:left w:val="nil"/>
              <w:bottom w:val="single" w:sz="4" w:space="0" w:color="00000A"/>
              <w:right w:val="single" w:sz="4" w:space="0" w:color="000001"/>
            </w:tcBorders>
            <w:shd w:val="clear" w:color="auto" w:fill="D9D9D9" w:themeFill="background1" w:themeFillShade="D9"/>
            <w:vAlign w:val="center"/>
          </w:tcPr>
          <w:p w14:paraId="5A7B5E60" w14:textId="77777777" w:rsidR="009269B7" w:rsidRPr="00DF7727" w:rsidRDefault="009269B7" w:rsidP="00DF7727">
            <w:pPr>
              <w:spacing w:line="240" w:lineRule="auto"/>
              <w:jc w:val="center"/>
              <w:rPr>
                <w:rFonts w:ascii="Arial" w:hAnsi="Arial" w:cs="Arial"/>
                <w:b/>
                <w:sz w:val="22"/>
                <w:szCs w:val="22"/>
              </w:rPr>
            </w:pPr>
            <w:r w:rsidRPr="00DF7727">
              <w:rPr>
                <w:rFonts w:ascii="Arial" w:hAnsi="Arial" w:cs="Arial"/>
                <w:b/>
                <w:sz w:val="22"/>
                <w:szCs w:val="22"/>
              </w:rPr>
              <w:t>ALIMENTO SUBSTITUTO</w:t>
            </w:r>
          </w:p>
        </w:tc>
      </w:tr>
      <w:tr w:rsidR="009269B7" w:rsidRPr="00F16100" w14:paraId="2E9C241C" w14:textId="77777777" w:rsidTr="00905490">
        <w:trPr>
          <w:trHeight w:val="20"/>
        </w:trPr>
        <w:tc>
          <w:tcPr>
            <w:tcW w:w="996" w:type="pct"/>
            <w:gridSpan w:val="2"/>
            <w:tcBorders>
              <w:top w:val="nil"/>
              <w:left w:val="single" w:sz="4" w:space="0" w:color="00000A"/>
              <w:bottom w:val="single" w:sz="4" w:space="0" w:color="000001"/>
              <w:right w:val="single" w:sz="4" w:space="0" w:color="00000A"/>
            </w:tcBorders>
            <w:shd w:val="clear" w:color="auto" w:fill="FFFFFF"/>
            <w:tcMar>
              <w:left w:w="60" w:type="dxa"/>
            </w:tcMar>
            <w:vAlign w:val="center"/>
          </w:tcPr>
          <w:p w14:paraId="437F3264"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Desjejum</w:t>
            </w:r>
          </w:p>
        </w:tc>
        <w:tc>
          <w:tcPr>
            <w:tcW w:w="911" w:type="pct"/>
            <w:gridSpan w:val="2"/>
            <w:tcBorders>
              <w:top w:val="nil"/>
              <w:left w:val="single" w:sz="4" w:space="0" w:color="00000A"/>
              <w:bottom w:val="single" w:sz="4" w:space="0" w:color="000001"/>
              <w:right w:val="single" w:sz="4" w:space="0" w:color="00000A"/>
            </w:tcBorders>
            <w:shd w:val="clear" w:color="auto" w:fill="FFFFFF"/>
            <w:tcMar>
              <w:left w:w="60" w:type="dxa"/>
            </w:tcMar>
            <w:vAlign w:val="center"/>
          </w:tcPr>
          <w:p w14:paraId="01BCF1A3"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Leite</w:t>
            </w:r>
          </w:p>
        </w:tc>
        <w:tc>
          <w:tcPr>
            <w:tcW w:w="742" w:type="pct"/>
            <w:gridSpan w:val="2"/>
            <w:tcBorders>
              <w:top w:val="nil"/>
              <w:left w:val="nil"/>
              <w:bottom w:val="single" w:sz="4" w:space="0" w:color="00000A"/>
              <w:right w:val="single" w:sz="4" w:space="0" w:color="00000A"/>
            </w:tcBorders>
            <w:shd w:val="clear" w:color="auto" w:fill="FFFFFF"/>
            <w:vAlign w:val="center"/>
          </w:tcPr>
          <w:p w14:paraId="488E9C62"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Fórmula infantil de partida</w:t>
            </w:r>
          </w:p>
        </w:tc>
        <w:tc>
          <w:tcPr>
            <w:tcW w:w="2351" w:type="pct"/>
            <w:gridSpan w:val="6"/>
            <w:tcBorders>
              <w:top w:val="single" w:sz="4" w:space="0" w:color="00000A"/>
              <w:left w:val="nil"/>
              <w:bottom w:val="single" w:sz="4" w:space="0" w:color="00000A"/>
              <w:right w:val="single" w:sz="4" w:space="0" w:color="000001"/>
            </w:tcBorders>
            <w:shd w:val="clear" w:color="auto" w:fill="FFFFFF"/>
            <w:vAlign w:val="center"/>
          </w:tcPr>
          <w:p w14:paraId="22122EDA" w14:textId="77777777" w:rsidR="009269B7" w:rsidRPr="00F16100" w:rsidRDefault="009269B7" w:rsidP="00F16100">
            <w:pPr>
              <w:spacing w:line="240" w:lineRule="auto"/>
              <w:rPr>
                <w:rFonts w:ascii="Arial" w:hAnsi="Arial" w:cs="Arial"/>
                <w:sz w:val="22"/>
                <w:szCs w:val="22"/>
              </w:rPr>
            </w:pPr>
          </w:p>
        </w:tc>
      </w:tr>
      <w:tr w:rsidR="009269B7" w:rsidRPr="00F16100" w14:paraId="1E3B3F0B" w14:textId="77777777" w:rsidTr="00905490">
        <w:trPr>
          <w:trHeight w:val="20"/>
        </w:trPr>
        <w:tc>
          <w:tcPr>
            <w:tcW w:w="996" w:type="pct"/>
            <w:gridSpan w:val="2"/>
            <w:vMerge w:val="restart"/>
            <w:tcBorders>
              <w:top w:val="nil"/>
              <w:left w:val="single" w:sz="4" w:space="0" w:color="00000A"/>
              <w:bottom w:val="single" w:sz="4" w:space="0" w:color="000001"/>
              <w:right w:val="single" w:sz="4" w:space="0" w:color="00000A"/>
            </w:tcBorders>
            <w:shd w:val="clear" w:color="auto" w:fill="FFFFFF"/>
            <w:tcMar>
              <w:left w:w="60" w:type="dxa"/>
            </w:tcMar>
            <w:vAlign w:val="center"/>
          </w:tcPr>
          <w:p w14:paraId="37220184"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Colação</w:t>
            </w:r>
          </w:p>
        </w:tc>
        <w:tc>
          <w:tcPr>
            <w:tcW w:w="911" w:type="pct"/>
            <w:gridSpan w:val="2"/>
            <w:vMerge w:val="restart"/>
            <w:tcBorders>
              <w:top w:val="nil"/>
              <w:left w:val="single" w:sz="4" w:space="0" w:color="00000A"/>
              <w:bottom w:val="single" w:sz="4" w:space="0" w:color="000001"/>
              <w:right w:val="single" w:sz="4" w:space="0" w:color="00000A"/>
            </w:tcBorders>
            <w:shd w:val="clear" w:color="auto" w:fill="FFFFFF"/>
            <w:tcMar>
              <w:left w:w="60" w:type="dxa"/>
            </w:tcMar>
            <w:vAlign w:val="center"/>
          </w:tcPr>
          <w:p w14:paraId="2EA0F966"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suco natural de frutas com vegetais</w:t>
            </w:r>
          </w:p>
        </w:tc>
        <w:tc>
          <w:tcPr>
            <w:tcW w:w="742" w:type="pct"/>
            <w:gridSpan w:val="2"/>
            <w:tcBorders>
              <w:top w:val="nil"/>
              <w:left w:val="nil"/>
              <w:bottom w:val="single" w:sz="4" w:space="0" w:color="00000A"/>
              <w:right w:val="single" w:sz="4" w:space="0" w:color="00000A"/>
            </w:tcBorders>
            <w:shd w:val="clear" w:color="auto" w:fill="FFFFFF"/>
            <w:vAlign w:val="center"/>
          </w:tcPr>
          <w:p w14:paraId="708C8CBA"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laranja</w:t>
            </w:r>
          </w:p>
        </w:tc>
        <w:tc>
          <w:tcPr>
            <w:tcW w:w="2351" w:type="pct"/>
            <w:gridSpan w:val="6"/>
            <w:vMerge w:val="restart"/>
            <w:tcBorders>
              <w:top w:val="single" w:sz="4" w:space="0" w:color="00000A"/>
              <w:left w:val="single" w:sz="4" w:space="0" w:color="00000A"/>
              <w:bottom w:val="single" w:sz="4" w:space="0" w:color="000001"/>
              <w:right w:val="single" w:sz="4" w:space="0" w:color="000001"/>
            </w:tcBorders>
            <w:shd w:val="clear" w:color="auto" w:fill="FFFFFF"/>
            <w:tcMar>
              <w:left w:w="60" w:type="dxa"/>
            </w:tcMar>
            <w:vAlign w:val="center"/>
          </w:tcPr>
          <w:p w14:paraId="5AFFB122" w14:textId="7D595E9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laranja pera, mamão, maçã, melão,</w:t>
            </w:r>
            <w:r w:rsidR="00AC17D5" w:rsidRPr="00F16100">
              <w:rPr>
                <w:rFonts w:ascii="Arial" w:hAnsi="Arial" w:cs="Arial"/>
                <w:sz w:val="22"/>
                <w:szCs w:val="22"/>
              </w:rPr>
              <w:t xml:space="preserve"> </w:t>
            </w:r>
            <w:r w:rsidRPr="00F16100">
              <w:rPr>
                <w:rFonts w:ascii="Arial" w:hAnsi="Arial" w:cs="Arial"/>
                <w:sz w:val="22"/>
                <w:szCs w:val="22"/>
              </w:rPr>
              <w:t xml:space="preserve">abacaxi beterraba, couve, </w:t>
            </w:r>
          </w:p>
        </w:tc>
      </w:tr>
      <w:tr w:rsidR="009269B7" w:rsidRPr="00F16100" w14:paraId="301EEB8E" w14:textId="77777777" w:rsidTr="00905490">
        <w:trPr>
          <w:trHeight w:val="20"/>
        </w:trPr>
        <w:tc>
          <w:tcPr>
            <w:tcW w:w="996"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61EE4CBB" w14:textId="77777777" w:rsidR="009269B7" w:rsidRPr="00F16100" w:rsidRDefault="009269B7" w:rsidP="00F16100">
            <w:pPr>
              <w:spacing w:line="240" w:lineRule="auto"/>
              <w:rPr>
                <w:rFonts w:ascii="Arial" w:hAnsi="Arial" w:cs="Arial"/>
                <w:sz w:val="22"/>
                <w:szCs w:val="22"/>
              </w:rPr>
            </w:pPr>
          </w:p>
        </w:tc>
        <w:tc>
          <w:tcPr>
            <w:tcW w:w="911"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0E028392" w14:textId="77777777" w:rsidR="009269B7" w:rsidRPr="00F16100" w:rsidRDefault="009269B7" w:rsidP="00F16100">
            <w:pPr>
              <w:spacing w:line="240" w:lineRule="auto"/>
              <w:rPr>
                <w:rFonts w:ascii="Arial" w:hAnsi="Arial" w:cs="Arial"/>
                <w:sz w:val="22"/>
                <w:szCs w:val="22"/>
              </w:rPr>
            </w:pPr>
          </w:p>
        </w:tc>
        <w:tc>
          <w:tcPr>
            <w:tcW w:w="742" w:type="pct"/>
            <w:gridSpan w:val="2"/>
            <w:tcBorders>
              <w:top w:val="nil"/>
              <w:left w:val="nil"/>
              <w:bottom w:val="single" w:sz="4" w:space="0" w:color="00000A"/>
              <w:right w:val="single" w:sz="4" w:space="0" w:color="00000A"/>
            </w:tcBorders>
            <w:shd w:val="clear" w:color="auto" w:fill="FFFFFF"/>
            <w:vAlign w:val="center"/>
          </w:tcPr>
          <w:p w14:paraId="117E1F28"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 xml:space="preserve">cenoura </w:t>
            </w:r>
          </w:p>
        </w:tc>
        <w:tc>
          <w:tcPr>
            <w:tcW w:w="2351" w:type="pct"/>
            <w:gridSpan w:val="6"/>
            <w:vMerge/>
            <w:tcBorders>
              <w:top w:val="nil"/>
              <w:left w:val="nil"/>
              <w:bottom w:val="single" w:sz="4" w:space="0" w:color="00000A"/>
              <w:right w:val="single" w:sz="4" w:space="0" w:color="00000A"/>
            </w:tcBorders>
            <w:shd w:val="clear" w:color="auto" w:fill="FFFFFF"/>
            <w:vAlign w:val="center"/>
          </w:tcPr>
          <w:p w14:paraId="2E7DEDF7" w14:textId="77777777" w:rsidR="009269B7" w:rsidRPr="00F16100" w:rsidRDefault="009269B7" w:rsidP="00F16100">
            <w:pPr>
              <w:spacing w:line="240" w:lineRule="auto"/>
              <w:rPr>
                <w:rFonts w:ascii="Arial" w:hAnsi="Arial" w:cs="Arial"/>
                <w:sz w:val="22"/>
                <w:szCs w:val="22"/>
              </w:rPr>
            </w:pPr>
          </w:p>
        </w:tc>
      </w:tr>
      <w:tr w:rsidR="009269B7" w:rsidRPr="00F16100" w14:paraId="3D9FE6CB" w14:textId="77777777" w:rsidTr="00905490">
        <w:trPr>
          <w:trHeight w:val="20"/>
        </w:trPr>
        <w:tc>
          <w:tcPr>
            <w:tcW w:w="996"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2D3F83B9" w14:textId="77777777" w:rsidR="009269B7" w:rsidRPr="00F16100" w:rsidRDefault="009269B7" w:rsidP="00F16100">
            <w:pPr>
              <w:spacing w:line="240" w:lineRule="auto"/>
              <w:rPr>
                <w:rFonts w:ascii="Arial" w:hAnsi="Arial" w:cs="Arial"/>
                <w:sz w:val="22"/>
                <w:szCs w:val="22"/>
              </w:rPr>
            </w:pPr>
          </w:p>
        </w:tc>
        <w:tc>
          <w:tcPr>
            <w:tcW w:w="911"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78AD2193" w14:textId="77777777" w:rsidR="009269B7" w:rsidRPr="00F16100" w:rsidRDefault="009269B7" w:rsidP="00F16100">
            <w:pPr>
              <w:spacing w:line="240" w:lineRule="auto"/>
              <w:rPr>
                <w:rFonts w:ascii="Arial" w:hAnsi="Arial" w:cs="Arial"/>
                <w:sz w:val="22"/>
                <w:szCs w:val="22"/>
              </w:rPr>
            </w:pPr>
          </w:p>
        </w:tc>
        <w:tc>
          <w:tcPr>
            <w:tcW w:w="742" w:type="pct"/>
            <w:gridSpan w:val="2"/>
            <w:tcBorders>
              <w:top w:val="nil"/>
              <w:left w:val="nil"/>
              <w:bottom w:val="single" w:sz="4" w:space="0" w:color="00000A"/>
              <w:right w:val="single" w:sz="4" w:space="0" w:color="00000A"/>
            </w:tcBorders>
            <w:shd w:val="clear" w:color="auto" w:fill="FFFFFF"/>
            <w:vAlign w:val="center"/>
          </w:tcPr>
          <w:p w14:paraId="24EE0EA6" w14:textId="77777777" w:rsidR="009269B7" w:rsidRPr="00F16100" w:rsidRDefault="009269B7" w:rsidP="00F16100">
            <w:pPr>
              <w:spacing w:line="240" w:lineRule="auto"/>
              <w:rPr>
                <w:rFonts w:ascii="Arial" w:hAnsi="Arial" w:cs="Arial"/>
                <w:sz w:val="22"/>
                <w:szCs w:val="22"/>
              </w:rPr>
            </w:pPr>
          </w:p>
        </w:tc>
        <w:tc>
          <w:tcPr>
            <w:tcW w:w="2351" w:type="pct"/>
            <w:gridSpan w:val="6"/>
            <w:vMerge/>
            <w:tcBorders>
              <w:top w:val="nil"/>
              <w:left w:val="nil"/>
              <w:bottom w:val="single" w:sz="4" w:space="0" w:color="00000A"/>
              <w:right w:val="single" w:sz="4" w:space="0" w:color="00000A"/>
            </w:tcBorders>
            <w:shd w:val="clear" w:color="auto" w:fill="FFFFFF"/>
            <w:vAlign w:val="center"/>
          </w:tcPr>
          <w:p w14:paraId="5BB4AEB9" w14:textId="77777777" w:rsidR="009269B7" w:rsidRPr="00F16100" w:rsidRDefault="009269B7" w:rsidP="00F16100">
            <w:pPr>
              <w:spacing w:line="240" w:lineRule="auto"/>
              <w:rPr>
                <w:rFonts w:ascii="Arial" w:hAnsi="Arial" w:cs="Arial"/>
                <w:sz w:val="22"/>
                <w:szCs w:val="22"/>
              </w:rPr>
            </w:pPr>
          </w:p>
        </w:tc>
      </w:tr>
      <w:tr w:rsidR="009269B7" w:rsidRPr="00F16100" w14:paraId="3AAE86D8" w14:textId="77777777" w:rsidTr="00905490">
        <w:trPr>
          <w:trHeight w:val="20"/>
        </w:trPr>
        <w:tc>
          <w:tcPr>
            <w:tcW w:w="996" w:type="pct"/>
            <w:gridSpan w:val="2"/>
            <w:vMerge w:val="restart"/>
            <w:tcBorders>
              <w:top w:val="nil"/>
              <w:left w:val="single" w:sz="4" w:space="0" w:color="00000A"/>
              <w:bottom w:val="single" w:sz="4" w:space="0" w:color="000001"/>
              <w:right w:val="single" w:sz="4" w:space="0" w:color="00000A"/>
            </w:tcBorders>
            <w:shd w:val="clear" w:color="auto" w:fill="FFFFFF"/>
            <w:tcMar>
              <w:left w:w="60" w:type="dxa"/>
            </w:tcMar>
            <w:vAlign w:val="center"/>
          </w:tcPr>
          <w:p w14:paraId="3A65CFB1"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Almoço</w:t>
            </w:r>
          </w:p>
        </w:tc>
        <w:tc>
          <w:tcPr>
            <w:tcW w:w="911" w:type="pct"/>
            <w:gridSpan w:val="2"/>
            <w:vMerge w:val="restart"/>
            <w:tcBorders>
              <w:top w:val="nil"/>
              <w:left w:val="single" w:sz="4" w:space="0" w:color="00000A"/>
              <w:bottom w:val="single" w:sz="4" w:space="0" w:color="000001"/>
              <w:right w:val="single" w:sz="4" w:space="0" w:color="00000A"/>
            </w:tcBorders>
            <w:shd w:val="clear" w:color="auto" w:fill="FFFFFF"/>
            <w:tcMar>
              <w:left w:w="60" w:type="dxa"/>
            </w:tcMar>
            <w:vAlign w:val="center"/>
          </w:tcPr>
          <w:p w14:paraId="6EDD79E3"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Papinha de legumes</w:t>
            </w:r>
          </w:p>
        </w:tc>
        <w:tc>
          <w:tcPr>
            <w:tcW w:w="742" w:type="pct"/>
            <w:gridSpan w:val="2"/>
            <w:tcBorders>
              <w:top w:val="nil"/>
              <w:left w:val="nil"/>
              <w:bottom w:val="single" w:sz="4" w:space="0" w:color="00000A"/>
              <w:right w:val="single" w:sz="4" w:space="0" w:color="00000A"/>
            </w:tcBorders>
            <w:shd w:val="clear" w:color="auto" w:fill="FFFFFF"/>
            <w:vAlign w:val="center"/>
          </w:tcPr>
          <w:p w14:paraId="4199E955"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carne bovina</w:t>
            </w:r>
          </w:p>
        </w:tc>
        <w:tc>
          <w:tcPr>
            <w:tcW w:w="2351" w:type="pct"/>
            <w:gridSpan w:val="6"/>
            <w:tcBorders>
              <w:top w:val="single" w:sz="4" w:space="0" w:color="00000A"/>
              <w:left w:val="nil"/>
              <w:bottom w:val="single" w:sz="4" w:space="0" w:color="00000A"/>
              <w:right w:val="single" w:sz="4" w:space="0" w:color="000001"/>
            </w:tcBorders>
            <w:shd w:val="clear" w:color="auto" w:fill="FFFFFF"/>
            <w:vAlign w:val="center"/>
          </w:tcPr>
          <w:p w14:paraId="48994310" w14:textId="76DFC9C5"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frango, feijão,</w:t>
            </w:r>
            <w:r w:rsidR="00AC17D5" w:rsidRPr="00F16100">
              <w:rPr>
                <w:rFonts w:ascii="Arial" w:hAnsi="Arial" w:cs="Arial"/>
                <w:sz w:val="22"/>
                <w:szCs w:val="22"/>
              </w:rPr>
              <w:t xml:space="preserve"> </w:t>
            </w:r>
            <w:r w:rsidRPr="00F16100">
              <w:rPr>
                <w:rFonts w:ascii="Arial" w:hAnsi="Arial" w:cs="Arial"/>
                <w:sz w:val="22"/>
                <w:szCs w:val="22"/>
              </w:rPr>
              <w:t>lentilha, músculo, paleta, patinho</w:t>
            </w:r>
          </w:p>
        </w:tc>
      </w:tr>
      <w:tr w:rsidR="009269B7" w:rsidRPr="00F16100" w14:paraId="07D8EC5B" w14:textId="77777777" w:rsidTr="00905490">
        <w:trPr>
          <w:trHeight w:val="20"/>
        </w:trPr>
        <w:tc>
          <w:tcPr>
            <w:tcW w:w="996"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5477D1A0" w14:textId="77777777" w:rsidR="009269B7" w:rsidRPr="00F16100" w:rsidRDefault="009269B7" w:rsidP="00F16100">
            <w:pPr>
              <w:spacing w:line="240" w:lineRule="auto"/>
              <w:rPr>
                <w:rFonts w:ascii="Arial" w:hAnsi="Arial" w:cs="Arial"/>
                <w:sz w:val="22"/>
                <w:szCs w:val="22"/>
              </w:rPr>
            </w:pPr>
          </w:p>
        </w:tc>
        <w:tc>
          <w:tcPr>
            <w:tcW w:w="911"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13B1DA11" w14:textId="77777777" w:rsidR="009269B7" w:rsidRPr="00F16100" w:rsidRDefault="009269B7" w:rsidP="00F16100">
            <w:pPr>
              <w:spacing w:line="240" w:lineRule="auto"/>
              <w:rPr>
                <w:rFonts w:ascii="Arial" w:hAnsi="Arial" w:cs="Arial"/>
                <w:sz w:val="22"/>
                <w:szCs w:val="22"/>
              </w:rPr>
            </w:pPr>
          </w:p>
        </w:tc>
        <w:tc>
          <w:tcPr>
            <w:tcW w:w="742" w:type="pct"/>
            <w:gridSpan w:val="2"/>
            <w:tcBorders>
              <w:top w:val="nil"/>
              <w:left w:val="nil"/>
              <w:bottom w:val="single" w:sz="4" w:space="0" w:color="00000A"/>
              <w:right w:val="single" w:sz="4" w:space="0" w:color="00000A"/>
            </w:tcBorders>
            <w:shd w:val="clear" w:color="auto" w:fill="FFFFFF"/>
            <w:vAlign w:val="center"/>
          </w:tcPr>
          <w:p w14:paraId="29078A14"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batata</w:t>
            </w:r>
          </w:p>
        </w:tc>
        <w:tc>
          <w:tcPr>
            <w:tcW w:w="2351" w:type="pct"/>
            <w:gridSpan w:val="6"/>
            <w:tcBorders>
              <w:top w:val="single" w:sz="4" w:space="0" w:color="00000A"/>
              <w:left w:val="nil"/>
              <w:bottom w:val="single" w:sz="4" w:space="0" w:color="00000A"/>
              <w:right w:val="single" w:sz="4" w:space="0" w:color="000001"/>
            </w:tcBorders>
            <w:shd w:val="clear" w:color="auto" w:fill="FFFFFF"/>
            <w:vAlign w:val="center"/>
          </w:tcPr>
          <w:p w14:paraId="2148FB2F"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tubérculos do grupo equivalente</w:t>
            </w:r>
          </w:p>
        </w:tc>
      </w:tr>
      <w:tr w:rsidR="009269B7" w:rsidRPr="00F16100" w14:paraId="2C153E0A" w14:textId="77777777" w:rsidTr="00905490">
        <w:trPr>
          <w:trHeight w:val="20"/>
        </w:trPr>
        <w:tc>
          <w:tcPr>
            <w:tcW w:w="996"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27F00DF7" w14:textId="77777777" w:rsidR="009269B7" w:rsidRPr="00F16100" w:rsidRDefault="009269B7" w:rsidP="00F16100">
            <w:pPr>
              <w:spacing w:line="240" w:lineRule="auto"/>
              <w:rPr>
                <w:rFonts w:ascii="Arial" w:hAnsi="Arial" w:cs="Arial"/>
                <w:sz w:val="22"/>
                <w:szCs w:val="22"/>
              </w:rPr>
            </w:pPr>
          </w:p>
        </w:tc>
        <w:tc>
          <w:tcPr>
            <w:tcW w:w="911"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3F548B55" w14:textId="77777777" w:rsidR="009269B7" w:rsidRPr="00F16100" w:rsidRDefault="009269B7" w:rsidP="00F16100">
            <w:pPr>
              <w:spacing w:line="240" w:lineRule="auto"/>
              <w:rPr>
                <w:rFonts w:ascii="Arial" w:hAnsi="Arial" w:cs="Arial"/>
                <w:sz w:val="22"/>
                <w:szCs w:val="22"/>
              </w:rPr>
            </w:pPr>
          </w:p>
        </w:tc>
        <w:tc>
          <w:tcPr>
            <w:tcW w:w="742" w:type="pct"/>
            <w:gridSpan w:val="2"/>
            <w:tcBorders>
              <w:top w:val="nil"/>
              <w:left w:val="nil"/>
              <w:bottom w:val="single" w:sz="4" w:space="0" w:color="00000A"/>
              <w:right w:val="single" w:sz="4" w:space="0" w:color="00000A"/>
            </w:tcBorders>
            <w:shd w:val="clear" w:color="auto" w:fill="FFFFFF"/>
            <w:vAlign w:val="center"/>
          </w:tcPr>
          <w:p w14:paraId="2972041D"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cenoura</w:t>
            </w:r>
          </w:p>
        </w:tc>
        <w:tc>
          <w:tcPr>
            <w:tcW w:w="2351" w:type="pct"/>
            <w:gridSpan w:val="6"/>
            <w:tcBorders>
              <w:top w:val="single" w:sz="4" w:space="0" w:color="00000A"/>
              <w:left w:val="nil"/>
              <w:bottom w:val="single" w:sz="4" w:space="0" w:color="00000A"/>
              <w:right w:val="single" w:sz="4" w:space="0" w:color="000001"/>
            </w:tcBorders>
            <w:shd w:val="clear" w:color="auto" w:fill="FFFFFF"/>
            <w:vAlign w:val="center"/>
          </w:tcPr>
          <w:p w14:paraId="161483E9"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legumes do grupo equivalente</w:t>
            </w:r>
          </w:p>
        </w:tc>
      </w:tr>
      <w:tr w:rsidR="009269B7" w:rsidRPr="00F16100" w14:paraId="619C0092" w14:textId="77777777" w:rsidTr="00905490">
        <w:trPr>
          <w:trHeight w:val="20"/>
        </w:trPr>
        <w:tc>
          <w:tcPr>
            <w:tcW w:w="996"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45F9C88B" w14:textId="77777777" w:rsidR="009269B7" w:rsidRPr="00F16100" w:rsidRDefault="009269B7" w:rsidP="00F16100">
            <w:pPr>
              <w:spacing w:line="240" w:lineRule="auto"/>
              <w:rPr>
                <w:rFonts w:ascii="Arial" w:hAnsi="Arial" w:cs="Arial"/>
                <w:sz w:val="22"/>
                <w:szCs w:val="22"/>
              </w:rPr>
            </w:pPr>
          </w:p>
        </w:tc>
        <w:tc>
          <w:tcPr>
            <w:tcW w:w="911"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1A8F5E35" w14:textId="77777777" w:rsidR="009269B7" w:rsidRPr="00F16100" w:rsidRDefault="009269B7" w:rsidP="00F16100">
            <w:pPr>
              <w:spacing w:line="240" w:lineRule="auto"/>
              <w:rPr>
                <w:rFonts w:ascii="Arial" w:hAnsi="Arial" w:cs="Arial"/>
                <w:sz w:val="22"/>
                <w:szCs w:val="22"/>
              </w:rPr>
            </w:pPr>
          </w:p>
        </w:tc>
        <w:tc>
          <w:tcPr>
            <w:tcW w:w="742" w:type="pct"/>
            <w:gridSpan w:val="2"/>
            <w:tcBorders>
              <w:top w:val="nil"/>
              <w:left w:val="nil"/>
              <w:bottom w:val="single" w:sz="4" w:space="0" w:color="00000A"/>
              <w:right w:val="single" w:sz="4" w:space="0" w:color="00000A"/>
            </w:tcBorders>
            <w:shd w:val="clear" w:color="auto" w:fill="FFFFFF"/>
            <w:vAlign w:val="center"/>
          </w:tcPr>
          <w:p w14:paraId="091DC557"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chuchu</w:t>
            </w:r>
          </w:p>
        </w:tc>
        <w:tc>
          <w:tcPr>
            <w:tcW w:w="2351" w:type="pct"/>
            <w:gridSpan w:val="6"/>
            <w:tcBorders>
              <w:top w:val="single" w:sz="4" w:space="0" w:color="00000A"/>
              <w:left w:val="nil"/>
              <w:bottom w:val="single" w:sz="4" w:space="0" w:color="00000A"/>
              <w:right w:val="single" w:sz="4" w:space="0" w:color="000001"/>
            </w:tcBorders>
            <w:shd w:val="clear" w:color="auto" w:fill="FFFFFF"/>
            <w:vAlign w:val="center"/>
          </w:tcPr>
          <w:p w14:paraId="562842EA"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 xml:space="preserve">legumes do grupo equivalente </w:t>
            </w:r>
          </w:p>
        </w:tc>
      </w:tr>
      <w:tr w:rsidR="009269B7" w:rsidRPr="00F16100" w14:paraId="7F0EA105" w14:textId="77777777" w:rsidTr="00905490">
        <w:trPr>
          <w:trHeight w:val="20"/>
        </w:trPr>
        <w:tc>
          <w:tcPr>
            <w:tcW w:w="996"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38CEBAA7" w14:textId="77777777" w:rsidR="009269B7" w:rsidRPr="00F16100" w:rsidRDefault="009269B7" w:rsidP="00F16100">
            <w:pPr>
              <w:spacing w:line="240" w:lineRule="auto"/>
              <w:rPr>
                <w:rFonts w:ascii="Arial" w:hAnsi="Arial" w:cs="Arial"/>
                <w:sz w:val="22"/>
                <w:szCs w:val="22"/>
              </w:rPr>
            </w:pPr>
          </w:p>
        </w:tc>
        <w:tc>
          <w:tcPr>
            <w:tcW w:w="911" w:type="pct"/>
            <w:gridSpan w:val="2"/>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6DDB7BCC" w14:textId="77777777" w:rsidR="009269B7" w:rsidRPr="00F16100" w:rsidRDefault="009269B7" w:rsidP="00F16100">
            <w:pPr>
              <w:spacing w:line="240" w:lineRule="auto"/>
              <w:rPr>
                <w:rFonts w:ascii="Arial" w:hAnsi="Arial" w:cs="Arial"/>
                <w:sz w:val="22"/>
                <w:szCs w:val="22"/>
              </w:rPr>
            </w:pPr>
          </w:p>
        </w:tc>
        <w:tc>
          <w:tcPr>
            <w:tcW w:w="742" w:type="pct"/>
            <w:gridSpan w:val="2"/>
            <w:tcBorders>
              <w:top w:val="nil"/>
              <w:left w:val="nil"/>
              <w:bottom w:val="single" w:sz="4" w:space="0" w:color="00000A"/>
              <w:right w:val="single" w:sz="4" w:space="0" w:color="00000A"/>
            </w:tcBorders>
            <w:shd w:val="clear" w:color="auto" w:fill="FFFFFF"/>
            <w:vAlign w:val="center"/>
          </w:tcPr>
          <w:p w14:paraId="182926DD"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temperos</w:t>
            </w:r>
          </w:p>
        </w:tc>
        <w:tc>
          <w:tcPr>
            <w:tcW w:w="2351" w:type="pct"/>
            <w:gridSpan w:val="6"/>
            <w:tcBorders>
              <w:top w:val="single" w:sz="4" w:space="0" w:color="00000A"/>
              <w:left w:val="nil"/>
              <w:bottom w:val="single" w:sz="4" w:space="0" w:color="00000A"/>
              <w:right w:val="single" w:sz="4" w:space="0" w:color="000001"/>
            </w:tcBorders>
            <w:shd w:val="clear" w:color="auto" w:fill="FFFFFF"/>
            <w:vAlign w:val="center"/>
          </w:tcPr>
          <w:p w14:paraId="7DC4B988"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Cebola, alho, tempero verde</w:t>
            </w:r>
          </w:p>
        </w:tc>
      </w:tr>
      <w:tr w:rsidR="009269B7" w:rsidRPr="00F16100" w14:paraId="17502B1A" w14:textId="77777777" w:rsidTr="00905490">
        <w:trPr>
          <w:trHeight w:val="20"/>
        </w:trPr>
        <w:tc>
          <w:tcPr>
            <w:tcW w:w="996" w:type="pct"/>
            <w:gridSpan w:val="2"/>
            <w:tcBorders>
              <w:top w:val="nil"/>
              <w:left w:val="single" w:sz="4" w:space="0" w:color="00000A"/>
              <w:bottom w:val="single" w:sz="4" w:space="0" w:color="00000A"/>
              <w:right w:val="single" w:sz="4" w:space="0" w:color="00000A"/>
            </w:tcBorders>
            <w:shd w:val="clear" w:color="auto" w:fill="FFFFFF"/>
            <w:tcMar>
              <w:left w:w="60" w:type="dxa"/>
            </w:tcMar>
            <w:vAlign w:val="center"/>
          </w:tcPr>
          <w:p w14:paraId="6F443E84"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Lanche</w:t>
            </w:r>
          </w:p>
        </w:tc>
        <w:tc>
          <w:tcPr>
            <w:tcW w:w="911" w:type="pct"/>
            <w:gridSpan w:val="2"/>
            <w:tcBorders>
              <w:top w:val="nil"/>
              <w:left w:val="nil"/>
              <w:bottom w:val="single" w:sz="4" w:space="0" w:color="00000A"/>
              <w:right w:val="single" w:sz="4" w:space="0" w:color="00000A"/>
            </w:tcBorders>
            <w:shd w:val="clear" w:color="auto" w:fill="FFFFFF"/>
            <w:vAlign w:val="center"/>
          </w:tcPr>
          <w:p w14:paraId="281F37FA"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Mamão </w:t>
            </w:r>
          </w:p>
          <w:p w14:paraId="50B34C8F"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Leite</w:t>
            </w:r>
          </w:p>
        </w:tc>
        <w:tc>
          <w:tcPr>
            <w:tcW w:w="742" w:type="pct"/>
            <w:gridSpan w:val="2"/>
            <w:tcBorders>
              <w:top w:val="nil"/>
              <w:left w:val="nil"/>
              <w:bottom w:val="single" w:sz="4" w:space="0" w:color="00000A"/>
              <w:right w:val="single" w:sz="4" w:space="0" w:color="00000A"/>
            </w:tcBorders>
            <w:shd w:val="clear" w:color="auto" w:fill="FFFFFF"/>
            <w:vAlign w:val="center"/>
          </w:tcPr>
          <w:p w14:paraId="098CE285"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Mamão</w:t>
            </w:r>
          </w:p>
          <w:p w14:paraId="7CDAB040"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Fórmula infantil de partida</w:t>
            </w:r>
          </w:p>
        </w:tc>
        <w:tc>
          <w:tcPr>
            <w:tcW w:w="2351" w:type="pct"/>
            <w:gridSpan w:val="6"/>
            <w:tcBorders>
              <w:top w:val="single" w:sz="4" w:space="0" w:color="00000A"/>
              <w:left w:val="nil"/>
              <w:bottom w:val="single" w:sz="4" w:space="0" w:color="00000A"/>
              <w:right w:val="single" w:sz="4" w:space="0" w:color="000001"/>
            </w:tcBorders>
            <w:shd w:val="clear" w:color="auto" w:fill="FFFFFF"/>
            <w:vAlign w:val="center"/>
          </w:tcPr>
          <w:p w14:paraId="6CA88055"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frutas da época</w:t>
            </w:r>
          </w:p>
        </w:tc>
      </w:tr>
      <w:tr w:rsidR="009269B7" w:rsidRPr="00F16100" w14:paraId="3C17BEEC" w14:textId="77777777" w:rsidTr="00905490">
        <w:trPr>
          <w:trHeight w:val="20"/>
        </w:trPr>
        <w:tc>
          <w:tcPr>
            <w:tcW w:w="996" w:type="pct"/>
            <w:gridSpan w:val="2"/>
            <w:tcBorders>
              <w:top w:val="single" w:sz="4" w:space="0" w:color="00000A"/>
              <w:left w:val="single" w:sz="4" w:space="0" w:color="00000A"/>
              <w:bottom w:val="single" w:sz="4" w:space="0" w:color="000001"/>
              <w:right w:val="single" w:sz="4" w:space="0" w:color="00000A"/>
            </w:tcBorders>
            <w:shd w:val="clear" w:color="auto" w:fill="FFFFFF"/>
            <w:tcMar>
              <w:left w:w="60" w:type="dxa"/>
            </w:tcMar>
            <w:vAlign w:val="center"/>
          </w:tcPr>
          <w:p w14:paraId="79923F69"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Jantar</w:t>
            </w:r>
          </w:p>
        </w:tc>
        <w:tc>
          <w:tcPr>
            <w:tcW w:w="911" w:type="pct"/>
            <w:gridSpan w:val="2"/>
            <w:tcBorders>
              <w:top w:val="single" w:sz="4" w:space="0" w:color="00000A"/>
              <w:left w:val="single" w:sz="4" w:space="0" w:color="00000A"/>
              <w:bottom w:val="single" w:sz="4" w:space="0" w:color="000001"/>
              <w:right w:val="single" w:sz="4" w:space="0" w:color="00000A"/>
            </w:tcBorders>
            <w:shd w:val="clear" w:color="auto" w:fill="FFFFFF"/>
            <w:tcMar>
              <w:left w:w="60" w:type="dxa"/>
            </w:tcMar>
            <w:vAlign w:val="center"/>
          </w:tcPr>
          <w:p w14:paraId="7A979D78"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Leite</w:t>
            </w:r>
          </w:p>
        </w:tc>
        <w:tc>
          <w:tcPr>
            <w:tcW w:w="742" w:type="pct"/>
            <w:gridSpan w:val="2"/>
            <w:tcBorders>
              <w:top w:val="single" w:sz="4" w:space="0" w:color="00000A"/>
              <w:left w:val="nil"/>
              <w:bottom w:val="single" w:sz="4" w:space="0" w:color="00000A"/>
              <w:right w:val="single" w:sz="4" w:space="0" w:color="00000A"/>
            </w:tcBorders>
            <w:shd w:val="clear" w:color="auto" w:fill="FFFFFF"/>
            <w:vAlign w:val="center"/>
          </w:tcPr>
          <w:p w14:paraId="25810E64" w14:textId="77777777" w:rsidR="009269B7" w:rsidRPr="00F16100" w:rsidRDefault="009269B7" w:rsidP="00F16100">
            <w:pPr>
              <w:spacing w:line="240" w:lineRule="auto"/>
              <w:rPr>
                <w:rFonts w:ascii="Arial" w:hAnsi="Arial" w:cs="Arial"/>
                <w:sz w:val="22"/>
                <w:szCs w:val="22"/>
              </w:rPr>
            </w:pPr>
            <w:r w:rsidRPr="00F16100">
              <w:rPr>
                <w:rFonts w:ascii="Arial" w:hAnsi="Arial" w:cs="Arial"/>
                <w:sz w:val="22"/>
                <w:szCs w:val="22"/>
              </w:rPr>
              <w:t>Fórmula infantil de partida</w:t>
            </w:r>
          </w:p>
        </w:tc>
        <w:tc>
          <w:tcPr>
            <w:tcW w:w="2351" w:type="pct"/>
            <w:gridSpan w:val="6"/>
            <w:tcBorders>
              <w:top w:val="single" w:sz="4" w:space="0" w:color="00000A"/>
              <w:left w:val="nil"/>
              <w:bottom w:val="single" w:sz="4" w:space="0" w:color="00000A"/>
              <w:right w:val="single" w:sz="4" w:space="0" w:color="000001"/>
            </w:tcBorders>
            <w:shd w:val="clear" w:color="auto" w:fill="FFFFFF"/>
            <w:vAlign w:val="center"/>
          </w:tcPr>
          <w:p w14:paraId="6311C74D" w14:textId="77777777" w:rsidR="009269B7" w:rsidRPr="00F16100" w:rsidRDefault="009269B7" w:rsidP="00F16100">
            <w:pPr>
              <w:spacing w:line="240" w:lineRule="auto"/>
              <w:rPr>
                <w:rFonts w:ascii="Arial" w:hAnsi="Arial" w:cs="Arial"/>
                <w:sz w:val="22"/>
                <w:szCs w:val="22"/>
              </w:rPr>
            </w:pPr>
          </w:p>
        </w:tc>
      </w:tr>
      <w:tr w:rsidR="009269B7" w:rsidRPr="00F16100" w14:paraId="5420ADBE" w14:textId="77777777" w:rsidTr="00905490">
        <w:trPr>
          <w:gridAfter w:val="1"/>
          <w:wAfter w:w="461" w:type="pct"/>
          <w:trHeight w:val="360"/>
        </w:trPr>
        <w:tc>
          <w:tcPr>
            <w:tcW w:w="713" w:type="pct"/>
            <w:tcBorders>
              <w:top w:val="nil"/>
              <w:left w:val="nil"/>
              <w:bottom w:val="nil"/>
              <w:right w:val="nil"/>
            </w:tcBorders>
            <w:shd w:val="clear" w:color="auto" w:fill="FFFFFF"/>
            <w:vAlign w:val="center"/>
          </w:tcPr>
          <w:p w14:paraId="6C09E528" w14:textId="77777777" w:rsidR="009269B7" w:rsidRPr="00F16100" w:rsidRDefault="009269B7" w:rsidP="00F16100">
            <w:pPr>
              <w:spacing w:line="240" w:lineRule="auto"/>
              <w:rPr>
                <w:rFonts w:ascii="Arial" w:hAnsi="Arial" w:cs="Arial"/>
                <w:sz w:val="22"/>
                <w:szCs w:val="22"/>
              </w:rPr>
            </w:pPr>
          </w:p>
        </w:tc>
        <w:tc>
          <w:tcPr>
            <w:tcW w:w="876" w:type="pct"/>
            <w:gridSpan w:val="2"/>
            <w:tcBorders>
              <w:top w:val="nil"/>
              <w:left w:val="nil"/>
              <w:bottom w:val="nil"/>
              <w:right w:val="nil"/>
            </w:tcBorders>
            <w:shd w:val="clear" w:color="auto" w:fill="FFFFFF"/>
            <w:vAlign w:val="center"/>
          </w:tcPr>
          <w:p w14:paraId="52A9295D" w14:textId="77777777" w:rsidR="009269B7" w:rsidRPr="00F16100" w:rsidRDefault="009269B7" w:rsidP="00F16100">
            <w:pPr>
              <w:spacing w:line="240" w:lineRule="auto"/>
              <w:rPr>
                <w:rFonts w:ascii="Arial" w:hAnsi="Arial" w:cs="Arial"/>
                <w:sz w:val="22"/>
                <w:szCs w:val="22"/>
              </w:rPr>
            </w:pPr>
          </w:p>
        </w:tc>
        <w:tc>
          <w:tcPr>
            <w:tcW w:w="759" w:type="pct"/>
            <w:gridSpan w:val="2"/>
            <w:tcBorders>
              <w:top w:val="nil"/>
              <w:left w:val="nil"/>
              <w:bottom w:val="nil"/>
              <w:right w:val="nil"/>
            </w:tcBorders>
            <w:shd w:val="clear" w:color="auto" w:fill="FFFFFF"/>
            <w:vAlign w:val="center"/>
          </w:tcPr>
          <w:p w14:paraId="3EA4BC1D" w14:textId="77777777" w:rsidR="009269B7" w:rsidRPr="00F16100" w:rsidRDefault="009269B7" w:rsidP="00F16100">
            <w:pPr>
              <w:spacing w:line="240" w:lineRule="auto"/>
              <w:rPr>
                <w:rFonts w:ascii="Arial" w:hAnsi="Arial" w:cs="Arial"/>
                <w:sz w:val="22"/>
                <w:szCs w:val="22"/>
              </w:rPr>
            </w:pPr>
          </w:p>
        </w:tc>
        <w:tc>
          <w:tcPr>
            <w:tcW w:w="776" w:type="pct"/>
            <w:gridSpan w:val="2"/>
            <w:tcBorders>
              <w:top w:val="nil"/>
              <w:left w:val="nil"/>
              <w:bottom w:val="nil"/>
              <w:right w:val="nil"/>
            </w:tcBorders>
            <w:shd w:val="clear" w:color="auto" w:fill="FFFFFF"/>
            <w:vAlign w:val="center"/>
          </w:tcPr>
          <w:p w14:paraId="50D16A84" w14:textId="77777777" w:rsidR="009269B7" w:rsidRPr="00F16100" w:rsidRDefault="009269B7" w:rsidP="00F16100">
            <w:pPr>
              <w:spacing w:line="240" w:lineRule="auto"/>
              <w:rPr>
                <w:rFonts w:ascii="Arial" w:hAnsi="Arial" w:cs="Arial"/>
                <w:sz w:val="22"/>
                <w:szCs w:val="22"/>
              </w:rPr>
            </w:pPr>
          </w:p>
        </w:tc>
        <w:tc>
          <w:tcPr>
            <w:tcW w:w="769" w:type="pct"/>
            <w:gridSpan w:val="2"/>
            <w:tcBorders>
              <w:top w:val="nil"/>
              <w:left w:val="nil"/>
              <w:bottom w:val="nil"/>
              <w:right w:val="nil"/>
            </w:tcBorders>
            <w:shd w:val="clear" w:color="auto" w:fill="FFFFFF"/>
            <w:vAlign w:val="center"/>
          </w:tcPr>
          <w:p w14:paraId="0CF03CD2" w14:textId="77777777" w:rsidR="009269B7" w:rsidRPr="00F16100" w:rsidRDefault="009269B7" w:rsidP="00F16100">
            <w:pPr>
              <w:spacing w:line="240" w:lineRule="auto"/>
              <w:rPr>
                <w:rFonts w:ascii="Arial" w:hAnsi="Arial" w:cs="Arial"/>
                <w:sz w:val="22"/>
                <w:szCs w:val="22"/>
              </w:rPr>
            </w:pPr>
          </w:p>
        </w:tc>
        <w:tc>
          <w:tcPr>
            <w:tcW w:w="646" w:type="pct"/>
            <w:gridSpan w:val="2"/>
            <w:tcBorders>
              <w:top w:val="nil"/>
              <w:left w:val="nil"/>
              <w:bottom w:val="nil"/>
              <w:right w:val="nil"/>
            </w:tcBorders>
            <w:shd w:val="clear" w:color="auto" w:fill="FFFFFF"/>
            <w:vAlign w:val="center"/>
          </w:tcPr>
          <w:p w14:paraId="775A0938" w14:textId="77777777" w:rsidR="009269B7" w:rsidRPr="00F16100" w:rsidRDefault="009269B7" w:rsidP="00F16100">
            <w:pPr>
              <w:spacing w:line="240" w:lineRule="auto"/>
              <w:rPr>
                <w:rFonts w:ascii="Arial" w:hAnsi="Arial" w:cs="Arial"/>
                <w:sz w:val="22"/>
                <w:szCs w:val="22"/>
              </w:rPr>
            </w:pPr>
          </w:p>
        </w:tc>
      </w:tr>
      <w:tr w:rsidR="009269B7" w:rsidRPr="00F16100" w14:paraId="5B84118B" w14:textId="77777777" w:rsidTr="00905490">
        <w:trPr>
          <w:trHeight w:val="915"/>
        </w:trPr>
        <w:tc>
          <w:tcPr>
            <w:tcW w:w="5000" w:type="pct"/>
            <w:gridSpan w:val="1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04B62A5E" w14:textId="77777777" w:rsidR="009269B7" w:rsidRPr="00DF7727" w:rsidRDefault="009269B7" w:rsidP="00DF7727">
            <w:pPr>
              <w:spacing w:line="240" w:lineRule="auto"/>
              <w:jc w:val="both"/>
              <w:rPr>
                <w:rFonts w:ascii="Arial" w:hAnsi="Arial" w:cs="Arial"/>
                <w:b/>
                <w:sz w:val="22"/>
                <w:szCs w:val="22"/>
              </w:rPr>
            </w:pPr>
            <w:r w:rsidRPr="00DF7727">
              <w:rPr>
                <w:rFonts w:ascii="Arial" w:hAnsi="Arial" w:cs="Arial"/>
                <w:b/>
                <w:sz w:val="22"/>
                <w:szCs w:val="22"/>
              </w:rPr>
              <w:t>OBS:  Agricultura Familiar será de responsabilidade da Prefeitura, portanto o preço apresentado para este cardápio não deverá constar esses produtos, que serão entregues diretamente nas escolas</w:t>
            </w:r>
          </w:p>
        </w:tc>
      </w:tr>
    </w:tbl>
    <w:p w14:paraId="3AF3FCA4" w14:textId="77777777" w:rsidR="00D774D0" w:rsidRPr="00765E04" w:rsidRDefault="00D774D0" w:rsidP="00765E04">
      <w:pPr>
        <w:spacing w:line="360" w:lineRule="auto"/>
        <w:rPr>
          <w:rFonts w:ascii="Arial" w:hAnsi="Arial" w:cs="Arial"/>
          <w:sz w:val="22"/>
          <w:szCs w:val="22"/>
        </w:rPr>
      </w:pPr>
    </w:p>
    <w:p w14:paraId="3AB0CCF4" w14:textId="545E4BC7" w:rsidR="00DA3CCB" w:rsidRPr="00DF7727" w:rsidRDefault="00DA3CCB" w:rsidP="00DF7727">
      <w:pPr>
        <w:spacing w:line="360" w:lineRule="auto"/>
        <w:jc w:val="center"/>
        <w:rPr>
          <w:rFonts w:ascii="Arial" w:eastAsia="Times New Roman" w:hAnsi="Arial" w:cs="Arial"/>
          <w:b/>
          <w:bCs/>
          <w:sz w:val="22"/>
          <w:szCs w:val="22"/>
          <w:lang w:bidi="ar-SA"/>
        </w:rPr>
      </w:pPr>
      <w:r w:rsidRPr="00765E04">
        <w:rPr>
          <w:rFonts w:ascii="Arial" w:eastAsia="Times New Roman" w:hAnsi="Arial" w:cs="Arial"/>
          <w:b/>
          <w:bCs/>
          <w:sz w:val="22"/>
          <w:szCs w:val="22"/>
          <w:lang w:bidi="ar-SA"/>
        </w:rPr>
        <w:t>CARDÁPIO 3</w:t>
      </w:r>
      <w:r w:rsidR="00DF7727">
        <w:rPr>
          <w:rFonts w:ascii="Arial" w:eastAsia="Times New Roman" w:hAnsi="Arial" w:cs="Arial"/>
          <w:b/>
          <w:bCs/>
          <w:sz w:val="22"/>
          <w:szCs w:val="22"/>
          <w:lang w:bidi="ar-SA"/>
        </w:rPr>
        <w:t xml:space="preserve"> - </w:t>
      </w:r>
      <w:r w:rsidRPr="00DF7727">
        <w:rPr>
          <w:rFonts w:ascii="Arial" w:eastAsia="Times New Roman" w:hAnsi="Arial" w:cs="Arial"/>
          <w:b/>
          <w:bCs/>
          <w:sz w:val="22"/>
          <w:szCs w:val="22"/>
          <w:lang w:bidi="ar-SA"/>
        </w:rPr>
        <w:t>CARDÁPIO PARA ALIMENTAÇÃO DE EDUCAÇÃO INFANTIL (CRIANÇAS DE 07 A 11 MESES)</w:t>
      </w: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483"/>
        <w:gridCol w:w="1353"/>
        <w:gridCol w:w="1134"/>
        <w:gridCol w:w="2487"/>
        <w:gridCol w:w="1454"/>
        <w:gridCol w:w="1729"/>
      </w:tblGrid>
      <w:tr w:rsidR="00430E1C" w:rsidRPr="00DF7727" w14:paraId="38E89B6E" w14:textId="77777777" w:rsidTr="00905490">
        <w:trPr>
          <w:trHeight w:val="420"/>
        </w:trPr>
        <w:tc>
          <w:tcPr>
            <w:tcW w:w="769" w:type="pct"/>
            <w:tcBorders>
              <w:top w:val="nil"/>
              <w:left w:val="nil"/>
              <w:bottom w:val="nil"/>
              <w:right w:val="nil"/>
            </w:tcBorders>
            <w:shd w:val="clear" w:color="auto" w:fill="FFFFFF"/>
            <w:vAlign w:val="center"/>
          </w:tcPr>
          <w:p w14:paraId="28B840C3" w14:textId="77777777" w:rsidR="00430E1C" w:rsidRPr="00DF7727" w:rsidRDefault="00430E1C" w:rsidP="00DF7727">
            <w:pPr>
              <w:spacing w:line="240" w:lineRule="auto"/>
              <w:rPr>
                <w:rFonts w:ascii="Arial" w:hAnsi="Arial" w:cs="Arial"/>
                <w:sz w:val="22"/>
                <w:szCs w:val="22"/>
              </w:rPr>
            </w:pPr>
          </w:p>
        </w:tc>
        <w:tc>
          <w:tcPr>
            <w:tcW w:w="702" w:type="pct"/>
            <w:tcBorders>
              <w:top w:val="single" w:sz="4" w:space="0" w:color="00000A"/>
              <w:left w:val="single" w:sz="4" w:space="0" w:color="00000A"/>
              <w:bottom w:val="nil"/>
              <w:right w:val="single" w:sz="4" w:space="0" w:color="00000A"/>
            </w:tcBorders>
            <w:shd w:val="clear" w:color="auto" w:fill="C0C0C0"/>
            <w:tcMar>
              <w:left w:w="60" w:type="dxa"/>
            </w:tcMar>
            <w:vAlign w:val="center"/>
          </w:tcPr>
          <w:p w14:paraId="3F993E4C" w14:textId="77777777" w:rsidR="00430E1C" w:rsidRPr="00DF7727" w:rsidRDefault="00430E1C" w:rsidP="00DF7727">
            <w:pPr>
              <w:spacing w:line="240" w:lineRule="auto"/>
              <w:jc w:val="center"/>
              <w:rPr>
                <w:rFonts w:ascii="Arial" w:hAnsi="Arial" w:cs="Arial"/>
                <w:b/>
                <w:sz w:val="22"/>
                <w:szCs w:val="22"/>
              </w:rPr>
            </w:pPr>
            <w:r w:rsidRPr="00DF7727">
              <w:rPr>
                <w:rFonts w:ascii="Arial" w:hAnsi="Arial" w:cs="Arial"/>
                <w:b/>
                <w:sz w:val="22"/>
                <w:szCs w:val="22"/>
              </w:rPr>
              <w:t>DESJEJUM</w:t>
            </w:r>
          </w:p>
        </w:tc>
        <w:tc>
          <w:tcPr>
            <w:tcW w:w="588" w:type="pct"/>
            <w:tcBorders>
              <w:top w:val="single" w:sz="4" w:space="0" w:color="00000A"/>
              <w:left w:val="nil"/>
              <w:bottom w:val="nil"/>
              <w:right w:val="nil"/>
            </w:tcBorders>
            <w:shd w:val="clear" w:color="auto" w:fill="C0C0C0"/>
            <w:vAlign w:val="center"/>
          </w:tcPr>
          <w:p w14:paraId="74F7D20E" w14:textId="77777777" w:rsidR="00430E1C" w:rsidRPr="00DF7727" w:rsidRDefault="00430E1C" w:rsidP="00DF7727">
            <w:pPr>
              <w:spacing w:line="240" w:lineRule="auto"/>
              <w:jc w:val="center"/>
              <w:rPr>
                <w:rFonts w:ascii="Arial" w:hAnsi="Arial" w:cs="Arial"/>
                <w:b/>
                <w:sz w:val="22"/>
                <w:szCs w:val="22"/>
              </w:rPr>
            </w:pPr>
            <w:r w:rsidRPr="00DF7727">
              <w:rPr>
                <w:rFonts w:ascii="Arial" w:hAnsi="Arial" w:cs="Arial"/>
                <w:b/>
                <w:sz w:val="22"/>
                <w:szCs w:val="22"/>
              </w:rPr>
              <w:t>LANCHE MANHÃ</w:t>
            </w:r>
          </w:p>
        </w:tc>
        <w:tc>
          <w:tcPr>
            <w:tcW w:w="1290" w:type="pct"/>
            <w:tcBorders>
              <w:top w:val="single" w:sz="4" w:space="0" w:color="00000A"/>
              <w:left w:val="single" w:sz="4" w:space="0" w:color="00000A"/>
              <w:bottom w:val="nil"/>
              <w:right w:val="single" w:sz="4" w:space="0" w:color="00000A"/>
            </w:tcBorders>
            <w:shd w:val="clear" w:color="auto" w:fill="C0C0C0"/>
            <w:tcMar>
              <w:left w:w="60" w:type="dxa"/>
            </w:tcMar>
            <w:vAlign w:val="center"/>
          </w:tcPr>
          <w:p w14:paraId="62426B3B" w14:textId="77777777" w:rsidR="00430E1C" w:rsidRPr="00DF7727" w:rsidRDefault="00430E1C" w:rsidP="00DF7727">
            <w:pPr>
              <w:spacing w:line="240" w:lineRule="auto"/>
              <w:jc w:val="center"/>
              <w:rPr>
                <w:rFonts w:ascii="Arial" w:hAnsi="Arial" w:cs="Arial"/>
                <w:b/>
                <w:sz w:val="22"/>
                <w:szCs w:val="22"/>
              </w:rPr>
            </w:pPr>
            <w:r w:rsidRPr="00DF7727">
              <w:rPr>
                <w:rFonts w:ascii="Arial" w:hAnsi="Arial" w:cs="Arial"/>
                <w:b/>
                <w:sz w:val="22"/>
                <w:szCs w:val="22"/>
              </w:rPr>
              <w:t>ALMOÇO</w:t>
            </w:r>
          </w:p>
        </w:tc>
        <w:tc>
          <w:tcPr>
            <w:tcW w:w="754" w:type="pct"/>
            <w:tcBorders>
              <w:top w:val="single" w:sz="4" w:space="0" w:color="00000A"/>
              <w:left w:val="nil"/>
              <w:bottom w:val="nil"/>
              <w:right w:val="nil"/>
            </w:tcBorders>
            <w:shd w:val="clear" w:color="auto" w:fill="C0C0C0"/>
            <w:vAlign w:val="center"/>
          </w:tcPr>
          <w:p w14:paraId="291891EC" w14:textId="77777777" w:rsidR="00430E1C" w:rsidRPr="00DF7727" w:rsidRDefault="00430E1C" w:rsidP="00DF7727">
            <w:pPr>
              <w:spacing w:line="240" w:lineRule="auto"/>
              <w:jc w:val="center"/>
              <w:rPr>
                <w:rFonts w:ascii="Arial" w:hAnsi="Arial" w:cs="Arial"/>
                <w:b/>
                <w:sz w:val="22"/>
                <w:szCs w:val="22"/>
              </w:rPr>
            </w:pPr>
            <w:r w:rsidRPr="00DF7727">
              <w:rPr>
                <w:rFonts w:ascii="Arial" w:hAnsi="Arial" w:cs="Arial"/>
                <w:b/>
                <w:sz w:val="22"/>
                <w:szCs w:val="22"/>
              </w:rPr>
              <w:t>LANCHE TARDE</w:t>
            </w:r>
          </w:p>
        </w:tc>
        <w:tc>
          <w:tcPr>
            <w:tcW w:w="897" w:type="pct"/>
            <w:tcBorders>
              <w:top w:val="single" w:sz="4" w:space="0" w:color="00000A"/>
              <w:left w:val="single" w:sz="4" w:space="0" w:color="00000A"/>
              <w:bottom w:val="single" w:sz="4" w:space="0" w:color="00000A"/>
              <w:right w:val="single" w:sz="4" w:space="0" w:color="00000A"/>
            </w:tcBorders>
            <w:shd w:val="clear" w:color="auto" w:fill="C0C0C0"/>
            <w:tcMar>
              <w:left w:w="60" w:type="dxa"/>
            </w:tcMar>
            <w:vAlign w:val="center"/>
          </w:tcPr>
          <w:p w14:paraId="2EA2DC42" w14:textId="77777777" w:rsidR="00430E1C" w:rsidRPr="00DF7727" w:rsidRDefault="00430E1C" w:rsidP="00DF7727">
            <w:pPr>
              <w:spacing w:line="240" w:lineRule="auto"/>
              <w:jc w:val="center"/>
              <w:rPr>
                <w:rFonts w:ascii="Arial" w:hAnsi="Arial" w:cs="Arial"/>
                <w:b/>
                <w:sz w:val="22"/>
                <w:szCs w:val="22"/>
              </w:rPr>
            </w:pPr>
            <w:r w:rsidRPr="00DF7727">
              <w:rPr>
                <w:rFonts w:ascii="Arial" w:hAnsi="Arial" w:cs="Arial"/>
                <w:b/>
                <w:sz w:val="22"/>
                <w:szCs w:val="22"/>
              </w:rPr>
              <w:t>JANTAR</w:t>
            </w:r>
          </w:p>
        </w:tc>
      </w:tr>
      <w:tr w:rsidR="00430E1C" w:rsidRPr="00DF7727" w14:paraId="70FE42D8" w14:textId="77777777" w:rsidTr="00905490">
        <w:trPr>
          <w:trHeight w:val="379"/>
        </w:trPr>
        <w:tc>
          <w:tcPr>
            <w:tcW w:w="769" w:type="pct"/>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4E9FA16D" w14:textId="77777777" w:rsidR="00430E1C" w:rsidRPr="00DF7727" w:rsidRDefault="00430E1C" w:rsidP="00DF7727">
            <w:pPr>
              <w:spacing w:line="240" w:lineRule="auto"/>
              <w:jc w:val="center"/>
              <w:rPr>
                <w:rFonts w:ascii="Arial" w:hAnsi="Arial" w:cs="Arial"/>
                <w:b/>
                <w:sz w:val="22"/>
                <w:szCs w:val="22"/>
              </w:rPr>
            </w:pPr>
            <w:r w:rsidRPr="00DF7727">
              <w:rPr>
                <w:rFonts w:ascii="Arial" w:hAnsi="Arial" w:cs="Arial"/>
                <w:b/>
                <w:sz w:val="22"/>
                <w:szCs w:val="22"/>
              </w:rPr>
              <w:t>Segunda-feira</w:t>
            </w:r>
          </w:p>
        </w:tc>
        <w:tc>
          <w:tcPr>
            <w:tcW w:w="702"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D00C3F6"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MINGAU DE AVEIA</w:t>
            </w:r>
          </w:p>
        </w:tc>
        <w:tc>
          <w:tcPr>
            <w:tcW w:w="58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16AADC1"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 xml:space="preserve">PAPINHA DE FRUTA </w:t>
            </w:r>
          </w:p>
        </w:tc>
        <w:tc>
          <w:tcPr>
            <w:tcW w:w="1290"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498827A"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ARROZ COLCORIDO COM OVOS MEXIDOS, CALDO DE FEIJÃO, SALADA DE CHUCHU</w:t>
            </w:r>
          </w:p>
        </w:tc>
        <w:tc>
          <w:tcPr>
            <w:tcW w:w="75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9D27976"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PAPINHA DE FRUTAS</w:t>
            </w:r>
          </w:p>
          <w:p w14:paraId="3A8A5B8A"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FÓRMULA INFANTIL</w:t>
            </w:r>
          </w:p>
        </w:tc>
        <w:tc>
          <w:tcPr>
            <w:tcW w:w="897"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68E69565"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SOPA CANJA</w:t>
            </w:r>
          </w:p>
        </w:tc>
      </w:tr>
      <w:tr w:rsidR="00430E1C" w:rsidRPr="00DF7727" w14:paraId="1A63F545" w14:textId="77777777" w:rsidTr="00905490">
        <w:trPr>
          <w:trHeight w:val="379"/>
        </w:trPr>
        <w:tc>
          <w:tcPr>
            <w:tcW w:w="769" w:type="pct"/>
            <w:vMerge/>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65573BAC" w14:textId="77777777" w:rsidR="00430E1C" w:rsidRPr="00DF7727" w:rsidRDefault="00430E1C" w:rsidP="00DF7727">
            <w:pPr>
              <w:spacing w:line="240" w:lineRule="auto"/>
              <w:jc w:val="center"/>
              <w:rPr>
                <w:rFonts w:ascii="Arial" w:hAnsi="Arial" w:cs="Arial"/>
                <w:b/>
                <w:sz w:val="22"/>
                <w:szCs w:val="22"/>
              </w:rPr>
            </w:pPr>
          </w:p>
        </w:tc>
        <w:tc>
          <w:tcPr>
            <w:tcW w:w="70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E992234" w14:textId="77777777" w:rsidR="00430E1C" w:rsidRPr="00DF7727" w:rsidRDefault="00430E1C" w:rsidP="00905490">
            <w:pPr>
              <w:spacing w:line="240" w:lineRule="auto"/>
              <w:jc w:val="both"/>
              <w:rPr>
                <w:rFonts w:ascii="Arial" w:hAnsi="Arial" w:cs="Arial"/>
                <w:sz w:val="22"/>
                <w:szCs w:val="22"/>
              </w:rPr>
            </w:pPr>
          </w:p>
        </w:tc>
        <w:tc>
          <w:tcPr>
            <w:tcW w:w="58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3C2143C" w14:textId="77777777" w:rsidR="00430E1C" w:rsidRPr="00DF7727" w:rsidRDefault="00430E1C" w:rsidP="00905490">
            <w:pPr>
              <w:spacing w:line="240" w:lineRule="auto"/>
              <w:jc w:val="both"/>
              <w:rPr>
                <w:rFonts w:ascii="Arial" w:hAnsi="Arial" w:cs="Arial"/>
                <w:sz w:val="22"/>
                <w:szCs w:val="22"/>
              </w:rPr>
            </w:pPr>
          </w:p>
        </w:tc>
        <w:tc>
          <w:tcPr>
            <w:tcW w:w="129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78F187D" w14:textId="77777777" w:rsidR="00430E1C" w:rsidRPr="00DF7727" w:rsidRDefault="00430E1C" w:rsidP="00905490">
            <w:pPr>
              <w:spacing w:line="240" w:lineRule="auto"/>
              <w:jc w:val="both"/>
              <w:rPr>
                <w:rFonts w:ascii="Arial" w:hAnsi="Arial" w:cs="Arial"/>
                <w:sz w:val="22"/>
                <w:szCs w:val="22"/>
              </w:rPr>
            </w:pPr>
          </w:p>
        </w:tc>
        <w:tc>
          <w:tcPr>
            <w:tcW w:w="75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7AB5352" w14:textId="77777777" w:rsidR="00430E1C" w:rsidRPr="00DF7727" w:rsidRDefault="00430E1C" w:rsidP="00905490">
            <w:pPr>
              <w:spacing w:line="240" w:lineRule="auto"/>
              <w:jc w:val="both"/>
              <w:rPr>
                <w:rFonts w:ascii="Arial" w:hAnsi="Arial" w:cs="Arial"/>
                <w:sz w:val="22"/>
                <w:szCs w:val="22"/>
              </w:rPr>
            </w:pPr>
          </w:p>
        </w:tc>
        <w:tc>
          <w:tcPr>
            <w:tcW w:w="897"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52A83772" w14:textId="77777777" w:rsidR="00430E1C" w:rsidRPr="00DF7727" w:rsidRDefault="00430E1C" w:rsidP="00905490">
            <w:pPr>
              <w:spacing w:line="240" w:lineRule="auto"/>
              <w:jc w:val="both"/>
              <w:rPr>
                <w:rFonts w:ascii="Arial" w:hAnsi="Arial" w:cs="Arial"/>
                <w:sz w:val="22"/>
                <w:szCs w:val="22"/>
              </w:rPr>
            </w:pPr>
          </w:p>
        </w:tc>
      </w:tr>
      <w:tr w:rsidR="00430E1C" w:rsidRPr="00DF7727" w14:paraId="5979935D" w14:textId="77777777" w:rsidTr="00905490">
        <w:trPr>
          <w:trHeight w:val="379"/>
        </w:trPr>
        <w:tc>
          <w:tcPr>
            <w:tcW w:w="769" w:type="pct"/>
            <w:vMerge/>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07C51E47" w14:textId="77777777" w:rsidR="00430E1C" w:rsidRPr="00DF7727" w:rsidRDefault="00430E1C" w:rsidP="00DF7727">
            <w:pPr>
              <w:spacing w:line="240" w:lineRule="auto"/>
              <w:jc w:val="center"/>
              <w:rPr>
                <w:rFonts w:ascii="Arial" w:hAnsi="Arial" w:cs="Arial"/>
                <w:b/>
                <w:sz w:val="22"/>
                <w:szCs w:val="22"/>
              </w:rPr>
            </w:pPr>
          </w:p>
        </w:tc>
        <w:tc>
          <w:tcPr>
            <w:tcW w:w="70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02744D6" w14:textId="77777777" w:rsidR="00430E1C" w:rsidRPr="00DF7727" w:rsidRDefault="00430E1C" w:rsidP="00905490">
            <w:pPr>
              <w:spacing w:line="240" w:lineRule="auto"/>
              <w:jc w:val="both"/>
              <w:rPr>
                <w:rFonts w:ascii="Arial" w:hAnsi="Arial" w:cs="Arial"/>
                <w:sz w:val="22"/>
                <w:szCs w:val="22"/>
              </w:rPr>
            </w:pPr>
          </w:p>
        </w:tc>
        <w:tc>
          <w:tcPr>
            <w:tcW w:w="58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D88A4AD" w14:textId="77777777" w:rsidR="00430E1C" w:rsidRPr="00DF7727" w:rsidRDefault="00430E1C" w:rsidP="00905490">
            <w:pPr>
              <w:spacing w:line="240" w:lineRule="auto"/>
              <w:jc w:val="both"/>
              <w:rPr>
                <w:rFonts w:ascii="Arial" w:hAnsi="Arial" w:cs="Arial"/>
                <w:sz w:val="22"/>
                <w:szCs w:val="22"/>
              </w:rPr>
            </w:pPr>
          </w:p>
        </w:tc>
        <w:tc>
          <w:tcPr>
            <w:tcW w:w="129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E226002" w14:textId="77777777" w:rsidR="00430E1C" w:rsidRPr="00DF7727" w:rsidRDefault="00430E1C" w:rsidP="00905490">
            <w:pPr>
              <w:spacing w:line="240" w:lineRule="auto"/>
              <w:jc w:val="both"/>
              <w:rPr>
                <w:rFonts w:ascii="Arial" w:hAnsi="Arial" w:cs="Arial"/>
                <w:sz w:val="22"/>
                <w:szCs w:val="22"/>
              </w:rPr>
            </w:pPr>
          </w:p>
        </w:tc>
        <w:tc>
          <w:tcPr>
            <w:tcW w:w="75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7C9FA93" w14:textId="77777777" w:rsidR="00430E1C" w:rsidRPr="00DF7727" w:rsidRDefault="00430E1C" w:rsidP="00905490">
            <w:pPr>
              <w:spacing w:line="240" w:lineRule="auto"/>
              <w:jc w:val="both"/>
              <w:rPr>
                <w:rFonts w:ascii="Arial" w:hAnsi="Arial" w:cs="Arial"/>
                <w:sz w:val="22"/>
                <w:szCs w:val="22"/>
              </w:rPr>
            </w:pPr>
          </w:p>
        </w:tc>
        <w:tc>
          <w:tcPr>
            <w:tcW w:w="897"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A9ECF0B" w14:textId="77777777" w:rsidR="00430E1C" w:rsidRPr="00DF7727" w:rsidRDefault="00430E1C" w:rsidP="00905490">
            <w:pPr>
              <w:spacing w:line="240" w:lineRule="auto"/>
              <w:jc w:val="both"/>
              <w:rPr>
                <w:rFonts w:ascii="Arial" w:hAnsi="Arial" w:cs="Arial"/>
                <w:sz w:val="22"/>
                <w:szCs w:val="22"/>
              </w:rPr>
            </w:pPr>
          </w:p>
        </w:tc>
      </w:tr>
      <w:tr w:rsidR="00430E1C" w:rsidRPr="00DF7727" w14:paraId="0075C9ED" w14:textId="77777777" w:rsidTr="00905490">
        <w:trPr>
          <w:trHeight w:val="379"/>
        </w:trPr>
        <w:tc>
          <w:tcPr>
            <w:tcW w:w="769"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281743BC" w14:textId="77777777" w:rsidR="00430E1C" w:rsidRPr="00DF7727" w:rsidRDefault="00430E1C" w:rsidP="00DF7727">
            <w:pPr>
              <w:spacing w:line="240" w:lineRule="auto"/>
              <w:jc w:val="center"/>
              <w:rPr>
                <w:rFonts w:ascii="Arial" w:hAnsi="Arial" w:cs="Arial"/>
                <w:b/>
                <w:sz w:val="22"/>
                <w:szCs w:val="22"/>
              </w:rPr>
            </w:pPr>
            <w:r w:rsidRPr="00DF7727">
              <w:rPr>
                <w:rFonts w:ascii="Arial" w:hAnsi="Arial" w:cs="Arial"/>
                <w:b/>
                <w:sz w:val="22"/>
                <w:szCs w:val="22"/>
              </w:rPr>
              <w:t>Terça-feira</w:t>
            </w:r>
          </w:p>
        </w:tc>
        <w:tc>
          <w:tcPr>
            <w:tcW w:w="702"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F8E3AD2"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PAPA DE PÃO COM LEITE</w:t>
            </w:r>
          </w:p>
        </w:tc>
        <w:tc>
          <w:tcPr>
            <w:tcW w:w="58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E73549F"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PAPINHA DE FRUTA</w:t>
            </w:r>
          </w:p>
        </w:tc>
        <w:tc>
          <w:tcPr>
            <w:tcW w:w="1290"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982126F"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ARROZ, CALDO DE FEIJÃO, QUIRERA, MÚSCULO DESFIADO, COUVE REFOGADA</w:t>
            </w:r>
          </w:p>
        </w:tc>
        <w:tc>
          <w:tcPr>
            <w:tcW w:w="75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E09E86B"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PAPINHA DE FRUTAS/</w:t>
            </w:r>
          </w:p>
          <w:p w14:paraId="4D261E46"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FÓRMULA INFATIL</w:t>
            </w:r>
          </w:p>
        </w:tc>
        <w:tc>
          <w:tcPr>
            <w:tcW w:w="897"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A642F42"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CARRETEIRO DE CARNE DESFIADA COM LEGUMES</w:t>
            </w:r>
          </w:p>
        </w:tc>
      </w:tr>
      <w:tr w:rsidR="00430E1C" w:rsidRPr="00DF7727" w14:paraId="2055B049" w14:textId="77777777" w:rsidTr="00905490">
        <w:trPr>
          <w:trHeight w:val="379"/>
        </w:trPr>
        <w:tc>
          <w:tcPr>
            <w:tcW w:w="76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41D03F7F" w14:textId="77777777" w:rsidR="00430E1C" w:rsidRPr="00DF7727" w:rsidRDefault="00430E1C" w:rsidP="00DF7727">
            <w:pPr>
              <w:spacing w:line="240" w:lineRule="auto"/>
              <w:jc w:val="center"/>
              <w:rPr>
                <w:rFonts w:ascii="Arial" w:hAnsi="Arial" w:cs="Arial"/>
                <w:b/>
                <w:sz w:val="22"/>
                <w:szCs w:val="22"/>
              </w:rPr>
            </w:pPr>
          </w:p>
        </w:tc>
        <w:tc>
          <w:tcPr>
            <w:tcW w:w="70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D20C007" w14:textId="77777777" w:rsidR="00430E1C" w:rsidRPr="00DF7727" w:rsidRDefault="00430E1C" w:rsidP="00905490">
            <w:pPr>
              <w:spacing w:line="240" w:lineRule="auto"/>
              <w:jc w:val="both"/>
              <w:rPr>
                <w:rFonts w:ascii="Arial" w:hAnsi="Arial" w:cs="Arial"/>
                <w:sz w:val="22"/>
                <w:szCs w:val="22"/>
              </w:rPr>
            </w:pPr>
          </w:p>
        </w:tc>
        <w:tc>
          <w:tcPr>
            <w:tcW w:w="58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C73D07F" w14:textId="77777777" w:rsidR="00430E1C" w:rsidRPr="00DF7727" w:rsidRDefault="00430E1C" w:rsidP="00905490">
            <w:pPr>
              <w:spacing w:line="240" w:lineRule="auto"/>
              <w:jc w:val="both"/>
              <w:rPr>
                <w:rFonts w:ascii="Arial" w:hAnsi="Arial" w:cs="Arial"/>
                <w:sz w:val="22"/>
                <w:szCs w:val="22"/>
              </w:rPr>
            </w:pPr>
          </w:p>
        </w:tc>
        <w:tc>
          <w:tcPr>
            <w:tcW w:w="129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21246AB" w14:textId="77777777" w:rsidR="00430E1C" w:rsidRPr="00DF7727" w:rsidRDefault="00430E1C" w:rsidP="00905490">
            <w:pPr>
              <w:spacing w:line="240" w:lineRule="auto"/>
              <w:jc w:val="both"/>
              <w:rPr>
                <w:rFonts w:ascii="Arial" w:hAnsi="Arial" w:cs="Arial"/>
                <w:sz w:val="22"/>
                <w:szCs w:val="22"/>
              </w:rPr>
            </w:pPr>
          </w:p>
        </w:tc>
        <w:tc>
          <w:tcPr>
            <w:tcW w:w="75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22DE03E" w14:textId="77777777" w:rsidR="00430E1C" w:rsidRPr="00DF7727" w:rsidRDefault="00430E1C" w:rsidP="00905490">
            <w:pPr>
              <w:spacing w:line="240" w:lineRule="auto"/>
              <w:jc w:val="both"/>
              <w:rPr>
                <w:rFonts w:ascii="Arial" w:hAnsi="Arial" w:cs="Arial"/>
                <w:sz w:val="22"/>
                <w:szCs w:val="22"/>
              </w:rPr>
            </w:pPr>
          </w:p>
        </w:tc>
        <w:tc>
          <w:tcPr>
            <w:tcW w:w="89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500875D" w14:textId="77777777" w:rsidR="00430E1C" w:rsidRPr="00DF7727" w:rsidRDefault="00430E1C" w:rsidP="00905490">
            <w:pPr>
              <w:spacing w:line="240" w:lineRule="auto"/>
              <w:jc w:val="both"/>
              <w:rPr>
                <w:rFonts w:ascii="Arial" w:hAnsi="Arial" w:cs="Arial"/>
                <w:sz w:val="22"/>
                <w:szCs w:val="22"/>
              </w:rPr>
            </w:pPr>
          </w:p>
        </w:tc>
      </w:tr>
      <w:tr w:rsidR="00430E1C" w:rsidRPr="00DF7727" w14:paraId="3C31B307" w14:textId="77777777" w:rsidTr="00905490">
        <w:trPr>
          <w:trHeight w:val="765"/>
        </w:trPr>
        <w:tc>
          <w:tcPr>
            <w:tcW w:w="76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1258AE86" w14:textId="77777777" w:rsidR="00430E1C" w:rsidRPr="00DF7727" w:rsidRDefault="00430E1C" w:rsidP="00DF7727">
            <w:pPr>
              <w:spacing w:line="240" w:lineRule="auto"/>
              <w:jc w:val="center"/>
              <w:rPr>
                <w:rFonts w:ascii="Arial" w:hAnsi="Arial" w:cs="Arial"/>
                <w:b/>
                <w:sz w:val="22"/>
                <w:szCs w:val="22"/>
              </w:rPr>
            </w:pPr>
          </w:p>
        </w:tc>
        <w:tc>
          <w:tcPr>
            <w:tcW w:w="70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F2C0186" w14:textId="77777777" w:rsidR="00430E1C" w:rsidRPr="00DF7727" w:rsidRDefault="00430E1C" w:rsidP="00905490">
            <w:pPr>
              <w:spacing w:line="240" w:lineRule="auto"/>
              <w:jc w:val="both"/>
              <w:rPr>
                <w:rFonts w:ascii="Arial" w:hAnsi="Arial" w:cs="Arial"/>
                <w:sz w:val="22"/>
                <w:szCs w:val="22"/>
              </w:rPr>
            </w:pPr>
          </w:p>
        </w:tc>
        <w:tc>
          <w:tcPr>
            <w:tcW w:w="58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6437063" w14:textId="77777777" w:rsidR="00430E1C" w:rsidRPr="00DF7727" w:rsidRDefault="00430E1C" w:rsidP="00905490">
            <w:pPr>
              <w:spacing w:line="240" w:lineRule="auto"/>
              <w:jc w:val="both"/>
              <w:rPr>
                <w:rFonts w:ascii="Arial" w:hAnsi="Arial" w:cs="Arial"/>
                <w:sz w:val="22"/>
                <w:szCs w:val="22"/>
              </w:rPr>
            </w:pPr>
          </w:p>
        </w:tc>
        <w:tc>
          <w:tcPr>
            <w:tcW w:w="129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43B3F6F" w14:textId="77777777" w:rsidR="00430E1C" w:rsidRPr="00DF7727" w:rsidRDefault="00430E1C" w:rsidP="00905490">
            <w:pPr>
              <w:spacing w:line="240" w:lineRule="auto"/>
              <w:jc w:val="both"/>
              <w:rPr>
                <w:rFonts w:ascii="Arial" w:hAnsi="Arial" w:cs="Arial"/>
                <w:sz w:val="22"/>
                <w:szCs w:val="22"/>
              </w:rPr>
            </w:pPr>
          </w:p>
        </w:tc>
        <w:tc>
          <w:tcPr>
            <w:tcW w:w="75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FFD6B60" w14:textId="77777777" w:rsidR="00430E1C" w:rsidRPr="00DF7727" w:rsidRDefault="00430E1C" w:rsidP="00905490">
            <w:pPr>
              <w:spacing w:line="240" w:lineRule="auto"/>
              <w:jc w:val="both"/>
              <w:rPr>
                <w:rFonts w:ascii="Arial" w:hAnsi="Arial" w:cs="Arial"/>
                <w:sz w:val="22"/>
                <w:szCs w:val="22"/>
              </w:rPr>
            </w:pPr>
          </w:p>
        </w:tc>
        <w:tc>
          <w:tcPr>
            <w:tcW w:w="89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80D2AD9" w14:textId="77777777" w:rsidR="00430E1C" w:rsidRPr="00DF7727" w:rsidRDefault="00430E1C" w:rsidP="00905490">
            <w:pPr>
              <w:spacing w:line="240" w:lineRule="auto"/>
              <w:jc w:val="both"/>
              <w:rPr>
                <w:rFonts w:ascii="Arial" w:hAnsi="Arial" w:cs="Arial"/>
                <w:sz w:val="22"/>
                <w:szCs w:val="22"/>
              </w:rPr>
            </w:pPr>
          </w:p>
        </w:tc>
      </w:tr>
      <w:tr w:rsidR="00430E1C" w:rsidRPr="00DF7727" w14:paraId="21565B85" w14:textId="77777777" w:rsidTr="00905490">
        <w:trPr>
          <w:trHeight w:val="379"/>
        </w:trPr>
        <w:tc>
          <w:tcPr>
            <w:tcW w:w="769"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59ADF878" w14:textId="77777777" w:rsidR="00430E1C" w:rsidRPr="00DF7727" w:rsidRDefault="00430E1C" w:rsidP="00DF7727">
            <w:pPr>
              <w:spacing w:line="240" w:lineRule="auto"/>
              <w:jc w:val="center"/>
              <w:rPr>
                <w:rFonts w:ascii="Arial" w:hAnsi="Arial" w:cs="Arial"/>
                <w:b/>
                <w:sz w:val="22"/>
                <w:szCs w:val="22"/>
              </w:rPr>
            </w:pPr>
            <w:r w:rsidRPr="00DF7727">
              <w:rPr>
                <w:rFonts w:ascii="Arial" w:hAnsi="Arial" w:cs="Arial"/>
                <w:b/>
                <w:sz w:val="22"/>
                <w:szCs w:val="22"/>
              </w:rPr>
              <w:t>Quarta-feira</w:t>
            </w:r>
          </w:p>
        </w:tc>
        <w:tc>
          <w:tcPr>
            <w:tcW w:w="702"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2220723"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MINGAU DE AMIDO DE MILHO</w:t>
            </w:r>
          </w:p>
        </w:tc>
        <w:tc>
          <w:tcPr>
            <w:tcW w:w="58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E7880A3"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PAPINHA DE FRUTA</w:t>
            </w:r>
          </w:p>
        </w:tc>
        <w:tc>
          <w:tcPr>
            <w:tcW w:w="1290"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FEBCC87"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ARROZ, LENTILHA, CARNE MOIDA REFOGADA, LEGUME COZIDO</w:t>
            </w:r>
          </w:p>
        </w:tc>
        <w:tc>
          <w:tcPr>
            <w:tcW w:w="75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4122365"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PAPINHA DE FRUTAS/</w:t>
            </w:r>
          </w:p>
          <w:p w14:paraId="36E4B70E"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FÓRMULA INFANTIL</w:t>
            </w:r>
          </w:p>
        </w:tc>
        <w:tc>
          <w:tcPr>
            <w:tcW w:w="897"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F4F53FF"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SOPA DE FEIJÃO</w:t>
            </w:r>
          </w:p>
        </w:tc>
      </w:tr>
      <w:tr w:rsidR="00430E1C" w:rsidRPr="00DF7727" w14:paraId="0095486E" w14:textId="77777777" w:rsidTr="00905490">
        <w:trPr>
          <w:trHeight w:val="379"/>
        </w:trPr>
        <w:tc>
          <w:tcPr>
            <w:tcW w:w="76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0901B6CA" w14:textId="77777777" w:rsidR="00430E1C" w:rsidRPr="00DF7727" w:rsidRDefault="00430E1C" w:rsidP="00DF7727">
            <w:pPr>
              <w:spacing w:line="240" w:lineRule="auto"/>
              <w:jc w:val="center"/>
              <w:rPr>
                <w:rFonts w:ascii="Arial" w:hAnsi="Arial" w:cs="Arial"/>
                <w:b/>
                <w:sz w:val="22"/>
                <w:szCs w:val="22"/>
              </w:rPr>
            </w:pPr>
          </w:p>
        </w:tc>
        <w:tc>
          <w:tcPr>
            <w:tcW w:w="70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1CE2313" w14:textId="77777777" w:rsidR="00430E1C" w:rsidRPr="00DF7727" w:rsidRDefault="00430E1C" w:rsidP="00905490">
            <w:pPr>
              <w:spacing w:line="240" w:lineRule="auto"/>
              <w:jc w:val="both"/>
              <w:rPr>
                <w:rFonts w:ascii="Arial" w:hAnsi="Arial" w:cs="Arial"/>
                <w:sz w:val="22"/>
                <w:szCs w:val="22"/>
              </w:rPr>
            </w:pPr>
          </w:p>
        </w:tc>
        <w:tc>
          <w:tcPr>
            <w:tcW w:w="58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C245283" w14:textId="77777777" w:rsidR="00430E1C" w:rsidRPr="00DF7727" w:rsidRDefault="00430E1C" w:rsidP="00905490">
            <w:pPr>
              <w:spacing w:line="240" w:lineRule="auto"/>
              <w:jc w:val="both"/>
              <w:rPr>
                <w:rFonts w:ascii="Arial" w:hAnsi="Arial" w:cs="Arial"/>
                <w:sz w:val="22"/>
                <w:szCs w:val="22"/>
              </w:rPr>
            </w:pPr>
          </w:p>
        </w:tc>
        <w:tc>
          <w:tcPr>
            <w:tcW w:w="129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87E57CA" w14:textId="77777777" w:rsidR="00430E1C" w:rsidRPr="00DF7727" w:rsidRDefault="00430E1C" w:rsidP="00905490">
            <w:pPr>
              <w:spacing w:line="240" w:lineRule="auto"/>
              <w:jc w:val="both"/>
              <w:rPr>
                <w:rFonts w:ascii="Arial" w:hAnsi="Arial" w:cs="Arial"/>
                <w:sz w:val="22"/>
                <w:szCs w:val="22"/>
              </w:rPr>
            </w:pPr>
          </w:p>
        </w:tc>
        <w:tc>
          <w:tcPr>
            <w:tcW w:w="75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1FA9EF3" w14:textId="77777777" w:rsidR="00430E1C" w:rsidRPr="00DF7727" w:rsidRDefault="00430E1C" w:rsidP="00905490">
            <w:pPr>
              <w:spacing w:line="240" w:lineRule="auto"/>
              <w:jc w:val="both"/>
              <w:rPr>
                <w:rFonts w:ascii="Arial" w:hAnsi="Arial" w:cs="Arial"/>
                <w:sz w:val="22"/>
                <w:szCs w:val="22"/>
              </w:rPr>
            </w:pPr>
          </w:p>
        </w:tc>
        <w:tc>
          <w:tcPr>
            <w:tcW w:w="89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6B09D74" w14:textId="77777777" w:rsidR="00430E1C" w:rsidRPr="00DF7727" w:rsidRDefault="00430E1C" w:rsidP="00905490">
            <w:pPr>
              <w:spacing w:line="240" w:lineRule="auto"/>
              <w:jc w:val="both"/>
              <w:rPr>
                <w:rFonts w:ascii="Arial" w:hAnsi="Arial" w:cs="Arial"/>
                <w:sz w:val="22"/>
                <w:szCs w:val="22"/>
              </w:rPr>
            </w:pPr>
          </w:p>
        </w:tc>
      </w:tr>
      <w:tr w:rsidR="00430E1C" w:rsidRPr="00DF7727" w14:paraId="272BCF32" w14:textId="77777777" w:rsidTr="00905490">
        <w:trPr>
          <w:trHeight w:val="379"/>
        </w:trPr>
        <w:tc>
          <w:tcPr>
            <w:tcW w:w="76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7A085CE7" w14:textId="77777777" w:rsidR="00430E1C" w:rsidRPr="00DF7727" w:rsidRDefault="00430E1C" w:rsidP="00DF7727">
            <w:pPr>
              <w:spacing w:line="240" w:lineRule="auto"/>
              <w:jc w:val="center"/>
              <w:rPr>
                <w:rFonts w:ascii="Arial" w:hAnsi="Arial" w:cs="Arial"/>
                <w:b/>
                <w:sz w:val="22"/>
                <w:szCs w:val="22"/>
              </w:rPr>
            </w:pPr>
          </w:p>
        </w:tc>
        <w:tc>
          <w:tcPr>
            <w:tcW w:w="70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DE10BEC" w14:textId="77777777" w:rsidR="00430E1C" w:rsidRPr="00DF7727" w:rsidRDefault="00430E1C" w:rsidP="00905490">
            <w:pPr>
              <w:spacing w:line="240" w:lineRule="auto"/>
              <w:jc w:val="both"/>
              <w:rPr>
                <w:rFonts w:ascii="Arial" w:hAnsi="Arial" w:cs="Arial"/>
                <w:sz w:val="22"/>
                <w:szCs w:val="22"/>
              </w:rPr>
            </w:pPr>
          </w:p>
        </w:tc>
        <w:tc>
          <w:tcPr>
            <w:tcW w:w="58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D932172" w14:textId="77777777" w:rsidR="00430E1C" w:rsidRPr="00DF7727" w:rsidRDefault="00430E1C" w:rsidP="00905490">
            <w:pPr>
              <w:spacing w:line="240" w:lineRule="auto"/>
              <w:jc w:val="both"/>
              <w:rPr>
                <w:rFonts w:ascii="Arial" w:hAnsi="Arial" w:cs="Arial"/>
                <w:sz w:val="22"/>
                <w:szCs w:val="22"/>
              </w:rPr>
            </w:pPr>
          </w:p>
        </w:tc>
        <w:tc>
          <w:tcPr>
            <w:tcW w:w="129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076DB8C" w14:textId="77777777" w:rsidR="00430E1C" w:rsidRPr="00DF7727" w:rsidRDefault="00430E1C" w:rsidP="00905490">
            <w:pPr>
              <w:spacing w:line="240" w:lineRule="auto"/>
              <w:jc w:val="both"/>
              <w:rPr>
                <w:rFonts w:ascii="Arial" w:hAnsi="Arial" w:cs="Arial"/>
                <w:sz w:val="22"/>
                <w:szCs w:val="22"/>
              </w:rPr>
            </w:pPr>
          </w:p>
        </w:tc>
        <w:tc>
          <w:tcPr>
            <w:tcW w:w="75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AD1481F" w14:textId="77777777" w:rsidR="00430E1C" w:rsidRPr="00DF7727" w:rsidRDefault="00430E1C" w:rsidP="00905490">
            <w:pPr>
              <w:spacing w:line="240" w:lineRule="auto"/>
              <w:jc w:val="both"/>
              <w:rPr>
                <w:rFonts w:ascii="Arial" w:hAnsi="Arial" w:cs="Arial"/>
                <w:sz w:val="22"/>
                <w:szCs w:val="22"/>
              </w:rPr>
            </w:pPr>
          </w:p>
        </w:tc>
        <w:tc>
          <w:tcPr>
            <w:tcW w:w="89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9C8CB4A" w14:textId="77777777" w:rsidR="00430E1C" w:rsidRPr="00DF7727" w:rsidRDefault="00430E1C" w:rsidP="00905490">
            <w:pPr>
              <w:spacing w:line="240" w:lineRule="auto"/>
              <w:jc w:val="both"/>
              <w:rPr>
                <w:rFonts w:ascii="Arial" w:hAnsi="Arial" w:cs="Arial"/>
                <w:sz w:val="22"/>
                <w:szCs w:val="22"/>
              </w:rPr>
            </w:pPr>
          </w:p>
        </w:tc>
      </w:tr>
      <w:tr w:rsidR="00430E1C" w:rsidRPr="00DF7727" w14:paraId="2D5872B8" w14:textId="77777777" w:rsidTr="00905490">
        <w:trPr>
          <w:trHeight w:val="379"/>
        </w:trPr>
        <w:tc>
          <w:tcPr>
            <w:tcW w:w="769"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56B867A3" w14:textId="77777777" w:rsidR="00430E1C" w:rsidRPr="00DF7727" w:rsidRDefault="00430E1C" w:rsidP="00DF7727">
            <w:pPr>
              <w:spacing w:line="240" w:lineRule="auto"/>
              <w:jc w:val="center"/>
              <w:rPr>
                <w:rFonts w:ascii="Arial" w:hAnsi="Arial" w:cs="Arial"/>
                <w:b/>
                <w:sz w:val="22"/>
                <w:szCs w:val="22"/>
              </w:rPr>
            </w:pPr>
            <w:r w:rsidRPr="00DF7727">
              <w:rPr>
                <w:rFonts w:ascii="Arial" w:hAnsi="Arial" w:cs="Arial"/>
                <w:b/>
                <w:sz w:val="22"/>
                <w:szCs w:val="22"/>
              </w:rPr>
              <w:t>Quinta-feira</w:t>
            </w:r>
          </w:p>
        </w:tc>
        <w:tc>
          <w:tcPr>
            <w:tcW w:w="702"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B6CB413"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VITAMINA DE FRUTAS COM AVEIA</w:t>
            </w:r>
          </w:p>
        </w:tc>
        <w:tc>
          <w:tcPr>
            <w:tcW w:w="58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4453145"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PAPINHA DE FRUTA</w:t>
            </w:r>
          </w:p>
        </w:tc>
        <w:tc>
          <w:tcPr>
            <w:tcW w:w="1290"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D7FDAFD"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ARROZ, CALDO DE FEIJÃO, PEITO DE FRANGO MOÍDO REFOGADO, BETERRABA</w:t>
            </w:r>
          </w:p>
        </w:tc>
        <w:tc>
          <w:tcPr>
            <w:tcW w:w="75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D00FB37"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PAPINHA DE FRUTAS/ FÓRMULA INFANTIL</w:t>
            </w:r>
          </w:p>
        </w:tc>
        <w:tc>
          <w:tcPr>
            <w:tcW w:w="897"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9B26EFB"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SOPA DE LEGUMES COM ARROZ E MÚSCULO</w:t>
            </w:r>
          </w:p>
        </w:tc>
      </w:tr>
      <w:tr w:rsidR="00430E1C" w:rsidRPr="00DF7727" w14:paraId="0BC3B8F3" w14:textId="77777777" w:rsidTr="00905490">
        <w:trPr>
          <w:trHeight w:val="379"/>
        </w:trPr>
        <w:tc>
          <w:tcPr>
            <w:tcW w:w="76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3535C706" w14:textId="77777777" w:rsidR="00430E1C" w:rsidRPr="00DF7727" w:rsidRDefault="00430E1C" w:rsidP="00DF7727">
            <w:pPr>
              <w:spacing w:line="240" w:lineRule="auto"/>
              <w:jc w:val="center"/>
              <w:rPr>
                <w:rFonts w:ascii="Arial" w:hAnsi="Arial" w:cs="Arial"/>
                <w:b/>
                <w:sz w:val="22"/>
                <w:szCs w:val="22"/>
              </w:rPr>
            </w:pPr>
          </w:p>
        </w:tc>
        <w:tc>
          <w:tcPr>
            <w:tcW w:w="70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B210446" w14:textId="77777777" w:rsidR="00430E1C" w:rsidRPr="00DF7727" w:rsidRDefault="00430E1C" w:rsidP="00905490">
            <w:pPr>
              <w:spacing w:line="240" w:lineRule="auto"/>
              <w:jc w:val="both"/>
              <w:rPr>
                <w:rFonts w:ascii="Arial" w:hAnsi="Arial" w:cs="Arial"/>
                <w:sz w:val="22"/>
                <w:szCs w:val="22"/>
              </w:rPr>
            </w:pPr>
          </w:p>
        </w:tc>
        <w:tc>
          <w:tcPr>
            <w:tcW w:w="58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CADDC20" w14:textId="77777777" w:rsidR="00430E1C" w:rsidRPr="00DF7727" w:rsidRDefault="00430E1C" w:rsidP="00905490">
            <w:pPr>
              <w:spacing w:line="240" w:lineRule="auto"/>
              <w:jc w:val="both"/>
              <w:rPr>
                <w:rFonts w:ascii="Arial" w:hAnsi="Arial" w:cs="Arial"/>
                <w:sz w:val="22"/>
                <w:szCs w:val="22"/>
              </w:rPr>
            </w:pPr>
          </w:p>
        </w:tc>
        <w:tc>
          <w:tcPr>
            <w:tcW w:w="129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4E2AAA3" w14:textId="77777777" w:rsidR="00430E1C" w:rsidRPr="00DF7727" w:rsidRDefault="00430E1C" w:rsidP="00905490">
            <w:pPr>
              <w:spacing w:line="240" w:lineRule="auto"/>
              <w:jc w:val="both"/>
              <w:rPr>
                <w:rFonts w:ascii="Arial" w:hAnsi="Arial" w:cs="Arial"/>
                <w:sz w:val="22"/>
                <w:szCs w:val="22"/>
              </w:rPr>
            </w:pPr>
          </w:p>
        </w:tc>
        <w:tc>
          <w:tcPr>
            <w:tcW w:w="75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6B92886" w14:textId="77777777" w:rsidR="00430E1C" w:rsidRPr="00DF7727" w:rsidRDefault="00430E1C" w:rsidP="00905490">
            <w:pPr>
              <w:spacing w:line="240" w:lineRule="auto"/>
              <w:jc w:val="both"/>
              <w:rPr>
                <w:rFonts w:ascii="Arial" w:hAnsi="Arial" w:cs="Arial"/>
                <w:sz w:val="22"/>
                <w:szCs w:val="22"/>
              </w:rPr>
            </w:pPr>
          </w:p>
        </w:tc>
        <w:tc>
          <w:tcPr>
            <w:tcW w:w="89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8547970" w14:textId="77777777" w:rsidR="00430E1C" w:rsidRPr="00DF7727" w:rsidRDefault="00430E1C" w:rsidP="00905490">
            <w:pPr>
              <w:spacing w:line="240" w:lineRule="auto"/>
              <w:jc w:val="both"/>
              <w:rPr>
                <w:rFonts w:ascii="Arial" w:hAnsi="Arial" w:cs="Arial"/>
                <w:sz w:val="22"/>
                <w:szCs w:val="22"/>
              </w:rPr>
            </w:pPr>
          </w:p>
        </w:tc>
      </w:tr>
      <w:tr w:rsidR="00430E1C" w:rsidRPr="00DF7727" w14:paraId="5B2E5F8D" w14:textId="77777777" w:rsidTr="00905490">
        <w:trPr>
          <w:trHeight w:val="379"/>
        </w:trPr>
        <w:tc>
          <w:tcPr>
            <w:tcW w:w="76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6E9AEE08" w14:textId="77777777" w:rsidR="00430E1C" w:rsidRPr="00DF7727" w:rsidRDefault="00430E1C" w:rsidP="00DF7727">
            <w:pPr>
              <w:spacing w:line="240" w:lineRule="auto"/>
              <w:jc w:val="center"/>
              <w:rPr>
                <w:rFonts w:ascii="Arial" w:hAnsi="Arial" w:cs="Arial"/>
                <w:b/>
                <w:sz w:val="22"/>
                <w:szCs w:val="22"/>
              </w:rPr>
            </w:pPr>
          </w:p>
        </w:tc>
        <w:tc>
          <w:tcPr>
            <w:tcW w:w="70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8AAAC1B" w14:textId="77777777" w:rsidR="00430E1C" w:rsidRPr="00DF7727" w:rsidRDefault="00430E1C" w:rsidP="00905490">
            <w:pPr>
              <w:spacing w:line="240" w:lineRule="auto"/>
              <w:jc w:val="both"/>
              <w:rPr>
                <w:rFonts w:ascii="Arial" w:hAnsi="Arial" w:cs="Arial"/>
                <w:sz w:val="22"/>
                <w:szCs w:val="22"/>
              </w:rPr>
            </w:pPr>
          </w:p>
        </w:tc>
        <w:tc>
          <w:tcPr>
            <w:tcW w:w="58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69963BF" w14:textId="77777777" w:rsidR="00430E1C" w:rsidRPr="00DF7727" w:rsidRDefault="00430E1C" w:rsidP="00905490">
            <w:pPr>
              <w:spacing w:line="240" w:lineRule="auto"/>
              <w:jc w:val="both"/>
              <w:rPr>
                <w:rFonts w:ascii="Arial" w:hAnsi="Arial" w:cs="Arial"/>
                <w:sz w:val="22"/>
                <w:szCs w:val="22"/>
              </w:rPr>
            </w:pPr>
          </w:p>
        </w:tc>
        <w:tc>
          <w:tcPr>
            <w:tcW w:w="129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5946B5B" w14:textId="77777777" w:rsidR="00430E1C" w:rsidRPr="00DF7727" w:rsidRDefault="00430E1C" w:rsidP="00905490">
            <w:pPr>
              <w:spacing w:line="240" w:lineRule="auto"/>
              <w:jc w:val="both"/>
              <w:rPr>
                <w:rFonts w:ascii="Arial" w:hAnsi="Arial" w:cs="Arial"/>
                <w:sz w:val="22"/>
                <w:szCs w:val="22"/>
              </w:rPr>
            </w:pPr>
          </w:p>
        </w:tc>
        <w:tc>
          <w:tcPr>
            <w:tcW w:w="75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9E75B26" w14:textId="77777777" w:rsidR="00430E1C" w:rsidRPr="00DF7727" w:rsidRDefault="00430E1C" w:rsidP="00905490">
            <w:pPr>
              <w:spacing w:line="240" w:lineRule="auto"/>
              <w:jc w:val="both"/>
              <w:rPr>
                <w:rFonts w:ascii="Arial" w:hAnsi="Arial" w:cs="Arial"/>
                <w:sz w:val="22"/>
                <w:szCs w:val="22"/>
              </w:rPr>
            </w:pPr>
          </w:p>
        </w:tc>
        <w:tc>
          <w:tcPr>
            <w:tcW w:w="89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BA09984" w14:textId="77777777" w:rsidR="00430E1C" w:rsidRPr="00DF7727" w:rsidRDefault="00430E1C" w:rsidP="00905490">
            <w:pPr>
              <w:spacing w:line="240" w:lineRule="auto"/>
              <w:jc w:val="both"/>
              <w:rPr>
                <w:rFonts w:ascii="Arial" w:hAnsi="Arial" w:cs="Arial"/>
                <w:sz w:val="22"/>
                <w:szCs w:val="22"/>
              </w:rPr>
            </w:pPr>
          </w:p>
        </w:tc>
      </w:tr>
      <w:tr w:rsidR="00430E1C" w:rsidRPr="00DF7727" w14:paraId="7C878761" w14:textId="77777777" w:rsidTr="00905490">
        <w:trPr>
          <w:trHeight w:val="379"/>
        </w:trPr>
        <w:tc>
          <w:tcPr>
            <w:tcW w:w="769" w:type="pct"/>
            <w:vMerge w:val="restart"/>
            <w:tcBorders>
              <w:top w:val="nil"/>
              <w:left w:val="single" w:sz="4" w:space="0" w:color="00000A"/>
              <w:bottom w:val="single" w:sz="4" w:space="0" w:color="000001"/>
              <w:right w:val="single" w:sz="4" w:space="0" w:color="00000A"/>
            </w:tcBorders>
            <w:shd w:val="clear" w:color="auto" w:fill="D9D9D9" w:themeFill="background1" w:themeFillShade="D9"/>
            <w:tcMar>
              <w:left w:w="60" w:type="dxa"/>
            </w:tcMar>
            <w:vAlign w:val="center"/>
          </w:tcPr>
          <w:p w14:paraId="1D149524" w14:textId="77777777" w:rsidR="00430E1C" w:rsidRPr="00DF7727" w:rsidRDefault="00430E1C" w:rsidP="00DF7727">
            <w:pPr>
              <w:spacing w:line="240" w:lineRule="auto"/>
              <w:jc w:val="center"/>
              <w:rPr>
                <w:rFonts w:ascii="Arial" w:hAnsi="Arial" w:cs="Arial"/>
                <w:b/>
                <w:sz w:val="22"/>
                <w:szCs w:val="22"/>
              </w:rPr>
            </w:pPr>
            <w:r w:rsidRPr="00DF7727">
              <w:rPr>
                <w:rFonts w:ascii="Arial" w:hAnsi="Arial" w:cs="Arial"/>
                <w:b/>
                <w:sz w:val="22"/>
                <w:szCs w:val="22"/>
              </w:rPr>
              <w:t>Sexta-feira</w:t>
            </w:r>
          </w:p>
        </w:tc>
        <w:tc>
          <w:tcPr>
            <w:tcW w:w="702"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9AA55A7"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PAPA DE PÃO COM LEITE</w:t>
            </w:r>
          </w:p>
        </w:tc>
        <w:tc>
          <w:tcPr>
            <w:tcW w:w="58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6A4BDC2"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PAPINHA DE FRUTA</w:t>
            </w:r>
          </w:p>
        </w:tc>
        <w:tc>
          <w:tcPr>
            <w:tcW w:w="1290"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910B05E"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ARROZ, CALDO DE FEIJÃO, GUISADO DE LEGUMES COM CARNE MOIDA</w:t>
            </w:r>
          </w:p>
        </w:tc>
        <w:tc>
          <w:tcPr>
            <w:tcW w:w="75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04AC769"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PAPINHA DE FRUTAS/ FÓRMULA INFANTIL</w:t>
            </w:r>
          </w:p>
        </w:tc>
        <w:tc>
          <w:tcPr>
            <w:tcW w:w="897"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FD0E901" w14:textId="77777777" w:rsidR="00430E1C" w:rsidRPr="00DF7727" w:rsidRDefault="00430E1C" w:rsidP="00905490">
            <w:pPr>
              <w:spacing w:line="240" w:lineRule="auto"/>
              <w:jc w:val="both"/>
              <w:rPr>
                <w:rFonts w:ascii="Arial" w:hAnsi="Arial" w:cs="Arial"/>
                <w:sz w:val="22"/>
                <w:szCs w:val="22"/>
              </w:rPr>
            </w:pPr>
            <w:r w:rsidRPr="00DF7727">
              <w:rPr>
                <w:rFonts w:ascii="Arial" w:hAnsi="Arial" w:cs="Arial"/>
                <w:sz w:val="22"/>
                <w:szCs w:val="22"/>
              </w:rPr>
              <w:t xml:space="preserve">POLENTA MOLE COM PEITO DE FRANGO MOÍDO, CENOURA E CHUCHU </w:t>
            </w:r>
          </w:p>
        </w:tc>
      </w:tr>
      <w:tr w:rsidR="00430E1C" w:rsidRPr="00DF7727" w14:paraId="2F4DC6A6" w14:textId="77777777" w:rsidTr="00905490">
        <w:trPr>
          <w:trHeight w:val="379"/>
        </w:trPr>
        <w:tc>
          <w:tcPr>
            <w:tcW w:w="769" w:type="pct"/>
            <w:vMerge/>
            <w:tcBorders>
              <w:top w:val="nil"/>
              <w:left w:val="single" w:sz="4" w:space="0" w:color="00000A"/>
              <w:bottom w:val="single" w:sz="4" w:space="0" w:color="000001"/>
              <w:right w:val="single" w:sz="4" w:space="0" w:color="00000A"/>
            </w:tcBorders>
            <w:shd w:val="clear" w:color="auto" w:fill="D9D9D9" w:themeFill="background1" w:themeFillShade="D9"/>
            <w:tcMar>
              <w:left w:w="60" w:type="dxa"/>
            </w:tcMar>
            <w:vAlign w:val="center"/>
          </w:tcPr>
          <w:p w14:paraId="76618108" w14:textId="77777777" w:rsidR="00430E1C" w:rsidRPr="00DF7727" w:rsidRDefault="00430E1C" w:rsidP="00DF7727">
            <w:pPr>
              <w:spacing w:line="240" w:lineRule="auto"/>
              <w:rPr>
                <w:rFonts w:ascii="Arial" w:hAnsi="Arial" w:cs="Arial"/>
                <w:sz w:val="22"/>
                <w:szCs w:val="22"/>
              </w:rPr>
            </w:pPr>
          </w:p>
        </w:tc>
        <w:tc>
          <w:tcPr>
            <w:tcW w:w="70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5A00639" w14:textId="77777777" w:rsidR="00430E1C" w:rsidRPr="00DF7727" w:rsidRDefault="00430E1C" w:rsidP="00DF7727">
            <w:pPr>
              <w:spacing w:line="240" w:lineRule="auto"/>
              <w:rPr>
                <w:rFonts w:ascii="Arial" w:hAnsi="Arial" w:cs="Arial"/>
                <w:sz w:val="22"/>
                <w:szCs w:val="22"/>
              </w:rPr>
            </w:pPr>
          </w:p>
        </w:tc>
        <w:tc>
          <w:tcPr>
            <w:tcW w:w="58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71B64FE" w14:textId="77777777" w:rsidR="00430E1C" w:rsidRPr="00DF7727" w:rsidRDefault="00430E1C" w:rsidP="00DF7727">
            <w:pPr>
              <w:spacing w:line="240" w:lineRule="auto"/>
              <w:rPr>
                <w:rFonts w:ascii="Arial" w:hAnsi="Arial" w:cs="Arial"/>
                <w:sz w:val="22"/>
                <w:szCs w:val="22"/>
              </w:rPr>
            </w:pPr>
          </w:p>
        </w:tc>
        <w:tc>
          <w:tcPr>
            <w:tcW w:w="129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0FE252A" w14:textId="77777777" w:rsidR="00430E1C" w:rsidRPr="00DF7727" w:rsidRDefault="00430E1C" w:rsidP="00DF7727">
            <w:pPr>
              <w:spacing w:line="240" w:lineRule="auto"/>
              <w:rPr>
                <w:rFonts w:ascii="Arial" w:hAnsi="Arial" w:cs="Arial"/>
                <w:sz w:val="22"/>
                <w:szCs w:val="22"/>
              </w:rPr>
            </w:pPr>
          </w:p>
        </w:tc>
        <w:tc>
          <w:tcPr>
            <w:tcW w:w="75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0E47B46" w14:textId="77777777" w:rsidR="00430E1C" w:rsidRPr="00DF7727" w:rsidRDefault="00430E1C" w:rsidP="00DF7727">
            <w:pPr>
              <w:spacing w:line="240" w:lineRule="auto"/>
              <w:rPr>
                <w:rFonts w:ascii="Arial" w:hAnsi="Arial" w:cs="Arial"/>
                <w:sz w:val="22"/>
                <w:szCs w:val="22"/>
              </w:rPr>
            </w:pPr>
          </w:p>
        </w:tc>
        <w:tc>
          <w:tcPr>
            <w:tcW w:w="89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859FD0D" w14:textId="77777777" w:rsidR="00430E1C" w:rsidRPr="00DF7727" w:rsidRDefault="00430E1C" w:rsidP="00DF7727">
            <w:pPr>
              <w:spacing w:line="240" w:lineRule="auto"/>
              <w:rPr>
                <w:rFonts w:ascii="Arial" w:hAnsi="Arial" w:cs="Arial"/>
                <w:sz w:val="22"/>
                <w:szCs w:val="22"/>
              </w:rPr>
            </w:pPr>
          </w:p>
        </w:tc>
      </w:tr>
      <w:tr w:rsidR="00430E1C" w:rsidRPr="00DF7727" w14:paraId="636244D7" w14:textId="77777777" w:rsidTr="00905490">
        <w:trPr>
          <w:trHeight w:val="379"/>
        </w:trPr>
        <w:tc>
          <w:tcPr>
            <w:tcW w:w="769" w:type="pct"/>
            <w:vMerge/>
            <w:tcBorders>
              <w:top w:val="nil"/>
              <w:left w:val="single" w:sz="4" w:space="0" w:color="00000A"/>
              <w:bottom w:val="single" w:sz="4" w:space="0" w:color="000001"/>
              <w:right w:val="single" w:sz="4" w:space="0" w:color="00000A"/>
            </w:tcBorders>
            <w:shd w:val="clear" w:color="auto" w:fill="D9D9D9" w:themeFill="background1" w:themeFillShade="D9"/>
            <w:tcMar>
              <w:left w:w="60" w:type="dxa"/>
            </w:tcMar>
            <w:vAlign w:val="center"/>
          </w:tcPr>
          <w:p w14:paraId="55CA8992" w14:textId="77777777" w:rsidR="00430E1C" w:rsidRPr="00DF7727" w:rsidRDefault="00430E1C" w:rsidP="00DF7727">
            <w:pPr>
              <w:spacing w:line="240" w:lineRule="auto"/>
              <w:rPr>
                <w:rFonts w:ascii="Arial" w:hAnsi="Arial" w:cs="Arial"/>
                <w:sz w:val="22"/>
                <w:szCs w:val="22"/>
              </w:rPr>
            </w:pPr>
          </w:p>
        </w:tc>
        <w:tc>
          <w:tcPr>
            <w:tcW w:w="70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60C99E1" w14:textId="77777777" w:rsidR="00430E1C" w:rsidRPr="00DF7727" w:rsidRDefault="00430E1C" w:rsidP="00DF7727">
            <w:pPr>
              <w:spacing w:line="240" w:lineRule="auto"/>
              <w:rPr>
                <w:rFonts w:ascii="Arial" w:hAnsi="Arial" w:cs="Arial"/>
                <w:sz w:val="22"/>
                <w:szCs w:val="22"/>
              </w:rPr>
            </w:pPr>
          </w:p>
        </w:tc>
        <w:tc>
          <w:tcPr>
            <w:tcW w:w="58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C781F89" w14:textId="77777777" w:rsidR="00430E1C" w:rsidRPr="00DF7727" w:rsidRDefault="00430E1C" w:rsidP="00DF7727">
            <w:pPr>
              <w:spacing w:line="240" w:lineRule="auto"/>
              <w:rPr>
                <w:rFonts w:ascii="Arial" w:hAnsi="Arial" w:cs="Arial"/>
                <w:sz w:val="22"/>
                <w:szCs w:val="22"/>
              </w:rPr>
            </w:pPr>
          </w:p>
        </w:tc>
        <w:tc>
          <w:tcPr>
            <w:tcW w:w="1290"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75E9998" w14:textId="77777777" w:rsidR="00430E1C" w:rsidRPr="00DF7727" w:rsidRDefault="00430E1C" w:rsidP="00DF7727">
            <w:pPr>
              <w:spacing w:line="240" w:lineRule="auto"/>
              <w:rPr>
                <w:rFonts w:ascii="Arial" w:hAnsi="Arial" w:cs="Arial"/>
                <w:sz w:val="22"/>
                <w:szCs w:val="22"/>
              </w:rPr>
            </w:pPr>
          </w:p>
        </w:tc>
        <w:tc>
          <w:tcPr>
            <w:tcW w:w="754"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337395B" w14:textId="77777777" w:rsidR="00430E1C" w:rsidRPr="00DF7727" w:rsidRDefault="00430E1C" w:rsidP="00DF7727">
            <w:pPr>
              <w:spacing w:line="240" w:lineRule="auto"/>
              <w:rPr>
                <w:rFonts w:ascii="Arial" w:hAnsi="Arial" w:cs="Arial"/>
                <w:sz w:val="22"/>
                <w:szCs w:val="22"/>
              </w:rPr>
            </w:pPr>
          </w:p>
        </w:tc>
        <w:tc>
          <w:tcPr>
            <w:tcW w:w="897"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8A0296E" w14:textId="77777777" w:rsidR="00430E1C" w:rsidRPr="00DF7727" w:rsidRDefault="00430E1C" w:rsidP="00DF7727">
            <w:pPr>
              <w:spacing w:line="240" w:lineRule="auto"/>
              <w:rPr>
                <w:rFonts w:ascii="Arial" w:hAnsi="Arial" w:cs="Arial"/>
                <w:sz w:val="22"/>
                <w:szCs w:val="22"/>
              </w:rPr>
            </w:pPr>
          </w:p>
        </w:tc>
      </w:tr>
    </w:tbl>
    <w:p w14:paraId="2EBF047B" w14:textId="119583D8" w:rsidR="00D774D0" w:rsidRPr="00DF7727" w:rsidRDefault="00524940" w:rsidP="00DF7727">
      <w:pPr>
        <w:pBdr>
          <w:top w:val="single" w:sz="4" w:space="1" w:color="auto"/>
          <w:left w:val="single" w:sz="4" w:space="4" w:color="auto"/>
          <w:bottom w:val="single" w:sz="4" w:space="1" w:color="auto"/>
          <w:right w:val="single" w:sz="4" w:space="1" w:color="auto"/>
        </w:pBdr>
        <w:spacing w:line="240" w:lineRule="auto"/>
        <w:jc w:val="center"/>
        <w:rPr>
          <w:rFonts w:ascii="Arial" w:hAnsi="Arial" w:cs="Arial"/>
          <w:b/>
          <w:sz w:val="22"/>
          <w:szCs w:val="22"/>
        </w:rPr>
      </w:pPr>
      <w:r w:rsidRPr="00DF7727">
        <w:rPr>
          <w:rFonts w:ascii="Arial" w:eastAsia="Times New Roman" w:hAnsi="Arial" w:cs="Arial"/>
          <w:b/>
          <w:sz w:val="22"/>
          <w:szCs w:val="22"/>
          <w:lang w:bidi="ar-SA"/>
        </w:rPr>
        <w:t>VALOR NUTRICIONAL: 70% DAS NECESSIDADES NUTRICIONAIS DE CRIANÇAS NA FAIXA ETÁRIA DE 07 A 11 MESES</w:t>
      </w:r>
    </w:p>
    <w:p w14:paraId="4C258001" w14:textId="77777777" w:rsidR="00D774D0" w:rsidRPr="00765E04" w:rsidRDefault="00D774D0" w:rsidP="00765E04">
      <w:pPr>
        <w:spacing w:line="360" w:lineRule="auto"/>
        <w:rPr>
          <w:rFonts w:ascii="Arial" w:hAnsi="Arial" w:cs="Arial"/>
          <w:sz w:val="22"/>
          <w:szCs w:val="22"/>
        </w:rPr>
      </w:pP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491"/>
        <w:gridCol w:w="1906"/>
        <w:gridCol w:w="1509"/>
        <w:gridCol w:w="4729"/>
      </w:tblGrid>
      <w:tr w:rsidR="00327FFA" w:rsidRPr="00DF7727" w14:paraId="6C650690" w14:textId="77777777" w:rsidTr="00DF7727">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C0C0C0"/>
            <w:tcMar>
              <w:left w:w="60" w:type="dxa"/>
            </w:tcMar>
            <w:vAlign w:val="center"/>
          </w:tcPr>
          <w:p w14:paraId="2ACF43B3" w14:textId="2FEFA44D" w:rsidR="00327FFA" w:rsidRPr="00DF7727" w:rsidRDefault="00327FFA" w:rsidP="00DF7727">
            <w:pPr>
              <w:spacing w:line="240" w:lineRule="auto"/>
              <w:jc w:val="center"/>
              <w:rPr>
                <w:rFonts w:ascii="Arial" w:hAnsi="Arial" w:cs="Arial"/>
                <w:b/>
                <w:sz w:val="22"/>
                <w:szCs w:val="22"/>
              </w:rPr>
            </w:pPr>
            <w:r w:rsidRPr="00DF7727">
              <w:rPr>
                <w:rFonts w:ascii="Arial" w:hAnsi="Arial" w:cs="Arial"/>
                <w:b/>
                <w:sz w:val="22"/>
                <w:szCs w:val="22"/>
              </w:rPr>
              <w:t>COMPOSIÇÃO DOS ALIMENTOS / ALIMENTOS SUBSTITUTOS</w:t>
            </w:r>
          </w:p>
        </w:tc>
      </w:tr>
      <w:tr w:rsidR="00327FFA" w:rsidRPr="00DF7727" w14:paraId="07DC049C" w14:textId="77777777" w:rsidTr="00DF7727">
        <w:trPr>
          <w:trHeight w:val="20"/>
        </w:trPr>
        <w:tc>
          <w:tcPr>
            <w:tcW w:w="774" w:type="pct"/>
            <w:tcBorders>
              <w:top w:val="nil"/>
              <w:left w:val="single" w:sz="4" w:space="0" w:color="00000A"/>
              <w:bottom w:val="single" w:sz="4" w:space="0" w:color="00000A"/>
              <w:right w:val="single" w:sz="4" w:space="0" w:color="00000A"/>
            </w:tcBorders>
            <w:shd w:val="clear" w:color="auto" w:fill="C0C0C0"/>
            <w:tcMar>
              <w:left w:w="60" w:type="dxa"/>
            </w:tcMar>
            <w:vAlign w:val="center"/>
          </w:tcPr>
          <w:p w14:paraId="7AB9A8A9" w14:textId="77777777" w:rsidR="00327FFA" w:rsidRPr="00DF7727" w:rsidRDefault="00327FFA" w:rsidP="00DF7727">
            <w:pPr>
              <w:spacing w:line="240" w:lineRule="auto"/>
              <w:jc w:val="center"/>
              <w:rPr>
                <w:rFonts w:ascii="Arial" w:hAnsi="Arial" w:cs="Arial"/>
                <w:b/>
                <w:sz w:val="22"/>
                <w:szCs w:val="22"/>
              </w:rPr>
            </w:pPr>
            <w:r w:rsidRPr="00DF7727">
              <w:rPr>
                <w:rFonts w:ascii="Arial" w:hAnsi="Arial" w:cs="Arial"/>
                <w:b/>
                <w:sz w:val="22"/>
                <w:szCs w:val="22"/>
              </w:rPr>
              <w:t>CARDÁPIO</w:t>
            </w:r>
          </w:p>
        </w:tc>
        <w:tc>
          <w:tcPr>
            <w:tcW w:w="989" w:type="pct"/>
            <w:tcBorders>
              <w:top w:val="nil"/>
              <w:left w:val="nil"/>
              <w:bottom w:val="single" w:sz="4" w:space="0" w:color="00000A"/>
              <w:right w:val="single" w:sz="4" w:space="0" w:color="00000A"/>
            </w:tcBorders>
            <w:shd w:val="clear" w:color="auto" w:fill="C0C0C0"/>
            <w:vAlign w:val="center"/>
          </w:tcPr>
          <w:p w14:paraId="3F886065" w14:textId="77777777" w:rsidR="00327FFA" w:rsidRPr="00DF7727" w:rsidRDefault="00327FFA" w:rsidP="00DF7727">
            <w:pPr>
              <w:spacing w:line="240" w:lineRule="auto"/>
              <w:jc w:val="center"/>
              <w:rPr>
                <w:rFonts w:ascii="Arial" w:hAnsi="Arial" w:cs="Arial"/>
                <w:b/>
                <w:sz w:val="22"/>
                <w:szCs w:val="22"/>
              </w:rPr>
            </w:pPr>
            <w:r w:rsidRPr="00DF7727">
              <w:rPr>
                <w:rFonts w:ascii="Arial" w:hAnsi="Arial" w:cs="Arial"/>
                <w:b/>
                <w:sz w:val="22"/>
                <w:szCs w:val="22"/>
              </w:rPr>
              <w:t>COMPOSIÇÃO</w:t>
            </w:r>
          </w:p>
        </w:tc>
        <w:tc>
          <w:tcPr>
            <w:tcW w:w="783" w:type="pct"/>
            <w:tcBorders>
              <w:top w:val="nil"/>
              <w:left w:val="nil"/>
              <w:bottom w:val="single" w:sz="4" w:space="0" w:color="00000A"/>
              <w:right w:val="single" w:sz="4" w:space="0" w:color="00000A"/>
            </w:tcBorders>
            <w:shd w:val="clear" w:color="auto" w:fill="C0C0C0"/>
            <w:vAlign w:val="center"/>
          </w:tcPr>
          <w:p w14:paraId="6DE6C60D" w14:textId="77777777" w:rsidR="00327FFA" w:rsidRPr="00DF7727" w:rsidRDefault="00327FFA" w:rsidP="00DF7727">
            <w:pPr>
              <w:spacing w:line="240" w:lineRule="auto"/>
              <w:jc w:val="center"/>
              <w:rPr>
                <w:rFonts w:ascii="Arial" w:hAnsi="Arial" w:cs="Arial"/>
                <w:b/>
                <w:sz w:val="22"/>
                <w:szCs w:val="22"/>
              </w:rPr>
            </w:pPr>
            <w:r w:rsidRPr="00DF7727">
              <w:rPr>
                <w:rFonts w:ascii="Arial" w:hAnsi="Arial" w:cs="Arial"/>
                <w:b/>
                <w:sz w:val="22"/>
                <w:szCs w:val="22"/>
              </w:rPr>
              <w:t>GÊNEROS</w:t>
            </w:r>
          </w:p>
        </w:tc>
        <w:tc>
          <w:tcPr>
            <w:tcW w:w="2454" w:type="pct"/>
            <w:tcBorders>
              <w:top w:val="single" w:sz="4" w:space="0" w:color="00000A"/>
              <w:left w:val="nil"/>
              <w:bottom w:val="single" w:sz="4" w:space="0" w:color="00000A"/>
              <w:right w:val="single" w:sz="4" w:space="0" w:color="00000A"/>
            </w:tcBorders>
            <w:shd w:val="clear" w:color="auto" w:fill="C0C0C0"/>
            <w:vAlign w:val="center"/>
          </w:tcPr>
          <w:p w14:paraId="4948C5E0" w14:textId="77777777" w:rsidR="00327FFA" w:rsidRPr="00DF7727" w:rsidRDefault="00327FFA" w:rsidP="00DF7727">
            <w:pPr>
              <w:spacing w:line="240" w:lineRule="auto"/>
              <w:jc w:val="center"/>
              <w:rPr>
                <w:rFonts w:ascii="Arial" w:hAnsi="Arial" w:cs="Arial"/>
                <w:b/>
                <w:sz w:val="22"/>
                <w:szCs w:val="22"/>
              </w:rPr>
            </w:pPr>
            <w:r w:rsidRPr="00DF7727">
              <w:rPr>
                <w:rFonts w:ascii="Arial" w:hAnsi="Arial" w:cs="Arial"/>
                <w:b/>
                <w:sz w:val="22"/>
                <w:szCs w:val="22"/>
              </w:rPr>
              <w:t>ALIMENTO SUBSTITUTO</w:t>
            </w:r>
          </w:p>
        </w:tc>
      </w:tr>
      <w:tr w:rsidR="00327FFA" w:rsidRPr="00DF7727" w14:paraId="425C1D72" w14:textId="77777777" w:rsidTr="00DF7727">
        <w:trPr>
          <w:trHeight w:val="20"/>
        </w:trPr>
        <w:tc>
          <w:tcPr>
            <w:tcW w:w="774"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1EA98D2C"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Desjejum</w:t>
            </w:r>
          </w:p>
        </w:tc>
        <w:tc>
          <w:tcPr>
            <w:tcW w:w="989"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699982CF"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leite</w:t>
            </w:r>
          </w:p>
        </w:tc>
        <w:tc>
          <w:tcPr>
            <w:tcW w:w="783" w:type="pct"/>
            <w:tcBorders>
              <w:top w:val="nil"/>
              <w:left w:val="nil"/>
              <w:bottom w:val="single" w:sz="4" w:space="0" w:color="00000A"/>
              <w:right w:val="single" w:sz="4" w:space="0" w:color="00000A"/>
            </w:tcBorders>
            <w:shd w:val="clear" w:color="auto" w:fill="FFFFFF"/>
            <w:vAlign w:val="center"/>
          </w:tcPr>
          <w:p w14:paraId="413C3762"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 xml:space="preserve">leite em pó </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3E2591EE"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leite fluido, leite UHT, fórmula infantil</w:t>
            </w:r>
          </w:p>
        </w:tc>
      </w:tr>
      <w:tr w:rsidR="00327FFA" w:rsidRPr="00DF7727" w14:paraId="1E64E33C" w14:textId="77777777" w:rsidTr="00DF7727">
        <w:trPr>
          <w:trHeight w:val="20"/>
        </w:trPr>
        <w:tc>
          <w:tcPr>
            <w:tcW w:w="774" w:type="pct"/>
            <w:tcBorders>
              <w:top w:val="nil"/>
              <w:left w:val="single" w:sz="4" w:space="0" w:color="00000A"/>
              <w:bottom w:val="single" w:sz="4" w:space="0" w:color="000001"/>
              <w:right w:val="single" w:sz="4" w:space="0" w:color="00000A"/>
            </w:tcBorders>
            <w:shd w:val="clear" w:color="auto" w:fill="FFFFFF"/>
            <w:tcMar>
              <w:left w:w="60" w:type="dxa"/>
            </w:tcMar>
            <w:vAlign w:val="center"/>
          </w:tcPr>
          <w:p w14:paraId="62E26AEA"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Lanche Manhã</w:t>
            </w:r>
          </w:p>
        </w:tc>
        <w:tc>
          <w:tcPr>
            <w:tcW w:w="989" w:type="pct"/>
            <w:tcBorders>
              <w:top w:val="nil"/>
              <w:left w:val="single" w:sz="4" w:space="0" w:color="00000A"/>
              <w:bottom w:val="single" w:sz="4" w:space="0" w:color="000001"/>
              <w:right w:val="single" w:sz="4" w:space="0" w:color="00000A"/>
            </w:tcBorders>
            <w:shd w:val="clear" w:color="auto" w:fill="FFFFFF"/>
            <w:tcMar>
              <w:left w:w="60" w:type="dxa"/>
            </w:tcMar>
            <w:vAlign w:val="center"/>
          </w:tcPr>
          <w:p w14:paraId="232C7E4F"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Papinha de frutas</w:t>
            </w:r>
          </w:p>
        </w:tc>
        <w:tc>
          <w:tcPr>
            <w:tcW w:w="783" w:type="pct"/>
            <w:tcBorders>
              <w:top w:val="nil"/>
              <w:left w:val="nil"/>
              <w:bottom w:val="single" w:sz="4" w:space="0" w:color="00000A"/>
              <w:right w:val="single" w:sz="4" w:space="0" w:color="00000A"/>
            </w:tcBorders>
            <w:shd w:val="clear" w:color="auto" w:fill="FFFFFF"/>
            <w:vAlign w:val="center"/>
          </w:tcPr>
          <w:p w14:paraId="7CF6545E"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Maçã raspadinha</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110F98C8"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frutas da estação preferencialmente da agricultura familiar</w:t>
            </w:r>
          </w:p>
        </w:tc>
      </w:tr>
      <w:tr w:rsidR="00327FFA" w:rsidRPr="00DF7727" w14:paraId="649CFD9A" w14:textId="77777777" w:rsidTr="00DF7727">
        <w:trPr>
          <w:trHeight w:val="20"/>
        </w:trPr>
        <w:tc>
          <w:tcPr>
            <w:tcW w:w="774"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1F6E3F94"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Almoço</w:t>
            </w:r>
          </w:p>
        </w:tc>
        <w:tc>
          <w:tcPr>
            <w:tcW w:w="989"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6389CEE1"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Arroz, caldo de feijão, guisado de legumes com carne moída</w:t>
            </w:r>
          </w:p>
        </w:tc>
        <w:tc>
          <w:tcPr>
            <w:tcW w:w="783" w:type="pct"/>
            <w:tcBorders>
              <w:top w:val="nil"/>
              <w:left w:val="nil"/>
              <w:bottom w:val="single" w:sz="4" w:space="0" w:color="00000A"/>
              <w:right w:val="single" w:sz="4" w:space="0" w:color="00000A"/>
            </w:tcBorders>
            <w:shd w:val="clear" w:color="auto" w:fill="FFFFFF"/>
            <w:vAlign w:val="center"/>
          </w:tcPr>
          <w:p w14:paraId="38D27DD5"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carne bovina</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7E322406"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frango, feijão, músculo, paleta bovina, patinho, fígado</w:t>
            </w:r>
          </w:p>
        </w:tc>
      </w:tr>
      <w:tr w:rsidR="00327FFA" w:rsidRPr="00DF7727" w14:paraId="6E2A5918" w14:textId="77777777" w:rsidTr="00DF7727">
        <w:trPr>
          <w:trHeight w:val="20"/>
        </w:trPr>
        <w:tc>
          <w:tcPr>
            <w:tcW w:w="774"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5B9EDDC"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8E706DB"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51FEFC2A"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arroz</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3E1CB3CB"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macarrão, fubá, quirera</w:t>
            </w:r>
          </w:p>
        </w:tc>
      </w:tr>
      <w:tr w:rsidR="00327FFA" w:rsidRPr="00DF7727" w14:paraId="4CB8F973" w14:textId="77777777" w:rsidTr="00DF7727">
        <w:trPr>
          <w:trHeight w:val="20"/>
        </w:trPr>
        <w:tc>
          <w:tcPr>
            <w:tcW w:w="774"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69A8F290"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16E8077"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57431C43"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feijão</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44A017AC"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lentilha</w:t>
            </w:r>
          </w:p>
        </w:tc>
      </w:tr>
      <w:tr w:rsidR="00327FFA" w:rsidRPr="00DF7727" w14:paraId="109B2331" w14:textId="77777777" w:rsidTr="00DF7727">
        <w:trPr>
          <w:trHeight w:val="20"/>
        </w:trPr>
        <w:tc>
          <w:tcPr>
            <w:tcW w:w="774"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6F46940E"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01AAD0C8"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11182728"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batata</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66A2DA3C"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tubérculos do grupo equivalente</w:t>
            </w:r>
          </w:p>
        </w:tc>
      </w:tr>
      <w:tr w:rsidR="00327FFA" w:rsidRPr="00DF7727" w14:paraId="77F8B400" w14:textId="77777777" w:rsidTr="00DF7727">
        <w:trPr>
          <w:trHeight w:val="20"/>
        </w:trPr>
        <w:tc>
          <w:tcPr>
            <w:tcW w:w="774"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2AA1B7CA"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9148193"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42BB98ED"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cenoura</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31E6A29A"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Legumes do grupo equivalente</w:t>
            </w:r>
          </w:p>
        </w:tc>
      </w:tr>
      <w:tr w:rsidR="00327FFA" w:rsidRPr="00DF7727" w14:paraId="522BE6EF" w14:textId="77777777" w:rsidTr="00DF7727">
        <w:trPr>
          <w:trHeight w:val="20"/>
        </w:trPr>
        <w:tc>
          <w:tcPr>
            <w:tcW w:w="774"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B1E5DD6"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7029BB4"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3A1C34BD"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temperos</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6720034F"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 Naturais (cebola, salsinha, cebolinha)</w:t>
            </w:r>
          </w:p>
        </w:tc>
      </w:tr>
      <w:tr w:rsidR="00327FFA" w:rsidRPr="00DF7727" w14:paraId="3F9889B6" w14:textId="77777777" w:rsidTr="00DF7727">
        <w:trPr>
          <w:trHeight w:val="20"/>
        </w:trPr>
        <w:tc>
          <w:tcPr>
            <w:tcW w:w="774"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7947349D" w14:textId="77777777" w:rsidR="00327FFA" w:rsidRPr="00DF7727" w:rsidRDefault="00327FFA" w:rsidP="00DF7727">
            <w:pPr>
              <w:spacing w:line="240" w:lineRule="auto"/>
              <w:rPr>
                <w:rFonts w:ascii="Arial" w:hAnsi="Arial" w:cs="Arial"/>
                <w:sz w:val="22"/>
                <w:szCs w:val="22"/>
              </w:rPr>
            </w:pPr>
            <w:proofErr w:type="gramStart"/>
            <w:r w:rsidRPr="00DF7727">
              <w:rPr>
                <w:rFonts w:ascii="Arial" w:hAnsi="Arial" w:cs="Arial"/>
                <w:sz w:val="22"/>
                <w:szCs w:val="22"/>
              </w:rPr>
              <w:t>Lanche Tarde</w:t>
            </w:r>
            <w:proofErr w:type="gramEnd"/>
          </w:p>
        </w:tc>
        <w:tc>
          <w:tcPr>
            <w:tcW w:w="989"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3BBA6A6A"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Suco de frutas</w:t>
            </w:r>
          </w:p>
        </w:tc>
        <w:tc>
          <w:tcPr>
            <w:tcW w:w="783" w:type="pct"/>
            <w:tcBorders>
              <w:top w:val="single" w:sz="4" w:space="0" w:color="00000A"/>
              <w:left w:val="nil"/>
              <w:bottom w:val="single" w:sz="4" w:space="0" w:color="00000A"/>
              <w:right w:val="single" w:sz="4" w:space="0" w:color="00000A"/>
            </w:tcBorders>
            <w:shd w:val="clear" w:color="auto" w:fill="FFFFFF"/>
            <w:vAlign w:val="center"/>
          </w:tcPr>
          <w:p w14:paraId="79913640"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laranja</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52DB3BF8"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 xml:space="preserve">Frutas da estação </w:t>
            </w:r>
          </w:p>
        </w:tc>
      </w:tr>
      <w:tr w:rsidR="00327FFA" w:rsidRPr="00DF7727" w14:paraId="78C753D2" w14:textId="77777777" w:rsidTr="00DF7727">
        <w:trPr>
          <w:trHeight w:val="20"/>
        </w:trPr>
        <w:tc>
          <w:tcPr>
            <w:tcW w:w="774"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59E7E52E"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04FFC4A"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078E6FEA"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cenoura</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7E680CFD"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legumes</w:t>
            </w:r>
          </w:p>
        </w:tc>
      </w:tr>
      <w:tr w:rsidR="00327FFA" w:rsidRPr="00DF7727" w14:paraId="5BB8BC69" w14:textId="77777777" w:rsidTr="00DF7727">
        <w:trPr>
          <w:trHeight w:val="20"/>
        </w:trPr>
        <w:tc>
          <w:tcPr>
            <w:tcW w:w="774"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1E7A0B2"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E0C7473"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3EDC4AED" w14:textId="77777777" w:rsidR="00327FFA" w:rsidRPr="00DF7727" w:rsidRDefault="00327FFA" w:rsidP="00DF7727">
            <w:pPr>
              <w:spacing w:line="240" w:lineRule="auto"/>
              <w:rPr>
                <w:rFonts w:ascii="Arial" w:hAnsi="Arial" w:cs="Arial"/>
                <w:sz w:val="22"/>
                <w:szCs w:val="22"/>
              </w:rPr>
            </w:pP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24333659" w14:textId="77777777" w:rsidR="00327FFA" w:rsidRPr="00DF7727" w:rsidRDefault="00327FFA" w:rsidP="00DF7727">
            <w:pPr>
              <w:spacing w:line="240" w:lineRule="auto"/>
              <w:rPr>
                <w:rFonts w:ascii="Arial" w:hAnsi="Arial" w:cs="Arial"/>
                <w:sz w:val="22"/>
                <w:szCs w:val="22"/>
              </w:rPr>
            </w:pPr>
          </w:p>
        </w:tc>
      </w:tr>
      <w:tr w:rsidR="00327FFA" w:rsidRPr="00DF7727" w14:paraId="46173310" w14:textId="77777777" w:rsidTr="00DF7727">
        <w:trPr>
          <w:trHeight w:val="20"/>
        </w:trPr>
        <w:tc>
          <w:tcPr>
            <w:tcW w:w="774" w:type="pct"/>
            <w:vMerge w:val="restart"/>
            <w:tcBorders>
              <w:top w:val="nil"/>
              <w:left w:val="single" w:sz="4" w:space="0" w:color="00000A"/>
              <w:bottom w:val="single" w:sz="4" w:space="0" w:color="000001"/>
              <w:right w:val="single" w:sz="4" w:space="0" w:color="00000A"/>
            </w:tcBorders>
            <w:shd w:val="clear" w:color="auto" w:fill="FFFFFF"/>
            <w:tcMar>
              <w:left w:w="60" w:type="dxa"/>
            </w:tcMar>
            <w:vAlign w:val="center"/>
          </w:tcPr>
          <w:p w14:paraId="5920FE4E"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Jantar</w:t>
            </w:r>
          </w:p>
        </w:tc>
        <w:tc>
          <w:tcPr>
            <w:tcW w:w="989"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61C8E155"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Sopa Canja</w:t>
            </w:r>
          </w:p>
        </w:tc>
        <w:tc>
          <w:tcPr>
            <w:tcW w:w="783" w:type="pct"/>
            <w:tcBorders>
              <w:top w:val="nil"/>
              <w:left w:val="nil"/>
              <w:bottom w:val="single" w:sz="4" w:space="0" w:color="00000A"/>
              <w:right w:val="single" w:sz="4" w:space="0" w:color="00000A"/>
            </w:tcBorders>
            <w:shd w:val="clear" w:color="auto" w:fill="FFFFFF"/>
            <w:vAlign w:val="center"/>
          </w:tcPr>
          <w:p w14:paraId="72796267"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frango</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35C0F22B"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Peito de frango, feijão, músculo, paleta bovina, patinho</w:t>
            </w:r>
          </w:p>
        </w:tc>
      </w:tr>
      <w:tr w:rsidR="00327FFA" w:rsidRPr="00DF7727" w14:paraId="0EF9368A" w14:textId="77777777" w:rsidTr="00DF7727">
        <w:trPr>
          <w:trHeight w:val="20"/>
        </w:trPr>
        <w:tc>
          <w:tcPr>
            <w:tcW w:w="774"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030EC5AE"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68C26805"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051D706C"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arroz</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556E993A"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macarrão, fubá</w:t>
            </w:r>
          </w:p>
        </w:tc>
      </w:tr>
      <w:tr w:rsidR="00327FFA" w:rsidRPr="00DF7727" w14:paraId="6F744932" w14:textId="77777777" w:rsidTr="00DF7727">
        <w:trPr>
          <w:trHeight w:val="20"/>
        </w:trPr>
        <w:tc>
          <w:tcPr>
            <w:tcW w:w="774"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09AE1843"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6E58ACB"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5F0A8063"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batata</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30EC2C82"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hortaliças em geral</w:t>
            </w:r>
          </w:p>
        </w:tc>
      </w:tr>
      <w:tr w:rsidR="00327FFA" w:rsidRPr="00DF7727" w14:paraId="337C5CC5" w14:textId="77777777" w:rsidTr="00DF7727">
        <w:trPr>
          <w:trHeight w:val="20"/>
        </w:trPr>
        <w:tc>
          <w:tcPr>
            <w:tcW w:w="774"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5B28F86D"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4DCF51C7"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25811384"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cenoura</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63D668B9"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hortaliças em geral</w:t>
            </w:r>
          </w:p>
        </w:tc>
      </w:tr>
      <w:tr w:rsidR="00327FFA" w:rsidRPr="00DF7727" w14:paraId="49B111F6" w14:textId="77777777" w:rsidTr="00DF7727">
        <w:trPr>
          <w:trHeight w:val="20"/>
        </w:trPr>
        <w:tc>
          <w:tcPr>
            <w:tcW w:w="774"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44FFCA0F"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23F768C8"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657B977F"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chuchu</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516FD0FB"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hortaliças em geral</w:t>
            </w:r>
          </w:p>
        </w:tc>
      </w:tr>
      <w:tr w:rsidR="00327FFA" w:rsidRPr="00DF7727" w14:paraId="2DCE05E7" w14:textId="77777777" w:rsidTr="00DF7727">
        <w:trPr>
          <w:trHeight w:val="20"/>
        </w:trPr>
        <w:tc>
          <w:tcPr>
            <w:tcW w:w="774"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290AEFF9" w14:textId="77777777" w:rsidR="00327FFA" w:rsidRPr="00DF7727" w:rsidRDefault="00327FFA" w:rsidP="00DF7727">
            <w:pPr>
              <w:spacing w:line="240" w:lineRule="auto"/>
              <w:rPr>
                <w:rFonts w:ascii="Arial" w:hAnsi="Arial" w:cs="Arial"/>
                <w:sz w:val="22"/>
                <w:szCs w:val="22"/>
              </w:rPr>
            </w:pPr>
          </w:p>
        </w:tc>
        <w:tc>
          <w:tcPr>
            <w:tcW w:w="989"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23A4E2A0" w14:textId="77777777" w:rsidR="00327FFA" w:rsidRPr="00DF7727" w:rsidRDefault="00327FFA" w:rsidP="00DF7727">
            <w:pPr>
              <w:spacing w:line="240" w:lineRule="auto"/>
              <w:rPr>
                <w:rFonts w:ascii="Arial" w:hAnsi="Arial" w:cs="Arial"/>
                <w:sz w:val="22"/>
                <w:szCs w:val="22"/>
              </w:rPr>
            </w:pPr>
          </w:p>
        </w:tc>
        <w:tc>
          <w:tcPr>
            <w:tcW w:w="783" w:type="pct"/>
            <w:tcBorders>
              <w:top w:val="nil"/>
              <w:left w:val="nil"/>
              <w:bottom w:val="single" w:sz="4" w:space="0" w:color="00000A"/>
              <w:right w:val="single" w:sz="4" w:space="0" w:color="00000A"/>
            </w:tcBorders>
            <w:shd w:val="clear" w:color="auto" w:fill="FFFFFF"/>
            <w:vAlign w:val="center"/>
          </w:tcPr>
          <w:p w14:paraId="0796CC53"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temperos</w:t>
            </w:r>
          </w:p>
        </w:tc>
        <w:tc>
          <w:tcPr>
            <w:tcW w:w="2454" w:type="pct"/>
            <w:tcBorders>
              <w:top w:val="single" w:sz="4" w:space="0" w:color="00000A"/>
              <w:left w:val="nil"/>
              <w:bottom w:val="single" w:sz="4" w:space="0" w:color="00000A"/>
              <w:right w:val="single" w:sz="4" w:space="0" w:color="000001"/>
            </w:tcBorders>
            <w:shd w:val="clear" w:color="auto" w:fill="FFFFFF"/>
            <w:vAlign w:val="center"/>
          </w:tcPr>
          <w:p w14:paraId="3F294878" w14:textId="77777777" w:rsidR="00327FFA" w:rsidRPr="00DF7727" w:rsidRDefault="00327FFA" w:rsidP="00DF7727">
            <w:pPr>
              <w:spacing w:line="240" w:lineRule="auto"/>
              <w:rPr>
                <w:rFonts w:ascii="Arial" w:hAnsi="Arial" w:cs="Arial"/>
                <w:sz w:val="22"/>
                <w:szCs w:val="22"/>
              </w:rPr>
            </w:pPr>
            <w:r w:rsidRPr="00DF7727">
              <w:rPr>
                <w:rFonts w:ascii="Arial" w:hAnsi="Arial" w:cs="Arial"/>
                <w:sz w:val="22"/>
                <w:szCs w:val="22"/>
              </w:rPr>
              <w:t> </w:t>
            </w:r>
          </w:p>
        </w:tc>
      </w:tr>
    </w:tbl>
    <w:p w14:paraId="553AE283" w14:textId="77777777" w:rsidR="00D774D0" w:rsidRPr="00765E04" w:rsidRDefault="00D774D0" w:rsidP="00765E04">
      <w:pPr>
        <w:spacing w:line="360" w:lineRule="auto"/>
        <w:rPr>
          <w:rFonts w:ascii="Arial" w:hAnsi="Arial" w:cs="Arial"/>
          <w:sz w:val="22"/>
          <w:szCs w:val="22"/>
        </w:rPr>
      </w:pP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9635"/>
      </w:tblGrid>
      <w:tr w:rsidR="002B3784" w:rsidRPr="00765E04" w14:paraId="6CB90B61" w14:textId="77777777" w:rsidTr="00DF7727">
        <w:trPr>
          <w:trHeight w:val="570"/>
        </w:trPr>
        <w:tc>
          <w:tcPr>
            <w:tcW w:w="5000"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129B592F" w14:textId="177EE59B" w:rsidR="002B3784" w:rsidRPr="00765E04" w:rsidRDefault="002B3784" w:rsidP="00DF7727">
            <w:pPr>
              <w:widowControl/>
              <w:spacing w:line="360" w:lineRule="auto"/>
              <w:jc w:val="both"/>
              <w:rPr>
                <w:rFonts w:ascii="Arial" w:eastAsia="Times New Roman" w:hAnsi="Arial" w:cs="Arial"/>
                <w:b/>
                <w:bCs/>
                <w:sz w:val="22"/>
                <w:szCs w:val="22"/>
                <w:lang w:bidi="ar-SA"/>
              </w:rPr>
            </w:pPr>
            <w:r w:rsidRPr="00765E04">
              <w:rPr>
                <w:rFonts w:ascii="Arial" w:eastAsia="Times New Roman" w:hAnsi="Arial" w:cs="Arial"/>
                <w:b/>
                <w:bCs/>
                <w:sz w:val="22"/>
                <w:szCs w:val="22"/>
                <w:lang w:bidi="ar-SA"/>
              </w:rPr>
              <w:t xml:space="preserve">OBS:  Agricultura Familiar será de responsabilidade da Prefeitura, portanto o preço apresentado para este </w:t>
            </w:r>
            <w:r w:rsidR="00AC17D5" w:rsidRPr="00765E04">
              <w:rPr>
                <w:rFonts w:ascii="Arial" w:eastAsia="Times New Roman" w:hAnsi="Arial" w:cs="Arial"/>
                <w:b/>
                <w:bCs/>
                <w:sz w:val="22"/>
                <w:szCs w:val="22"/>
                <w:lang w:bidi="ar-SA"/>
              </w:rPr>
              <w:t>cardápio</w:t>
            </w:r>
            <w:r w:rsidRPr="00765E04">
              <w:rPr>
                <w:rFonts w:ascii="Arial" w:eastAsia="Times New Roman" w:hAnsi="Arial" w:cs="Arial"/>
                <w:b/>
                <w:bCs/>
                <w:sz w:val="22"/>
                <w:szCs w:val="22"/>
                <w:lang w:bidi="ar-SA"/>
              </w:rPr>
              <w:t xml:space="preserve"> não deverá constar esses produtos, que serão entregues diretamente nas escolas</w:t>
            </w:r>
          </w:p>
        </w:tc>
      </w:tr>
    </w:tbl>
    <w:p w14:paraId="49D9F34A" w14:textId="77777777" w:rsidR="00D774D0" w:rsidRPr="00765E04" w:rsidRDefault="00D774D0" w:rsidP="00765E04">
      <w:pPr>
        <w:spacing w:line="360" w:lineRule="auto"/>
        <w:rPr>
          <w:rFonts w:ascii="Arial" w:hAnsi="Arial" w:cs="Arial"/>
          <w:sz w:val="22"/>
          <w:szCs w:val="22"/>
        </w:rPr>
      </w:pPr>
    </w:p>
    <w:p w14:paraId="3B351033" w14:textId="324FCD2B" w:rsidR="00D774D0" w:rsidRPr="00DF7727" w:rsidRDefault="00044E00" w:rsidP="00DF7727">
      <w:pPr>
        <w:spacing w:line="360" w:lineRule="auto"/>
        <w:jc w:val="center"/>
        <w:rPr>
          <w:rFonts w:ascii="Arial" w:eastAsia="Times New Roman" w:hAnsi="Arial" w:cs="Arial"/>
          <w:b/>
          <w:bCs/>
          <w:sz w:val="22"/>
          <w:szCs w:val="22"/>
          <w:lang w:bidi="ar-SA"/>
        </w:rPr>
      </w:pPr>
      <w:r w:rsidRPr="00765E04">
        <w:rPr>
          <w:rFonts w:ascii="Arial" w:eastAsia="Times New Roman" w:hAnsi="Arial" w:cs="Arial"/>
          <w:b/>
          <w:bCs/>
          <w:sz w:val="22"/>
          <w:szCs w:val="22"/>
          <w:lang w:bidi="ar-SA"/>
        </w:rPr>
        <w:t>CARDÁPIO 4</w:t>
      </w:r>
      <w:r w:rsidR="00DF7727">
        <w:rPr>
          <w:rFonts w:ascii="Arial" w:eastAsia="Times New Roman" w:hAnsi="Arial" w:cs="Arial"/>
          <w:b/>
          <w:bCs/>
          <w:sz w:val="22"/>
          <w:szCs w:val="22"/>
          <w:lang w:bidi="ar-SA"/>
        </w:rPr>
        <w:t xml:space="preserve"> - </w:t>
      </w:r>
      <w:r w:rsidR="00DE6F80" w:rsidRPr="00DF7727">
        <w:rPr>
          <w:rFonts w:ascii="Arial" w:eastAsia="Times New Roman" w:hAnsi="Arial" w:cs="Arial"/>
          <w:b/>
          <w:bCs/>
          <w:sz w:val="22"/>
          <w:szCs w:val="22"/>
          <w:lang w:bidi="ar-SA"/>
        </w:rPr>
        <w:t>CARDÁPIO PARA ALIMENTAÇÃO DEEDUCAÇÃO INFANTIL</w:t>
      </w:r>
      <w:r w:rsidR="00905490">
        <w:rPr>
          <w:rFonts w:ascii="Arial" w:eastAsia="Times New Roman" w:hAnsi="Arial" w:cs="Arial"/>
          <w:b/>
          <w:bCs/>
          <w:sz w:val="22"/>
          <w:szCs w:val="22"/>
          <w:lang w:bidi="ar-SA"/>
        </w:rPr>
        <w:t xml:space="preserve"> </w:t>
      </w:r>
      <w:r w:rsidR="00DE6F80" w:rsidRPr="00DF7727">
        <w:rPr>
          <w:rFonts w:ascii="Arial" w:eastAsia="Times New Roman" w:hAnsi="Arial" w:cs="Arial"/>
          <w:b/>
          <w:bCs/>
          <w:sz w:val="22"/>
          <w:szCs w:val="22"/>
          <w:lang w:bidi="ar-SA"/>
        </w:rPr>
        <w:t>(CRIANÇAS ACIMA DE 1 ANO)</w:t>
      </w: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406"/>
        <w:gridCol w:w="1855"/>
        <w:gridCol w:w="2188"/>
        <w:gridCol w:w="1978"/>
        <w:gridCol w:w="2213"/>
      </w:tblGrid>
      <w:tr w:rsidR="004062FD" w:rsidRPr="00DF7727" w14:paraId="1EF69FE4" w14:textId="77777777" w:rsidTr="00DF7727">
        <w:trPr>
          <w:trHeight w:val="20"/>
        </w:trPr>
        <w:tc>
          <w:tcPr>
            <w:tcW w:w="729" w:type="pct"/>
            <w:tcBorders>
              <w:top w:val="nil"/>
              <w:left w:val="nil"/>
              <w:bottom w:val="nil"/>
              <w:right w:val="nil"/>
            </w:tcBorders>
            <w:shd w:val="clear" w:color="auto" w:fill="FFFFFF"/>
            <w:vAlign w:val="center"/>
          </w:tcPr>
          <w:p w14:paraId="16B0A0CC" w14:textId="77777777" w:rsidR="004062FD" w:rsidRPr="00DF7727" w:rsidRDefault="004062FD" w:rsidP="00DF7727">
            <w:pPr>
              <w:spacing w:line="240" w:lineRule="auto"/>
              <w:rPr>
                <w:rFonts w:ascii="Arial" w:hAnsi="Arial" w:cs="Arial"/>
                <w:sz w:val="22"/>
                <w:szCs w:val="22"/>
              </w:rPr>
            </w:pPr>
          </w:p>
        </w:tc>
        <w:tc>
          <w:tcPr>
            <w:tcW w:w="962" w:type="pct"/>
            <w:tcBorders>
              <w:top w:val="single" w:sz="4" w:space="0" w:color="00000A"/>
              <w:left w:val="single" w:sz="4" w:space="0" w:color="00000A"/>
              <w:bottom w:val="nil"/>
              <w:right w:val="single" w:sz="4" w:space="0" w:color="00000A"/>
            </w:tcBorders>
            <w:shd w:val="clear" w:color="auto" w:fill="C0C0C0"/>
            <w:tcMar>
              <w:left w:w="60" w:type="dxa"/>
            </w:tcMar>
            <w:vAlign w:val="center"/>
          </w:tcPr>
          <w:p w14:paraId="11155E05" w14:textId="77777777" w:rsidR="004062FD" w:rsidRPr="00DF7727" w:rsidRDefault="004062FD" w:rsidP="00DF7727">
            <w:pPr>
              <w:spacing w:line="240" w:lineRule="auto"/>
              <w:jc w:val="center"/>
              <w:rPr>
                <w:rFonts w:ascii="Arial" w:hAnsi="Arial" w:cs="Arial"/>
                <w:b/>
                <w:sz w:val="22"/>
                <w:szCs w:val="22"/>
              </w:rPr>
            </w:pPr>
            <w:r w:rsidRPr="00DF7727">
              <w:rPr>
                <w:rFonts w:ascii="Arial" w:hAnsi="Arial" w:cs="Arial"/>
                <w:b/>
                <w:sz w:val="22"/>
                <w:szCs w:val="22"/>
              </w:rPr>
              <w:t>DESJEJUM</w:t>
            </w:r>
          </w:p>
        </w:tc>
        <w:tc>
          <w:tcPr>
            <w:tcW w:w="1135" w:type="pct"/>
            <w:tcBorders>
              <w:top w:val="single" w:sz="4" w:space="0" w:color="00000A"/>
              <w:left w:val="nil"/>
              <w:bottom w:val="nil"/>
              <w:right w:val="single" w:sz="4" w:space="0" w:color="00000A"/>
            </w:tcBorders>
            <w:shd w:val="clear" w:color="auto" w:fill="C0C0C0"/>
            <w:vAlign w:val="center"/>
          </w:tcPr>
          <w:p w14:paraId="7BC4AA39" w14:textId="77777777" w:rsidR="004062FD" w:rsidRPr="00DF7727" w:rsidRDefault="004062FD" w:rsidP="00DF7727">
            <w:pPr>
              <w:spacing w:line="240" w:lineRule="auto"/>
              <w:jc w:val="center"/>
              <w:rPr>
                <w:rFonts w:ascii="Arial" w:hAnsi="Arial" w:cs="Arial"/>
                <w:b/>
                <w:sz w:val="22"/>
                <w:szCs w:val="22"/>
              </w:rPr>
            </w:pPr>
            <w:r w:rsidRPr="00DF7727">
              <w:rPr>
                <w:rFonts w:ascii="Arial" w:hAnsi="Arial" w:cs="Arial"/>
                <w:b/>
                <w:sz w:val="22"/>
                <w:szCs w:val="22"/>
              </w:rPr>
              <w:t>ALMOÇO</w:t>
            </w:r>
          </w:p>
        </w:tc>
        <w:tc>
          <w:tcPr>
            <w:tcW w:w="1026" w:type="pct"/>
            <w:tcBorders>
              <w:top w:val="single" w:sz="4" w:space="0" w:color="00000A"/>
              <w:left w:val="nil"/>
              <w:bottom w:val="nil"/>
              <w:right w:val="single" w:sz="4" w:space="0" w:color="00000A"/>
            </w:tcBorders>
            <w:shd w:val="clear" w:color="auto" w:fill="C0C0C0"/>
            <w:vAlign w:val="center"/>
          </w:tcPr>
          <w:p w14:paraId="42C346B1" w14:textId="77777777" w:rsidR="004062FD" w:rsidRPr="00DF7727" w:rsidRDefault="004062FD" w:rsidP="00DF7727">
            <w:pPr>
              <w:spacing w:line="240" w:lineRule="auto"/>
              <w:jc w:val="center"/>
              <w:rPr>
                <w:rFonts w:ascii="Arial" w:hAnsi="Arial" w:cs="Arial"/>
                <w:b/>
                <w:sz w:val="22"/>
                <w:szCs w:val="22"/>
              </w:rPr>
            </w:pPr>
            <w:r w:rsidRPr="00DF7727">
              <w:rPr>
                <w:rFonts w:ascii="Arial" w:hAnsi="Arial" w:cs="Arial"/>
                <w:b/>
                <w:sz w:val="22"/>
                <w:szCs w:val="22"/>
              </w:rPr>
              <w:t>LANCHE DA TARDE</w:t>
            </w:r>
          </w:p>
        </w:tc>
        <w:tc>
          <w:tcPr>
            <w:tcW w:w="1148" w:type="pct"/>
            <w:tcBorders>
              <w:top w:val="single" w:sz="4" w:space="0" w:color="00000A"/>
              <w:left w:val="nil"/>
              <w:bottom w:val="nil"/>
              <w:right w:val="single" w:sz="4" w:space="0" w:color="00000A"/>
            </w:tcBorders>
            <w:shd w:val="clear" w:color="auto" w:fill="C0C0C0"/>
            <w:vAlign w:val="center"/>
          </w:tcPr>
          <w:p w14:paraId="587BC30D" w14:textId="77777777" w:rsidR="004062FD" w:rsidRPr="00DF7727" w:rsidRDefault="004062FD" w:rsidP="00DF7727">
            <w:pPr>
              <w:spacing w:line="240" w:lineRule="auto"/>
              <w:jc w:val="center"/>
              <w:rPr>
                <w:rFonts w:ascii="Arial" w:hAnsi="Arial" w:cs="Arial"/>
                <w:b/>
                <w:sz w:val="22"/>
                <w:szCs w:val="22"/>
              </w:rPr>
            </w:pPr>
            <w:r w:rsidRPr="00DF7727">
              <w:rPr>
                <w:rFonts w:ascii="Arial" w:hAnsi="Arial" w:cs="Arial"/>
                <w:b/>
                <w:sz w:val="22"/>
                <w:szCs w:val="22"/>
              </w:rPr>
              <w:t>JANTAR</w:t>
            </w:r>
          </w:p>
        </w:tc>
      </w:tr>
      <w:tr w:rsidR="004062FD" w:rsidRPr="00DF7727" w14:paraId="2FEBA3A2" w14:textId="77777777" w:rsidTr="00DF7727">
        <w:trPr>
          <w:trHeight w:val="253"/>
        </w:trPr>
        <w:tc>
          <w:tcPr>
            <w:tcW w:w="729" w:type="pct"/>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7660C351" w14:textId="77777777" w:rsidR="004062FD" w:rsidRPr="00DF7727" w:rsidRDefault="004062FD" w:rsidP="00DF7727">
            <w:pPr>
              <w:spacing w:line="240" w:lineRule="auto"/>
              <w:jc w:val="center"/>
              <w:rPr>
                <w:rFonts w:ascii="Arial" w:hAnsi="Arial" w:cs="Arial"/>
                <w:b/>
                <w:sz w:val="22"/>
                <w:szCs w:val="22"/>
              </w:rPr>
            </w:pPr>
            <w:r w:rsidRPr="00DF7727">
              <w:rPr>
                <w:rFonts w:ascii="Arial" w:hAnsi="Arial" w:cs="Arial"/>
                <w:b/>
                <w:sz w:val="22"/>
                <w:szCs w:val="22"/>
              </w:rPr>
              <w:t>Segunda-feira</w:t>
            </w:r>
          </w:p>
        </w:tc>
        <w:tc>
          <w:tcPr>
            <w:tcW w:w="962"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932044A" w14:textId="5062E789"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LEITE COM CACAU</w:t>
            </w:r>
            <w:r w:rsidR="00AC17D5" w:rsidRPr="00DF7727">
              <w:rPr>
                <w:rFonts w:ascii="Arial" w:hAnsi="Arial" w:cs="Arial"/>
                <w:sz w:val="22"/>
                <w:szCs w:val="22"/>
              </w:rPr>
              <w:t xml:space="preserve"> </w:t>
            </w:r>
            <w:r w:rsidRPr="00DF7727">
              <w:rPr>
                <w:rFonts w:ascii="Arial" w:hAnsi="Arial" w:cs="Arial"/>
                <w:sz w:val="22"/>
                <w:szCs w:val="22"/>
              </w:rPr>
              <w:t>BISCOITO CASEIRO</w:t>
            </w:r>
          </w:p>
        </w:tc>
        <w:tc>
          <w:tcPr>
            <w:tcW w:w="113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EDB937B"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ARROZ COLORIDO COM OVOS MEXIDOS, FEIJÃO, SALADA DE TOMATE</w:t>
            </w:r>
          </w:p>
        </w:tc>
        <w:tc>
          <w:tcPr>
            <w:tcW w:w="1026"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8B58E42"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BOLO DE FUBA COM SUCO DE FRUTA</w:t>
            </w:r>
          </w:p>
        </w:tc>
        <w:tc>
          <w:tcPr>
            <w:tcW w:w="114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81F32C7"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MACARRONADA COM MOLHO DE CARNE MOIDA</w:t>
            </w:r>
          </w:p>
        </w:tc>
      </w:tr>
      <w:tr w:rsidR="004062FD" w:rsidRPr="00DF7727" w14:paraId="4630B968" w14:textId="77777777" w:rsidTr="00DF7727">
        <w:trPr>
          <w:trHeight w:val="253"/>
        </w:trPr>
        <w:tc>
          <w:tcPr>
            <w:tcW w:w="729" w:type="pct"/>
            <w:vMerge/>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7DF13F30" w14:textId="77777777" w:rsidR="004062FD" w:rsidRPr="00DF7727" w:rsidRDefault="004062FD" w:rsidP="00DF7727">
            <w:pPr>
              <w:spacing w:line="240" w:lineRule="auto"/>
              <w:jc w:val="center"/>
              <w:rPr>
                <w:rFonts w:ascii="Arial" w:hAnsi="Arial" w:cs="Arial"/>
                <w:b/>
                <w:sz w:val="22"/>
                <w:szCs w:val="22"/>
              </w:rPr>
            </w:pPr>
          </w:p>
        </w:tc>
        <w:tc>
          <w:tcPr>
            <w:tcW w:w="96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B11FD44" w14:textId="77777777" w:rsidR="004062FD" w:rsidRPr="00DF7727" w:rsidRDefault="004062FD" w:rsidP="00DF7727">
            <w:pPr>
              <w:spacing w:line="240" w:lineRule="auto"/>
              <w:jc w:val="both"/>
              <w:rPr>
                <w:rFonts w:ascii="Arial" w:hAnsi="Arial" w:cs="Arial"/>
                <w:sz w:val="22"/>
                <w:szCs w:val="22"/>
              </w:rPr>
            </w:pPr>
          </w:p>
        </w:tc>
        <w:tc>
          <w:tcPr>
            <w:tcW w:w="113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C2DD1AC" w14:textId="77777777" w:rsidR="004062FD" w:rsidRPr="00DF7727" w:rsidRDefault="004062FD" w:rsidP="00DF7727">
            <w:pPr>
              <w:spacing w:line="240" w:lineRule="auto"/>
              <w:jc w:val="both"/>
              <w:rPr>
                <w:rFonts w:ascii="Arial" w:hAnsi="Arial" w:cs="Arial"/>
                <w:sz w:val="22"/>
                <w:szCs w:val="22"/>
              </w:rPr>
            </w:pPr>
          </w:p>
        </w:tc>
        <w:tc>
          <w:tcPr>
            <w:tcW w:w="1026"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4D1A7A0" w14:textId="77777777" w:rsidR="004062FD" w:rsidRPr="00DF7727" w:rsidRDefault="004062FD" w:rsidP="00DF7727">
            <w:pPr>
              <w:spacing w:line="240" w:lineRule="auto"/>
              <w:jc w:val="both"/>
              <w:rPr>
                <w:rFonts w:ascii="Arial" w:hAnsi="Arial" w:cs="Arial"/>
                <w:sz w:val="22"/>
                <w:szCs w:val="22"/>
              </w:rPr>
            </w:pPr>
          </w:p>
        </w:tc>
        <w:tc>
          <w:tcPr>
            <w:tcW w:w="114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A186D94" w14:textId="77777777" w:rsidR="004062FD" w:rsidRPr="00DF7727" w:rsidRDefault="004062FD" w:rsidP="00DF7727">
            <w:pPr>
              <w:spacing w:line="240" w:lineRule="auto"/>
              <w:jc w:val="both"/>
              <w:rPr>
                <w:rFonts w:ascii="Arial" w:hAnsi="Arial" w:cs="Arial"/>
                <w:sz w:val="22"/>
                <w:szCs w:val="22"/>
              </w:rPr>
            </w:pPr>
          </w:p>
        </w:tc>
      </w:tr>
      <w:tr w:rsidR="004062FD" w:rsidRPr="00DF7727" w14:paraId="216C1A96" w14:textId="77777777" w:rsidTr="00DF7727">
        <w:trPr>
          <w:trHeight w:val="253"/>
        </w:trPr>
        <w:tc>
          <w:tcPr>
            <w:tcW w:w="729" w:type="pct"/>
            <w:vMerge/>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5645A12C" w14:textId="77777777" w:rsidR="004062FD" w:rsidRPr="00DF7727" w:rsidRDefault="004062FD" w:rsidP="00DF7727">
            <w:pPr>
              <w:spacing w:line="240" w:lineRule="auto"/>
              <w:jc w:val="center"/>
              <w:rPr>
                <w:rFonts w:ascii="Arial" w:hAnsi="Arial" w:cs="Arial"/>
                <w:b/>
                <w:sz w:val="22"/>
                <w:szCs w:val="22"/>
              </w:rPr>
            </w:pPr>
          </w:p>
        </w:tc>
        <w:tc>
          <w:tcPr>
            <w:tcW w:w="962"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844FF62" w14:textId="77777777" w:rsidR="004062FD" w:rsidRPr="00DF7727" w:rsidRDefault="004062FD" w:rsidP="00DF7727">
            <w:pPr>
              <w:spacing w:line="240" w:lineRule="auto"/>
              <w:jc w:val="both"/>
              <w:rPr>
                <w:rFonts w:ascii="Arial" w:hAnsi="Arial" w:cs="Arial"/>
                <w:sz w:val="22"/>
                <w:szCs w:val="22"/>
              </w:rPr>
            </w:pPr>
          </w:p>
        </w:tc>
        <w:tc>
          <w:tcPr>
            <w:tcW w:w="113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A0629BF" w14:textId="77777777" w:rsidR="004062FD" w:rsidRPr="00DF7727" w:rsidRDefault="004062FD" w:rsidP="00DF7727">
            <w:pPr>
              <w:spacing w:line="240" w:lineRule="auto"/>
              <w:jc w:val="both"/>
              <w:rPr>
                <w:rFonts w:ascii="Arial" w:hAnsi="Arial" w:cs="Arial"/>
                <w:sz w:val="22"/>
                <w:szCs w:val="22"/>
              </w:rPr>
            </w:pPr>
          </w:p>
        </w:tc>
        <w:tc>
          <w:tcPr>
            <w:tcW w:w="1026"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97C4160" w14:textId="77777777" w:rsidR="004062FD" w:rsidRPr="00DF7727" w:rsidRDefault="004062FD" w:rsidP="00DF7727">
            <w:pPr>
              <w:spacing w:line="240" w:lineRule="auto"/>
              <w:jc w:val="both"/>
              <w:rPr>
                <w:rFonts w:ascii="Arial" w:hAnsi="Arial" w:cs="Arial"/>
                <w:sz w:val="22"/>
                <w:szCs w:val="22"/>
              </w:rPr>
            </w:pPr>
          </w:p>
        </w:tc>
        <w:tc>
          <w:tcPr>
            <w:tcW w:w="114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EE4FA89" w14:textId="77777777" w:rsidR="004062FD" w:rsidRPr="00DF7727" w:rsidRDefault="004062FD" w:rsidP="00DF7727">
            <w:pPr>
              <w:spacing w:line="240" w:lineRule="auto"/>
              <w:jc w:val="both"/>
              <w:rPr>
                <w:rFonts w:ascii="Arial" w:hAnsi="Arial" w:cs="Arial"/>
                <w:sz w:val="22"/>
                <w:szCs w:val="22"/>
              </w:rPr>
            </w:pPr>
          </w:p>
        </w:tc>
      </w:tr>
      <w:tr w:rsidR="004062FD" w:rsidRPr="00DF7727" w14:paraId="644C1EE4" w14:textId="77777777" w:rsidTr="00DF7727">
        <w:trPr>
          <w:trHeight w:val="253"/>
        </w:trPr>
        <w:tc>
          <w:tcPr>
            <w:tcW w:w="729"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4B44A48A" w14:textId="77777777" w:rsidR="004062FD" w:rsidRPr="00DF7727" w:rsidRDefault="004062FD" w:rsidP="00DF7727">
            <w:pPr>
              <w:spacing w:line="240" w:lineRule="auto"/>
              <w:jc w:val="center"/>
              <w:rPr>
                <w:rFonts w:ascii="Arial" w:hAnsi="Arial" w:cs="Arial"/>
                <w:b/>
                <w:sz w:val="22"/>
                <w:szCs w:val="22"/>
              </w:rPr>
            </w:pPr>
            <w:r w:rsidRPr="00DF7727">
              <w:rPr>
                <w:rFonts w:ascii="Arial" w:hAnsi="Arial" w:cs="Arial"/>
                <w:b/>
                <w:sz w:val="22"/>
                <w:szCs w:val="22"/>
              </w:rPr>
              <w:t>Terça-feira</w:t>
            </w:r>
          </w:p>
        </w:tc>
        <w:tc>
          <w:tcPr>
            <w:tcW w:w="962"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236916E1"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CAFÉ COM LEITE PÃO COM MARGARINA</w:t>
            </w:r>
          </w:p>
        </w:tc>
        <w:tc>
          <w:tcPr>
            <w:tcW w:w="1135"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119F79ED" w14:textId="6B463DB2"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MACARRAO COM FRANGO, FEIJAO, ABOBORA,</w:t>
            </w:r>
            <w:r w:rsidR="00DF7727">
              <w:rPr>
                <w:rFonts w:ascii="Arial" w:hAnsi="Arial" w:cs="Arial"/>
                <w:sz w:val="22"/>
                <w:szCs w:val="22"/>
              </w:rPr>
              <w:t xml:space="preserve"> </w:t>
            </w:r>
            <w:r w:rsidRPr="00DF7727">
              <w:rPr>
                <w:rFonts w:ascii="Arial" w:hAnsi="Arial" w:cs="Arial"/>
                <w:sz w:val="22"/>
                <w:szCs w:val="22"/>
              </w:rPr>
              <w:t>ACELGA</w:t>
            </w:r>
          </w:p>
        </w:tc>
        <w:tc>
          <w:tcPr>
            <w:tcW w:w="1026"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2E1537D0"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VITAMINA DE FRUTAS COM BISCOITO</w:t>
            </w:r>
          </w:p>
        </w:tc>
        <w:tc>
          <w:tcPr>
            <w:tcW w:w="114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F0B01AC"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CARRETEIRO COM LEGUMES</w:t>
            </w:r>
          </w:p>
        </w:tc>
      </w:tr>
      <w:tr w:rsidR="004062FD" w:rsidRPr="00DF7727" w14:paraId="21E7BD75" w14:textId="77777777" w:rsidTr="00DF7727">
        <w:trPr>
          <w:trHeight w:val="253"/>
        </w:trPr>
        <w:tc>
          <w:tcPr>
            <w:tcW w:w="72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5749F0F6" w14:textId="77777777" w:rsidR="004062FD" w:rsidRPr="00DF7727" w:rsidRDefault="004062FD" w:rsidP="00DF7727">
            <w:pPr>
              <w:spacing w:line="240" w:lineRule="auto"/>
              <w:jc w:val="center"/>
              <w:rPr>
                <w:rFonts w:ascii="Arial" w:hAnsi="Arial" w:cs="Arial"/>
                <w:b/>
                <w:sz w:val="22"/>
                <w:szCs w:val="22"/>
              </w:rPr>
            </w:pPr>
          </w:p>
        </w:tc>
        <w:tc>
          <w:tcPr>
            <w:tcW w:w="96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4AADE8EE" w14:textId="77777777" w:rsidR="004062FD" w:rsidRPr="00DF7727" w:rsidRDefault="004062FD" w:rsidP="00DF7727">
            <w:pPr>
              <w:spacing w:line="240" w:lineRule="auto"/>
              <w:jc w:val="both"/>
              <w:rPr>
                <w:rFonts w:ascii="Arial" w:hAnsi="Arial" w:cs="Arial"/>
                <w:sz w:val="22"/>
                <w:szCs w:val="22"/>
              </w:rPr>
            </w:pPr>
          </w:p>
        </w:tc>
        <w:tc>
          <w:tcPr>
            <w:tcW w:w="113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0CCDCAF4" w14:textId="77777777" w:rsidR="004062FD" w:rsidRPr="00DF7727" w:rsidRDefault="004062FD" w:rsidP="00DF7727">
            <w:pPr>
              <w:spacing w:line="240" w:lineRule="auto"/>
              <w:jc w:val="both"/>
              <w:rPr>
                <w:rFonts w:ascii="Arial" w:hAnsi="Arial" w:cs="Arial"/>
                <w:sz w:val="22"/>
                <w:szCs w:val="22"/>
              </w:rPr>
            </w:pPr>
          </w:p>
        </w:tc>
        <w:tc>
          <w:tcPr>
            <w:tcW w:w="102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4DEFB9F9" w14:textId="77777777" w:rsidR="004062FD" w:rsidRPr="00DF7727" w:rsidRDefault="004062FD" w:rsidP="00DF7727">
            <w:pPr>
              <w:spacing w:line="240" w:lineRule="auto"/>
              <w:jc w:val="both"/>
              <w:rPr>
                <w:rFonts w:ascii="Arial" w:hAnsi="Arial" w:cs="Arial"/>
                <w:sz w:val="22"/>
                <w:szCs w:val="22"/>
              </w:rPr>
            </w:pPr>
          </w:p>
        </w:tc>
        <w:tc>
          <w:tcPr>
            <w:tcW w:w="114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00BE5C4E" w14:textId="77777777" w:rsidR="004062FD" w:rsidRPr="00DF7727" w:rsidRDefault="004062FD" w:rsidP="00DF7727">
            <w:pPr>
              <w:spacing w:line="240" w:lineRule="auto"/>
              <w:jc w:val="both"/>
              <w:rPr>
                <w:rFonts w:ascii="Arial" w:hAnsi="Arial" w:cs="Arial"/>
                <w:sz w:val="22"/>
                <w:szCs w:val="22"/>
              </w:rPr>
            </w:pPr>
          </w:p>
        </w:tc>
      </w:tr>
      <w:tr w:rsidR="004062FD" w:rsidRPr="00DF7727" w14:paraId="785148A0" w14:textId="77777777" w:rsidTr="00DF7727">
        <w:trPr>
          <w:trHeight w:val="253"/>
        </w:trPr>
        <w:tc>
          <w:tcPr>
            <w:tcW w:w="72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525BEFEB" w14:textId="77777777" w:rsidR="004062FD" w:rsidRPr="00DF7727" w:rsidRDefault="004062FD" w:rsidP="00DF7727">
            <w:pPr>
              <w:spacing w:line="240" w:lineRule="auto"/>
              <w:jc w:val="center"/>
              <w:rPr>
                <w:rFonts w:ascii="Arial" w:hAnsi="Arial" w:cs="Arial"/>
                <w:b/>
                <w:sz w:val="22"/>
                <w:szCs w:val="22"/>
              </w:rPr>
            </w:pPr>
          </w:p>
        </w:tc>
        <w:tc>
          <w:tcPr>
            <w:tcW w:w="96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2C0FFB7A" w14:textId="77777777" w:rsidR="004062FD" w:rsidRPr="00DF7727" w:rsidRDefault="004062FD" w:rsidP="00DF7727">
            <w:pPr>
              <w:spacing w:line="240" w:lineRule="auto"/>
              <w:jc w:val="both"/>
              <w:rPr>
                <w:rFonts w:ascii="Arial" w:hAnsi="Arial" w:cs="Arial"/>
                <w:sz w:val="22"/>
                <w:szCs w:val="22"/>
              </w:rPr>
            </w:pPr>
          </w:p>
        </w:tc>
        <w:tc>
          <w:tcPr>
            <w:tcW w:w="113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C2F4518" w14:textId="77777777" w:rsidR="004062FD" w:rsidRPr="00DF7727" w:rsidRDefault="004062FD" w:rsidP="00DF7727">
            <w:pPr>
              <w:spacing w:line="240" w:lineRule="auto"/>
              <w:jc w:val="both"/>
              <w:rPr>
                <w:rFonts w:ascii="Arial" w:hAnsi="Arial" w:cs="Arial"/>
                <w:sz w:val="22"/>
                <w:szCs w:val="22"/>
              </w:rPr>
            </w:pPr>
          </w:p>
        </w:tc>
        <w:tc>
          <w:tcPr>
            <w:tcW w:w="102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C7A9863" w14:textId="77777777" w:rsidR="004062FD" w:rsidRPr="00DF7727" w:rsidRDefault="004062FD" w:rsidP="00DF7727">
            <w:pPr>
              <w:spacing w:line="240" w:lineRule="auto"/>
              <w:jc w:val="both"/>
              <w:rPr>
                <w:rFonts w:ascii="Arial" w:hAnsi="Arial" w:cs="Arial"/>
                <w:sz w:val="22"/>
                <w:szCs w:val="22"/>
              </w:rPr>
            </w:pPr>
          </w:p>
        </w:tc>
        <w:tc>
          <w:tcPr>
            <w:tcW w:w="114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634F2BE" w14:textId="77777777" w:rsidR="004062FD" w:rsidRPr="00DF7727" w:rsidRDefault="004062FD" w:rsidP="00DF7727">
            <w:pPr>
              <w:spacing w:line="240" w:lineRule="auto"/>
              <w:jc w:val="both"/>
              <w:rPr>
                <w:rFonts w:ascii="Arial" w:hAnsi="Arial" w:cs="Arial"/>
                <w:sz w:val="22"/>
                <w:szCs w:val="22"/>
              </w:rPr>
            </w:pPr>
          </w:p>
        </w:tc>
      </w:tr>
      <w:tr w:rsidR="004062FD" w:rsidRPr="00DF7727" w14:paraId="2A613973" w14:textId="77777777" w:rsidTr="00DF7727">
        <w:trPr>
          <w:trHeight w:val="253"/>
        </w:trPr>
        <w:tc>
          <w:tcPr>
            <w:tcW w:w="729"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615C07A7" w14:textId="77777777" w:rsidR="004062FD" w:rsidRPr="00DF7727" w:rsidRDefault="004062FD" w:rsidP="00DF7727">
            <w:pPr>
              <w:spacing w:line="240" w:lineRule="auto"/>
              <w:jc w:val="center"/>
              <w:rPr>
                <w:rFonts w:ascii="Arial" w:hAnsi="Arial" w:cs="Arial"/>
                <w:b/>
                <w:sz w:val="22"/>
                <w:szCs w:val="22"/>
              </w:rPr>
            </w:pPr>
            <w:r w:rsidRPr="00DF7727">
              <w:rPr>
                <w:rFonts w:ascii="Arial" w:hAnsi="Arial" w:cs="Arial"/>
                <w:b/>
                <w:sz w:val="22"/>
                <w:szCs w:val="22"/>
              </w:rPr>
              <w:t>Quarta-feira</w:t>
            </w:r>
          </w:p>
        </w:tc>
        <w:tc>
          <w:tcPr>
            <w:tcW w:w="962"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229E704E"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LEITE COM CACAU   PÃO COM DOCE</w:t>
            </w:r>
          </w:p>
        </w:tc>
        <w:tc>
          <w:tcPr>
            <w:tcW w:w="1135"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3347239F"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ARROZ, LENTILHA, CARNE MOIDA, PURE DE BATATAS DOCE</w:t>
            </w:r>
          </w:p>
        </w:tc>
        <w:tc>
          <w:tcPr>
            <w:tcW w:w="1026"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4B2E68F2"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SALADA DE FRUTAS COM IOGURTE</w:t>
            </w:r>
          </w:p>
        </w:tc>
        <w:tc>
          <w:tcPr>
            <w:tcW w:w="114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E7CF21E"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SOPA DE FEIJÃO</w:t>
            </w:r>
          </w:p>
        </w:tc>
      </w:tr>
      <w:tr w:rsidR="004062FD" w:rsidRPr="00DF7727" w14:paraId="7145A383" w14:textId="77777777" w:rsidTr="00DF7727">
        <w:trPr>
          <w:trHeight w:val="253"/>
        </w:trPr>
        <w:tc>
          <w:tcPr>
            <w:tcW w:w="72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6EE5AE5E" w14:textId="77777777" w:rsidR="004062FD" w:rsidRPr="00DF7727" w:rsidRDefault="004062FD" w:rsidP="00DF7727">
            <w:pPr>
              <w:spacing w:line="240" w:lineRule="auto"/>
              <w:jc w:val="center"/>
              <w:rPr>
                <w:rFonts w:ascii="Arial" w:hAnsi="Arial" w:cs="Arial"/>
                <w:b/>
                <w:sz w:val="22"/>
                <w:szCs w:val="22"/>
              </w:rPr>
            </w:pPr>
          </w:p>
        </w:tc>
        <w:tc>
          <w:tcPr>
            <w:tcW w:w="96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C5F31D3" w14:textId="77777777" w:rsidR="004062FD" w:rsidRPr="00DF7727" w:rsidRDefault="004062FD" w:rsidP="00DF7727">
            <w:pPr>
              <w:spacing w:line="240" w:lineRule="auto"/>
              <w:jc w:val="both"/>
              <w:rPr>
                <w:rFonts w:ascii="Arial" w:hAnsi="Arial" w:cs="Arial"/>
                <w:sz w:val="22"/>
                <w:szCs w:val="22"/>
              </w:rPr>
            </w:pPr>
          </w:p>
        </w:tc>
        <w:tc>
          <w:tcPr>
            <w:tcW w:w="113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6B075839" w14:textId="77777777" w:rsidR="004062FD" w:rsidRPr="00DF7727" w:rsidRDefault="004062FD" w:rsidP="00DF7727">
            <w:pPr>
              <w:spacing w:line="240" w:lineRule="auto"/>
              <w:jc w:val="both"/>
              <w:rPr>
                <w:rFonts w:ascii="Arial" w:hAnsi="Arial" w:cs="Arial"/>
                <w:sz w:val="22"/>
                <w:szCs w:val="22"/>
              </w:rPr>
            </w:pPr>
          </w:p>
        </w:tc>
        <w:tc>
          <w:tcPr>
            <w:tcW w:w="102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3D06431" w14:textId="77777777" w:rsidR="004062FD" w:rsidRPr="00DF7727" w:rsidRDefault="004062FD" w:rsidP="00DF7727">
            <w:pPr>
              <w:spacing w:line="240" w:lineRule="auto"/>
              <w:jc w:val="both"/>
              <w:rPr>
                <w:rFonts w:ascii="Arial" w:hAnsi="Arial" w:cs="Arial"/>
                <w:sz w:val="22"/>
                <w:szCs w:val="22"/>
              </w:rPr>
            </w:pPr>
          </w:p>
        </w:tc>
        <w:tc>
          <w:tcPr>
            <w:tcW w:w="114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CA06B6A" w14:textId="77777777" w:rsidR="004062FD" w:rsidRPr="00DF7727" w:rsidRDefault="004062FD" w:rsidP="00DF7727">
            <w:pPr>
              <w:spacing w:line="240" w:lineRule="auto"/>
              <w:jc w:val="both"/>
              <w:rPr>
                <w:rFonts w:ascii="Arial" w:hAnsi="Arial" w:cs="Arial"/>
                <w:sz w:val="22"/>
                <w:szCs w:val="22"/>
              </w:rPr>
            </w:pPr>
          </w:p>
        </w:tc>
      </w:tr>
      <w:tr w:rsidR="004062FD" w:rsidRPr="00DF7727" w14:paraId="598B2C24" w14:textId="77777777" w:rsidTr="00DF7727">
        <w:trPr>
          <w:trHeight w:val="253"/>
        </w:trPr>
        <w:tc>
          <w:tcPr>
            <w:tcW w:w="72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179EC8E9" w14:textId="77777777" w:rsidR="004062FD" w:rsidRPr="00DF7727" w:rsidRDefault="004062FD" w:rsidP="00DF7727">
            <w:pPr>
              <w:spacing w:line="240" w:lineRule="auto"/>
              <w:jc w:val="center"/>
              <w:rPr>
                <w:rFonts w:ascii="Arial" w:hAnsi="Arial" w:cs="Arial"/>
                <w:b/>
                <w:sz w:val="22"/>
                <w:szCs w:val="22"/>
              </w:rPr>
            </w:pPr>
          </w:p>
        </w:tc>
        <w:tc>
          <w:tcPr>
            <w:tcW w:w="96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418E50E9" w14:textId="77777777" w:rsidR="004062FD" w:rsidRPr="00DF7727" w:rsidRDefault="004062FD" w:rsidP="00DF7727">
            <w:pPr>
              <w:spacing w:line="240" w:lineRule="auto"/>
              <w:jc w:val="both"/>
              <w:rPr>
                <w:rFonts w:ascii="Arial" w:hAnsi="Arial" w:cs="Arial"/>
                <w:sz w:val="22"/>
                <w:szCs w:val="22"/>
              </w:rPr>
            </w:pPr>
          </w:p>
        </w:tc>
        <w:tc>
          <w:tcPr>
            <w:tcW w:w="113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0BC2D250" w14:textId="77777777" w:rsidR="004062FD" w:rsidRPr="00DF7727" w:rsidRDefault="004062FD" w:rsidP="00DF7727">
            <w:pPr>
              <w:spacing w:line="240" w:lineRule="auto"/>
              <w:jc w:val="both"/>
              <w:rPr>
                <w:rFonts w:ascii="Arial" w:hAnsi="Arial" w:cs="Arial"/>
                <w:sz w:val="22"/>
                <w:szCs w:val="22"/>
              </w:rPr>
            </w:pPr>
          </w:p>
        </w:tc>
        <w:tc>
          <w:tcPr>
            <w:tcW w:w="102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4C0B0E78" w14:textId="77777777" w:rsidR="004062FD" w:rsidRPr="00DF7727" w:rsidRDefault="004062FD" w:rsidP="00DF7727">
            <w:pPr>
              <w:spacing w:line="240" w:lineRule="auto"/>
              <w:jc w:val="both"/>
              <w:rPr>
                <w:rFonts w:ascii="Arial" w:hAnsi="Arial" w:cs="Arial"/>
                <w:sz w:val="22"/>
                <w:szCs w:val="22"/>
              </w:rPr>
            </w:pPr>
          </w:p>
        </w:tc>
        <w:tc>
          <w:tcPr>
            <w:tcW w:w="114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F36EF67" w14:textId="77777777" w:rsidR="004062FD" w:rsidRPr="00DF7727" w:rsidRDefault="004062FD" w:rsidP="00DF7727">
            <w:pPr>
              <w:spacing w:line="240" w:lineRule="auto"/>
              <w:jc w:val="both"/>
              <w:rPr>
                <w:rFonts w:ascii="Arial" w:hAnsi="Arial" w:cs="Arial"/>
                <w:sz w:val="22"/>
                <w:szCs w:val="22"/>
              </w:rPr>
            </w:pPr>
          </w:p>
        </w:tc>
      </w:tr>
      <w:tr w:rsidR="004062FD" w:rsidRPr="00DF7727" w14:paraId="24D78B70" w14:textId="77777777" w:rsidTr="00DF7727">
        <w:trPr>
          <w:trHeight w:val="253"/>
        </w:trPr>
        <w:tc>
          <w:tcPr>
            <w:tcW w:w="729"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4B29463B" w14:textId="77777777" w:rsidR="004062FD" w:rsidRPr="00DF7727" w:rsidRDefault="004062FD" w:rsidP="00DF7727">
            <w:pPr>
              <w:spacing w:line="240" w:lineRule="auto"/>
              <w:jc w:val="center"/>
              <w:rPr>
                <w:rFonts w:ascii="Arial" w:hAnsi="Arial" w:cs="Arial"/>
                <w:b/>
                <w:sz w:val="22"/>
                <w:szCs w:val="22"/>
              </w:rPr>
            </w:pPr>
            <w:r w:rsidRPr="00DF7727">
              <w:rPr>
                <w:rFonts w:ascii="Arial" w:hAnsi="Arial" w:cs="Arial"/>
                <w:b/>
                <w:sz w:val="22"/>
                <w:szCs w:val="22"/>
              </w:rPr>
              <w:t>Quinta-feira</w:t>
            </w:r>
          </w:p>
        </w:tc>
        <w:tc>
          <w:tcPr>
            <w:tcW w:w="962"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09782785"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VITAMINA DE FRUTAS   PÃO COM MARGARINA</w:t>
            </w:r>
          </w:p>
        </w:tc>
        <w:tc>
          <w:tcPr>
            <w:tcW w:w="1135" w:type="pct"/>
            <w:vMerge w:val="restart"/>
            <w:tcBorders>
              <w:top w:val="nil"/>
              <w:left w:val="single" w:sz="4" w:space="0" w:color="00000A"/>
              <w:bottom w:val="single" w:sz="4" w:space="0" w:color="000001"/>
              <w:right w:val="single" w:sz="4" w:space="0" w:color="00000A"/>
            </w:tcBorders>
            <w:shd w:val="clear" w:color="auto" w:fill="FFFFFF"/>
            <w:tcMar>
              <w:left w:w="60" w:type="dxa"/>
            </w:tcMar>
            <w:vAlign w:val="center"/>
          </w:tcPr>
          <w:p w14:paraId="6190C3E0"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POLENTA MOLE COM CARNE MOIDA, CENOURA E CHUCHU</w:t>
            </w:r>
          </w:p>
        </w:tc>
        <w:tc>
          <w:tcPr>
            <w:tcW w:w="1026"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09B748D0"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CANJICA COM LEITE E FRUTA</w:t>
            </w:r>
          </w:p>
        </w:tc>
        <w:tc>
          <w:tcPr>
            <w:tcW w:w="114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770FE45"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SOPA DE LEGUMES COM ARROZ E CARNE BOVINA</w:t>
            </w:r>
          </w:p>
        </w:tc>
      </w:tr>
      <w:tr w:rsidR="004062FD" w:rsidRPr="00DF7727" w14:paraId="3B841F6D" w14:textId="77777777" w:rsidTr="00DF7727">
        <w:trPr>
          <w:trHeight w:val="253"/>
        </w:trPr>
        <w:tc>
          <w:tcPr>
            <w:tcW w:w="72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7C0D1084" w14:textId="77777777" w:rsidR="004062FD" w:rsidRPr="00DF7727" w:rsidRDefault="004062FD" w:rsidP="00DF7727">
            <w:pPr>
              <w:spacing w:line="240" w:lineRule="auto"/>
              <w:jc w:val="center"/>
              <w:rPr>
                <w:rFonts w:ascii="Arial" w:hAnsi="Arial" w:cs="Arial"/>
                <w:b/>
                <w:sz w:val="22"/>
                <w:szCs w:val="22"/>
              </w:rPr>
            </w:pPr>
          </w:p>
        </w:tc>
        <w:tc>
          <w:tcPr>
            <w:tcW w:w="96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C3F8713" w14:textId="77777777" w:rsidR="004062FD" w:rsidRPr="00DF7727" w:rsidRDefault="004062FD" w:rsidP="00DF7727">
            <w:pPr>
              <w:spacing w:line="240" w:lineRule="auto"/>
              <w:jc w:val="both"/>
              <w:rPr>
                <w:rFonts w:ascii="Arial" w:hAnsi="Arial" w:cs="Arial"/>
                <w:sz w:val="22"/>
                <w:szCs w:val="22"/>
              </w:rPr>
            </w:pPr>
          </w:p>
        </w:tc>
        <w:tc>
          <w:tcPr>
            <w:tcW w:w="1135"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4C2DA5C4" w14:textId="77777777" w:rsidR="004062FD" w:rsidRPr="00DF7727" w:rsidRDefault="004062FD" w:rsidP="00DF7727">
            <w:pPr>
              <w:spacing w:line="240" w:lineRule="auto"/>
              <w:jc w:val="both"/>
              <w:rPr>
                <w:rFonts w:ascii="Arial" w:hAnsi="Arial" w:cs="Arial"/>
                <w:sz w:val="22"/>
                <w:szCs w:val="22"/>
              </w:rPr>
            </w:pPr>
          </w:p>
        </w:tc>
        <w:tc>
          <w:tcPr>
            <w:tcW w:w="102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0E3D1D15" w14:textId="77777777" w:rsidR="004062FD" w:rsidRPr="00DF7727" w:rsidRDefault="004062FD" w:rsidP="00DF7727">
            <w:pPr>
              <w:spacing w:line="240" w:lineRule="auto"/>
              <w:jc w:val="both"/>
              <w:rPr>
                <w:rFonts w:ascii="Arial" w:hAnsi="Arial" w:cs="Arial"/>
                <w:sz w:val="22"/>
                <w:szCs w:val="22"/>
              </w:rPr>
            </w:pPr>
          </w:p>
        </w:tc>
        <w:tc>
          <w:tcPr>
            <w:tcW w:w="114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991700A" w14:textId="77777777" w:rsidR="004062FD" w:rsidRPr="00DF7727" w:rsidRDefault="004062FD" w:rsidP="00DF7727">
            <w:pPr>
              <w:spacing w:line="240" w:lineRule="auto"/>
              <w:jc w:val="both"/>
              <w:rPr>
                <w:rFonts w:ascii="Arial" w:hAnsi="Arial" w:cs="Arial"/>
                <w:sz w:val="22"/>
                <w:szCs w:val="22"/>
              </w:rPr>
            </w:pPr>
          </w:p>
        </w:tc>
      </w:tr>
      <w:tr w:rsidR="004062FD" w:rsidRPr="00DF7727" w14:paraId="7A073251" w14:textId="77777777" w:rsidTr="00DF7727">
        <w:trPr>
          <w:trHeight w:val="253"/>
        </w:trPr>
        <w:tc>
          <w:tcPr>
            <w:tcW w:w="729"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56B672BC" w14:textId="77777777" w:rsidR="004062FD" w:rsidRPr="00DF7727" w:rsidRDefault="004062FD" w:rsidP="00DF7727">
            <w:pPr>
              <w:spacing w:line="240" w:lineRule="auto"/>
              <w:jc w:val="center"/>
              <w:rPr>
                <w:rFonts w:ascii="Arial" w:hAnsi="Arial" w:cs="Arial"/>
                <w:b/>
                <w:sz w:val="22"/>
                <w:szCs w:val="22"/>
              </w:rPr>
            </w:pPr>
          </w:p>
        </w:tc>
        <w:tc>
          <w:tcPr>
            <w:tcW w:w="96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05C83D8" w14:textId="77777777" w:rsidR="004062FD" w:rsidRPr="00DF7727" w:rsidRDefault="004062FD" w:rsidP="00DF7727">
            <w:pPr>
              <w:spacing w:line="240" w:lineRule="auto"/>
              <w:jc w:val="both"/>
              <w:rPr>
                <w:rFonts w:ascii="Arial" w:hAnsi="Arial" w:cs="Arial"/>
                <w:sz w:val="22"/>
                <w:szCs w:val="22"/>
              </w:rPr>
            </w:pPr>
          </w:p>
        </w:tc>
        <w:tc>
          <w:tcPr>
            <w:tcW w:w="1135"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683ABE5F" w14:textId="77777777" w:rsidR="004062FD" w:rsidRPr="00DF7727" w:rsidRDefault="004062FD" w:rsidP="00DF7727">
            <w:pPr>
              <w:spacing w:line="240" w:lineRule="auto"/>
              <w:jc w:val="both"/>
              <w:rPr>
                <w:rFonts w:ascii="Arial" w:hAnsi="Arial" w:cs="Arial"/>
                <w:sz w:val="22"/>
                <w:szCs w:val="22"/>
              </w:rPr>
            </w:pPr>
          </w:p>
        </w:tc>
        <w:tc>
          <w:tcPr>
            <w:tcW w:w="102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0A6389A" w14:textId="77777777" w:rsidR="004062FD" w:rsidRPr="00DF7727" w:rsidRDefault="004062FD" w:rsidP="00DF7727">
            <w:pPr>
              <w:spacing w:line="240" w:lineRule="auto"/>
              <w:jc w:val="both"/>
              <w:rPr>
                <w:rFonts w:ascii="Arial" w:hAnsi="Arial" w:cs="Arial"/>
                <w:sz w:val="22"/>
                <w:szCs w:val="22"/>
              </w:rPr>
            </w:pPr>
          </w:p>
        </w:tc>
        <w:tc>
          <w:tcPr>
            <w:tcW w:w="114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73D6299C" w14:textId="77777777" w:rsidR="004062FD" w:rsidRPr="00DF7727" w:rsidRDefault="004062FD" w:rsidP="00DF7727">
            <w:pPr>
              <w:spacing w:line="240" w:lineRule="auto"/>
              <w:jc w:val="both"/>
              <w:rPr>
                <w:rFonts w:ascii="Arial" w:hAnsi="Arial" w:cs="Arial"/>
                <w:sz w:val="22"/>
                <w:szCs w:val="22"/>
              </w:rPr>
            </w:pPr>
          </w:p>
        </w:tc>
      </w:tr>
      <w:tr w:rsidR="004062FD" w:rsidRPr="00DF7727" w14:paraId="07311E04" w14:textId="77777777" w:rsidTr="00DF7727">
        <w:trPr>
          <w:trHeight w:val="253"/>
        </w:trPr>
        <w:tc>
          <w:tcPr>
            <w:tcW w:w="729" w:type="pct"/>
            <w:vMerge w:val="restart"/>
            <w:tcBorders>
              <w:top w:val="nil"/>
              <w:left w:val="single" w:sz="4" w:space="0" w:color="00000A"/>
              <w:bottom w:val="single" w:sz="4" w:space="0" w:color="000001"/>
              <w:right w:val="single" w:sz="4" w:space="0" w:color="00000A"/>
            </w:tcBorders>
            <w:shd w:val="clear" w:color="auto" w:fill="D9D9D9" w:themeFill="background1" w:themeFillShade="D9"/>
            <w:tcMar>
              <w:left w:w="60" w:type="dxa"/>
            </w:tcMar>
            <w:vAlign w:val="center"/>
          </w:tcPr>
          <w:p w14:paraId="012235F4" w14:textId="77777777" w:rsidR="004062FD" w:rsidRPr="00DF7727" w:rsidRDefault="004062FD" w:rsidP="00DF7727">
            <w:pPr>
              <w:spacing w:line="240" w:lineRule="auto"/>
              <w:jc w:val="center"/>
              <w:rPr>
                <w:rFonts w:ascii="Arial" w:hAnsi="Arial" w:cs="Arial"/>
                <w:b/>
                <w:sz w:val="22"/>
                <w:szCs w:val="22"/>
              </w:rPr>
            </w:pPr>
            <w:r w:rsidRPr="00DF7727">
              <w:rPr>
                <w:rFonts w:ascii="Arial" w:hAnsi="Arial" w:cs="Arial"/>
                <w:b/>
                <w:sz w:val="22"/>
                <w:szCs w:val="22"/>
              </w:rPr>
              <w:t>Sexta-feira</w:t>
            </w:r>
          </w:p>
        </w:tc>
        <w:tc>
          <w:tcPr>
            <w:tcW w:w="962"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187C941B"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CAFÉ COM LEITE E BOLO DE FUBÁ</w:t>
            </w:r>
          </w:p>
        </w:tc>
        <w:tc>
          <w:tcPr>
            <w:tcW w:w="1135" w:type="pct"/>
            <w:vMerge w:val="restart"/>
            <w:tcBorders>
              <w:top w:val="single" w:sz="4" w:space="0" w:color="00000A"/>
              <w:left w:val="single" w:sz="4" w:space="0" w:color="00000A"/>
              <w:bottom w:val="single" w:sz="4" w:space="0" w:color="000001"/>
              <w:right w:val="single" w:sz="4" w:space="0" w:color="00000A"/>
            </w:tcBorders>
            <w:shd w:val="clear" w:color="auto" w:fill="FFFFFF"/>
            <w:tcMar>
              <w:left w:w="60" w:type="dxa"/>
            </w:tcMar>
            <w:vAlign w:val="center"/>
          </w:tcPr>
          <w:p w14:paraId="7E4A87B4"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ARROZ, FEIJÃO, GUISADO DE LEGUMES COM CARNE MOIDA</w:t>
            </w:r>
          </w:p>
        </w:tc>
        <w:tc>
          <w:tcPr>
            <w:tcW w:w="1026" w:type="pct"/>
            <w:vMerge w:val="restart"/>
            <w:tcBorders>
              <w:top w:val="nil"/>
              <w:left w:val="single" w:sz="4" w:space="0" w:color="00000A"/>
              <w:bottom w:val="single" w:sz="4" w:space="0" w:color="000001"/>
              <w:right w:val="single" w:sz="4" w:space="0" w:color="00000A"/>
            </w:tcBorders>
            <w:shd w:val="clear" w:color="auto" w:fill="FFFFFF"/>
            <w:tcMar>
              <w:left w:w="60" w:type="dxa"/>
            </w:tcMar>
            <w:vAlign w:val="center"/>
          </w:tcPr>
          <w:p w14:paraId="0C44FD11"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LEITE COM CACAU   BISCOITO E FRUTA</w:t>
            </w:r>
          </w:p>
        </w:tc>
        <w:tc>
          <w:tcPr>
            <w:tcW w:w="114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DAD2A00" w14:textId="77777777" w:rsidR="004062FD" w:rsidRPr="00DF7727" w:rsidRDefault="004062FD" w:rsidP="00DF7727">
            <w:pPr>
              <w:spacing w:line="240" w:lineRule="auto"/>
              <w:jc w:val="both"/>
              <w:rPr>
                <w:rFonts w:ascii="Arial" w:hAnsi="Arial" w:cs="Arial"/>
                <w:sz w:val="22"/>
                <w:szCs w:val="22"/>
              </w:rPr>
            </w:pPr>
            <w:r w:rsidRPr="00DF7727">
              <w:rPr>
                <w:rFonts w:ascii="Arial" w:hAnsi="Arial" w:cs="Arial"/>
                <w:sz w:val="22"/>
                <w:szCs w:val="22"/>
              </w:rPr>
              <w:t>TORTA SALGADA DE LEGUMES</w:t>
            </w:r>
          </w:p>
        </w:tc>
      </w:tr>
      <w:tr w:rsidR="004062FD" w:rsidRPr="00DF7727" w14:paraId="40BB3128" w14:textId="77777777" w:rsidTr="00DF7727">
        <w:trPr>
          <w:trHeight w:val="253"/>
        </w:trPr>
        <w:tc>
          <w:tcPr>
            <w:tcW w:w="729" w:type="pct"/>
            <w:vMerge/>
            <w:tcBorders>
              <w:top w:val="nil"/>
              <w:left w:val="single" w:sz="4" w:space="0" w:color="00000A"/>
              <w:bottom w:val="single" w:sz="4" w:space="0" w:color="000001"/>
              <w:right w:val="single" w:sz="4" w:space="0" w:color="00000A"/>
            </w:tcBorders>
            <w:shd w:val="clear" w:color="auto" w:fill="D9D9D9" w:themeFill="background1" w:themeFillShade="D9"/>
            <w:tcMar>
              <w:left w:w="60" w:type="dxa"/>
            </w:tcMar>
            <w:vAlign w:val="center"/>
          </w:tcPr>
          <w:p w14:paraId="02593508" w14:textId="77777777" w:rsidR="004062FD" w:rsidRPr="00DF7727" w:rsidRDefault="004062FD" w:rsidP="00DF7727">
            <w:pPr>
              <w:spacing w:line="240" w:lineRule="auto"/>
              <w:rPr>
                <w:rFonts w:ascii="Arial" w:hAnsi="Arial" w:cs="Arial"/>
                <w:sz w:val="22"/>
                <w:szCs w:val="22"/>
              </w:rPr>
            </w:pPr>
          </w:p>
        </w:tc>
        <w:tc>
          <w:tcPr>
            <w:tcW w:w="96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3542283" w14:textId="77777777" w:rsidR="004062FD" w:rsidRPr="00DF7727" w:rsidRDefault="004062FD" w:rsidP="00DF7727">
            <w:pPr>
              <w:spacing w:line="240" w:lineRule="auto"/>
              <w:rPr>
                <w:rFonts w:ascii="Arial" w:hAnsi="Arial" w:cs="Arial"/>
                <w:sz w:val="22"/>
                <w:szCs w:val="22"/>
              </w:rPr>
            </w:pPr>
          </w:p>
        </w:tc>
        <w:tc>
          <w:tcPr>
            <w:tcW w:w="1135" w:type="pct"/>
            <w:vMerge/>
            <w:tcBorders>
              <w:top w:val="single" w:sz="4" w:space="0" w:color="00000A"/>
              <w:left w:val="single" w:sz="4" w:space="0" w:color="00000A"/>
              <w:bottom w:val="single" w:sz="4" w:space="0" w:color="000001"/>
              <w:right w:val="single" w:sz="4" w:space="0" w:color="00000A"/>
            </w:tcBorders>
            <w:shd w:val="clear" w:color="auto" w:fill="FFFFFF"/>
            <w:tcMar>
              <w:left w:w="60" w:type="dxa"/>
            </w:tcMar>
            <w:vAlign w:val="center"/>
          </w:tcPr>
          <w:p w14:paraId="3DBCD4AF" w14:textId="77777777" w:rsidR="004062FD" w:rsidRPr="00DF7727" w:rsidRDefault="004062FD" w:rsidP="00DF7727">
            <w:pPr>
              <w:spacing w:line="240" w:lineRule="auto"/>
              <w:rPr>
                <w:rFonts w:ascii="Arial" w:hAnsi="Arial" w:cs="Arial"/>
                <w:sz w:val="22"/>
                <w:szCs w:val="22"/>
              </w:rPr>
            </w:pPr>
          </w:p>
        </w:tc>
        <w:tc>
          <w:tcPr>
            <w:tcW w:w="1026"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103806EF" w14:textId="77777777" w:rsidR="004062FD" w:rsidRPr="00DF7727" w:rsidRDefault="004062FD" w:rsidP="00DF7727">
            <w:pPr>
              <w:spacing w:line="240" w:lineRule="auto"/>
              <w:rPr>
                <w:rFonts w:ascii="Arial" w:hAnsi="Arial" w:cs="Arial"/>
                <w:sz w:val="22"/>
                <w:szCs w:val="22"/>
              </w:rPr>
            </w:pPr>
          </w:p>
        </w:tc>
        <w:tc>
          <w:tcPr>
            <w:tcW w:w="114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06EABA1" w14:textId="77777777" w:rsidR="004062FD" w:rsidRPr="00DF7727" w:rsidRDefault="004062FD" w:rsidP="00DF7727">
            <w:pPr>
              <w:spacing w:line="240" w:lineRule="auto"/>
              <w:rPr>
                <w:rFonts w:ascii="Arial" w:hAnsi="Arial" w:cs="Arial"/>
                <w:sz w:val="22"/>
                <w:szCs w:val="22"/>
              </w:rPr>
            </w:pPr>
          </w:p>
        </w:tc>
      </w:tr>
      <w:tr w:rsidR="004062FD" w:rsidRPr="00DF7727" w14:paraId="7F177290" w14:textId="77777777" w:rsidTr="00DF7727">
        <w:trPr>
          <w:trHeight w:val="253"/>
        </w:trPr>
        <w:tc>
          <w:tcPr>
            <w:tcW w:w="729" w:type="pct"/>
            <w:vMerge/>
            <w:tcBorders>
              <w:top w:val="nil"/>
              <w:left w:val="single" w:sz="4" w:space="0" w:color="00000A"/>
              <w:bottom w:val="single" w:sz="4" w:space="0" w:color="000001"/>
              <w:right w:val="single" w:sz="4" w:space="0" w:color="00000A"/>
            </w:tcBorders>
            <w:shd w:val="clear" w:color="auto" w:fill="D9D9D9" w:themeFill="background1" w:themeFillShade="D9"/>
            <w:tcMar>
              <w:left w:w="60" w:type="dxa"/>
            </w:tcMar>
            <w:vAlign w:val="center"/>
          </w:tcPr>
          <w:p w14:paraId="6859940F" w14:textId="77777777" w:rsidR="004062FD" w:rsidRPr="00DF7727" w:rsidRDefault="004062FD" w:rsidP="00DF7727">
            <w:pPr>
              <w:spacing w:line="240" w:lineRule="auto"/>
              <w:rPr>
                <w:rFonts w:ascii="Arial" w:hAnsi="Arial" w:cs="Arial"/>
                <w:sz w:val="22"/>
                <w:szCs w:val="22"/>
              </w:rPr>
            </w:pPr>
          </w:p>
        </w:tc>
        <w:tc>
          <w:tcPr>
            <w:tcW w:w="96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4F91FD0F" w14:textId="77777777" w:rsidR="004062FD" w:rsidRPr="00DF7727" w:rsidRDefault="004062FD" w:rsidP="00DF7727">
            <w:pPr>
              <w:spacing w:line="240" w:lineRule="auto"/>
              <w:rPr>
                <w:rFonts w:ascii="Arial" w:hAnsi="Arial" w:cs="Arial"/>
                <w:sz w:val="22"/>
                <w:szCs w:val="22"/>
              </w:rPr>
            </w:pPr>
          </w:p>
        </w:tc>
        <w:tc>
          <w:tcPr>
            <w:tcW w:w="1135" w:type="pct"/>
            <w:vMerge/>
            <w:tcBorders>
              <w:top w:val="single" w:sz="4" w:space="0" w:color="00000A"/>
              <w:left w:val="single" w:sz="4" w:space="0" w:color="00000A"/>
              <w:bottom w:val="single" w:sz="4" w:space="0" w:color="000001"/>
              <w:right w:val="single" w:sz="4" w:space="0" w:color="00000A"/>
            </w:tcBorders>
            <w:shd w:val="clear" w:color="auto" w:fill="FFFFFF"/>
            <w:tcMar>
              <w:left w:w="60" w:type="dxa"/>
            </w:tcMar>
            <w:vAlign w:val="center"/>
          </w:tcPr>
          <w:p w14:paraId="2EA5FAB9" w14:textId="77777777" w:rsidR="004062FD" w:rsidRPr="00DF7727" w:rsidRDefault="004062FD" w:rsidP="00DF7727">
            <w:pPr>
              <w:spacing w:line="240" w:lineRule="auto"/>
              <w:rPr>
                <w:rFonts w:ascii="Arial" w:hAnsi="Arial" w:cs="Arial"/>
                <w:sz w:val="22"/>
                <w:szCs w:val="22"/>
              </w:rPr>
            </w:pPr>
          </w:p>
        </w:tc>
        <w:tc>
          <w:tcPr>
            <w:tcW w:w="1026"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30904F9E" w14:textId="77777777" w:rsidR="004062FD" w:rsidRPr="00DF7727" w:rsidRDefault="004062FD" w:rsidP="00DF7727">
            <w:pPr>
              <w:spacing w:line="240" w:lineRule="auto"/>
              <w:rPr>
                <w:rFonts w:ascii="Arial" w:hAnsi="Arial" w:cs="Arial"/>
                <w:sz w:val="22"/>
                <w:szCs w:val="22"/>
              </w:rPr>
            </w:pPr>
          </w:p>
        </w:tc>
        <w:tc>
          <w:tcPr>
            <w:tcW w:w="1148"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2B4B3405" w14:textId="77777777" w:rsidR="004062FD" w:rsidRPr="00DF7727" w:rsidRDefault="004062FD" w:rsidP="00DF7727">
            <w:pPr>
              <w:spacing w:line="240" w:lineRule="auto"/>
              <w:rPr>
                <w:rFonts w:ascii="Arial" w:hAnsi="Arial" w:cs="Arial"/>
                <w:sz w:val="22"/>
                <w:szCs w:val="22"/>
              </w:rPr>
            </w:pPr>
          </w:p>
        </w:tc>
      </w:tr>
    </w:tbl>
    <w:p w14:paraId="6D688A78" w14:textId="77777777" w:rsidR="00696494" w:rsidRPr="00765E04" w:rsidRDefault="00696494" w:rsidP="00765E04">
      <w:pPr>
        <w:spacing w:line="360" w:lineRule="auto"/>
        <w:rPr>
          <w:rFonts w:ascii="Arial" w:eastAsia="Times New Roman" w:hAnsi="Arial" w:cs="Arial"/>
          <w:sz w:val="22"/>
          <w:szCs w:val="22"/>
          <w:lang w:bidi="ar-SA"/>
        </w:rPr>
      </w:pPr>
    </w:p>
    <w:p w14:paraId="49FA0692" w14:textId="37B08E0E" w:rsidR="00D774D0" w:rsidRPr="00DF7727" w:rsidRDefault="002772EC" w:rsidP="00DF7727">
      <w:pPr>
        <w:pBdr>
          <w:top w:val="single" w:sz="4" w:space="1" w:color="auto"/>
          <w:left w:val="single" w:sz="4" w:space="4" w:color="auto"/>
          <w:bottom w:val="single" w:sz="4" w:space="1" w:color="auto"/>
          <w:right w:val="single" w:sz="4" w:space="0" w:color="auto"/>
        </w:pBdr>
        <w:spacing w:line="360" w:lineRule="auto"/>
        <w:jc w:val="center"/>
        <w:rPr>
          <w:rFonts w:ascii="Arial" w:hAnsi="Arial" w:cs="Arial"/>
          <w:b/>
          <w:sz w:val="22"/>
          <w:szCs w:val="22"/>
        </w:rPr>
      </w:pPr>
      <w:r w:rsidRPr="00DF7727">
        <w:rPr>
          <w:rFonts w:ascii="Arial" w:eastAsia="Times New Roman" w:hAnsi="Arial" w:cs="Arial"/>
          <w:b/>
          <w:sz w:val="22"/>
          <w:szCs w:val="22"/>
          <w:lang w:bidi="ar-SA"/>
        </w:rPr>
        <w:t>VALOR NUTRICIONAL: 70% DAS NECESSIDADES NUTRICIONAIS DE CRIANÇAS</w:t>
      </w:r>
    </w:p>
    <w:p w14:paraId="41EBAB04" w14:textId="6BB6D2B9" w:rsidR="00D774D0" w:rsidRPr="00765E04" w:rsidRDefault="00D774D0" w:rsidP="00765E04">
      <w:pPr>
        <w:spacing w:line="360" w:lineRule="auto"/>
        <w:rPr>
          <w:rFonts w:ascii="Arial" w:hAnsi="Arial" w:cs="Arial"/>
          <w:sz w:val="22"/>
          <w:szCs w:val="22"/>
        </w:rPr>
      </w:pP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488"/>
        <w:gridCol w:w="1967"/>
        <w:gridCol w:w="2505"/>
        <w:gridCol w:w="3675"/>
      </w:tblGrid>
      <w:tr w:rsidR="002772EC" w:rsidRPr="00DF7727" w14:paraId="7DF4219B" w14:textId="77777777" w:rsidTr="00DF7727">
        <w:trPr>
          <w:trHeight w:val="20"/>
        </w:trPr>
        <w:tc>
          <w:tcPr>
            <w:tcW w:w="5000" w:type="pct"/>
            <w:gridSpan w:val="4"/>
            <w:tcBorders>
              <w:top w:val="single" w:sz="4" w:space="0" w:color="00000A"/>
              <w:left w:val="single" w:sz="4" w:space="0" w:color="00000A"/>
              <w:bottom w:val="single" w:sz="4" w:space="0" w:color="00000A"/>
              <w:right w:val="single" w:sz="4" w:space="0" w:color="000001"/>
            </w:tcBorders>
            <w:shd w:val="clear" w:color="auto" w:fill="C0C0C0"/>
            <w:tcMar>
              <w:left w:w="60" w:type="dxa"/>
            </w:tcMar>
            <w:vAlign w:val="center"/>
          </w:tcPr>
          <w:p w14:paraId="39975712" w14:textId="1FF93D47" w:rsidR="002772EC" w:rsidRPr="00DF7727" w:rsidRDefault="002772EC" w:rsidP="00DF7727">
            <w:pPr>
              <w:spacing w:line="240" w:lineRule="auto"/>
              <w:jc w:val="center"/>
              <w:rPr>
                <w:rFonts w:ascii="Arial" w:hAnsi="Arial" w:cs="Arial"/>
                <w:b/>
                <w:sz w:val="22"/>
                <w:szCs w:val="22"/>
              </w:rPr>
            </w:pPr>
            <w:r w:rsidRPr="00DF7727">
              <w:rPr>
                <w:rFonts w:ascii="Arial" w:hAnsi="Arial" w:cs="Arial"/>
                <w:b/>
                <w:sz w:val="22"/>
                <w:szCs w:val="22"/>
              </w:rPr>
              <w:lastRenderedPageBreak/>
              <w:t>COMPOSIÇÃO DOS ALIMENTOS / ALIMENTOS SUBSTITUTOS</w:t>
            </w:r>
          </w:p>
        </w:tc>
      </w:tr>
      <w:tr w:rsidR="002772EC" w:rsidRPr="00DF7727" w14:paraId="66C7D636" w14:textId="77777777" w:rsidTr="00DF7727">
        <w:trPr>
          <w:trHeight w:val="20"/>
        </w:trPr>
        <w:tc>
          <w:tcPr>
            <w:tcW w:w="772" w:type="pct"/>
            <w:tcBorders>
              <w:top w:val="nil"/>
              <w:left w:val="single" w:sz="4" w:space="0" w:color="00000A"/>
              <w:bottom w:val="single" w:sz="4" w:space="0" w:color="00000A"/>
              <w:right w:val="single" w:sz="4" w:space="0" w:color="00000A"/>
            </w:tcBorders>
            <w:shd w:val="clear" w:color="auto" w:fill="C0C0C0"/>
            <w:tcMar>
              <w:left w:w="60" w:type="dxa"/>
            </w:tcMar>
            <w:vAlign w:val="center"/>
          </w:tcPr>
          <w:p w14:paraId="19BA2FDF" w14:textId="77777777" w:rsidR="002772EC" w:rsidRPr="00DF7727" w:rsidRDefault="002772EC" w:rsidP="00DF7727">
            <w:pPr>
              <w:spacing w:line="240" w:lineRule="auto"/>
              <w:jc w:val="center"/>
              <w:rPr>
                <w:rFonts w:ascii="Arial" w:hAnsi="Arial" w:cs="Arial"/>
                <w:b/>
                <w:sz w:val="22"/>
                <w:szCs w:val="22"/>
              </w:rPr>
            </w:pPr>
            <w:r w:rsidRPr="00DF7727">
              <w:rPr>
                <w:rFonts w:ascii="Arial" w:hAnsi="Arial" w:cs="Arial"/>
                <w:b/>
                <w:sz w:val="22"/>
                <w:szCs w:val="22"/>
              </w:rPr>
              <w:t>CARDÁPIO</w:t>
            </w:r>
          </w:p>
        </w:tc>
        <w:tc>
          <w:tcPr>
            <w:tcW w:w="1021" w:type="pct"/>
            <w:tcBorders>
              <w:top w:val="nil"/>
              <w:left w:val="nil"/>
              <w:bottom w:val="single" w:sz="4" w:space="0" w:color="00000A"/>
              <w:right w:val="single" w:sz="4" w:space="0" w:color="00000A"/>
            </w:tcBorders>
            <w:shd w:val="clear" w:color="auto" w:fill="C0C0C0"/>
            <w:vAlign w:val="center"/>
          </w:tcPr>
          <w:p w14:paraId="16CB3B88" w14:textId="77777777" w:rsidR="002772EC" w:rsidRPr="00DF7727" w:rsidRDefault="002772EC" w:rsidP="00DF7727">
            <w:pPr>
              <w:spacing w:line="240" w:lineRule="auto"/>
              <w:jc w:val="center"/>
              <w:rPr>
                <w:rFonts w:ascii="Arial" w:hAnsi="Arial" w:cs="Arial"/>
                <w:b/>
                <w:sz w:val="22"/>
                <w:szCs w:val="22"/>
              </w:rPr>
            </w:pPr>
            <w:r w:rsidRPr="00DF7727">
              <w:rPr>
                <w:rFonts w:ascii="Arial" w:hAnsi="Arial" w:cs="Arial"/>
                <w:b/>
                <w:sz w:val="22"/>
                <w:szCs w:val="22"/>
              </w:rPr>
              <w:t>COMPOSIÇÃO</w:t>
            </w:r>
          </w:p>
        </w:tc>
        <w:tc>
          <w:tcPr>
            <w:tcW w:w="1300" w:type="pct"/>
            <w:tcBorders>
              <w:top w:val="nil"/>
              <w:left w:val="nil"/>
              <w:bottom w:val="single" w:sz="4" w:space="0" w:color="00000A"/>
              <w:right w:val="single" w:sz="4" w:space="0" w:color="00000A"/>
            </w:tcBorders>
            <w:shd w:val="clear" w:color="auto" w:fill="C0C0C0"/>
            <w:vAlign w:val="center"/>
          </w:tcPr>
          <w:p w14:paraId="0DB788C1" w14:textId="77777777" w:rsidR="002772EC" w:rsidRPr="00DF7727" w:rsidRDefault="002772EC" w:rsidP="00DF7727">
            <w:pPr>
              <w:spacing w:line="240" w:lineRule="auto"/>
              <w:jc w:val="center"/>
              <w:rPr>
                <w:rFonts w:ascii="Arial" w:hAnsi="Arial" w:cs="Arial"/>
                <w:b/>
                <w:sz w:val="22"/>
                <w:szCs w:val="22"/>
              </w:rPr>
            </w:pPr>
            <w:r w:rsidRPr="00DF7727">
              <w:rPr>
                <w:rFonts w:ascii="Arial" w:hAnsi="Arial" w:cs="Arial"/>
                <w:b/>
                <w:sz w:val="22"/>
                <w:szCs w:val="22"/>
              </w:rPr>
              <w:t>GÊNEROS</w:t>
            </w:r>
          </w:p>
        </w:tc>
        <w:tc>
          <w:tcPr>
            <w:tcW w:w="1908" w:type="pct"/>
            <w:tcBorders>
              <w:top w:val="single" w:sz="4" w:space="0" w:color="00000A"/>
              <w:left w:val="nil"/>
              <w:bottom w:val="single" w:sz="4" w:space="0" w:color="00000A"/>
              <w:right w:val="single" w:sz="4" w:space="0" w:color="000001"/>
            </w:tcBorders>
            <w:shd w:val="clear" w:color="auto" w:fill="C0C0C0"/>
            <w:vAlign w:val="center"/>
          </w:tcPr>
          <w:p w14:paraId="55061E5E" w14:textId="77777777" w:rsidR="002772EC" w:rsidRPr="00DF7727" w:rsidRDefault="002772EC" w:rsidP="00DF7727">
            <w:pPr>
              <w:spacing w:line="240" w:lineRule="auto"/>
              <w:jc w:val="center"/>
              <w:rPr>
                <w:rFonts w:ascii="Arial" w:hAnsi="Arial" w:cs="Arial"/>
                <w:b/>
                <w:sz w:val="22"/>
                <w:szCs w:val="22"/>
              </w:rPr>
            </w:pPr>
            <w:r w:rsidRPr="00DF7727">
              <w:rPr>
                <w:rFonts w:ascii="Arial" w:hAnsi="Arial" w:cs="Arial"/>
                <w:b/>
                <w:sz w:val="22"/>
                <w:szCs w:val="22"/>
              </w:rPr>
              <w:t>ALIMENTO SUBSTITUTO</w:t>
            </w:r>
          </w:p>
        </w:tc>
      </w:tr>
      <w:tr w:rsidR="002772EC" w:rsidRPr="00DF7727" w14:paraId="4DAE84D1" w14:textId="77777777" w:rsidTr="00DF7727">
        <w:trPr>
          <w:trHeight w:val="20"/>
        </w:trPr>
        <w:tc>
          <w:tcPr>
            <w:tcW w:w="772"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1B71BC32"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Desjejum</w:t>
            </w:r>
          </w:p>
        </w:tc>
        <w:tc>
          <w:tcPr>
            <w:tcW w:w="1021"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754D9730"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leite c/cacau</w:t>
            </w:r>
          </w:p>
        </w:tc>
        <w:tc>
          <w:tcPr>
            <w:tcW w:w="1300" w:type="pct"/>
            <w:tcBorders>
              <w:top w:val="nil"/>
              <w:left w:val="nil"/>
              <w:bottom w:val="single" w:sz="4" w:space="0" w:color="00000A"/>
              <w:right w:val="single" w:sz="4" w:space="0" w:color="00000A"/>
            </w:tcBorders>
            <w:shd w:val="clear" w:color="auto" w:fill="FFFFFF"/>
            <w:vAlign w:val="center"/>
          </w:tcPr>
          <w:p w14:paraId="3CAE0226"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leite fluido, cacau e açúcar</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7A95536D"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Bebida láctea</w:t>
            </w:r>
          </w:p>
        </w:tc>
      </w:tr>
      <w:tr w:rsidR="002772EC" w:rsidRPr="00DF7727" w14:paraId="1BE1B085" w14:textId="77777777" w:rsidTr="00DF7727">
        <w:trPr>
          <w:trHeight w:val="20"/>
        </w:trPr>
        <w:tc>
          <w:tcPr>
            <w:tcW w:w="77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B2A2875" w14:textId="77777777" w:rsidR="002772EC" w:rsidRPr="00DF7727" w:rsidRDefault="002772EC" w:rsidP="00DF7727">
            <w:pPr>
              <w:spacing w:line="240" w:lineRule="auto"/>
              <w:rPr>
                <w:rFonts w:ascii="Arial" w:hAnsi="Arial" w:cs="Arial"/>
                <w:sz w:val="22"/>
                <w:szCs w:val="22"/>
              </w:rPr>
            </w:pPr>
          </w:p>
        </w:tc>
        <w:tc>
          <w:tcPr>
            <w:tcW w:w="1021"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5B5EE4DF" w14:textId="77777777" w:rsidR="002772EC" w:rsidRPr="00DF7727" w:rsidRDefault="002772EC" w:rsidP="00DF7727">
            <w:pPr>
              <w:spacing w:line="240" w:lineRule="auto"/>
              <w:rPr>
                <w:rFonts w:ascii="Arial" w:hAnsi="Arial" w:cs="Arial"/>
                <w:sz w:val="22"/>
                <w:szCs w:val="22"/>
              </w:rPr>
            </w:pPr>
          </w:p>
        </w:tc>
        <w:tc>
          <w:tcPr>
            <w:tcW w:w="1300" w:type="pct"/>
            <w:tcBorders>
              <w:top w:val="nil"/>
              <w:left w:val="nil"/>
              <w:bottom w:val="single" w:sz="4" w:space="0" w:color="00000A"/>
              <w:right w:val="single" w:sz="4" w:space="0" w:color="00000A"/>
            </w:tcBorders>
            <w:shd w:val="clear" w:color="auto" w:fill="FFFFFF"/>
            <w:vAlign w:val="center"/>
          </w:tcPr>
          <w:p w14:paraId="627F2D14"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cacau</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43F151F3"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pó café</w:t>
            </w:r>
          </w:p>
        </w:tc>
      </w:tr>
      <w:tr w:rsidR="002772EC" w:rsidRPr="00DF7727" w14:paraId="2890DE9A" w14:textId="77777777" w:rsidTr="00DF7727">
        <w:trPr>
          <w:trHeight w:val="20"/>
        </w:trPr>
        <w:tc>
          <w:tcPr>
            <w:tcW w:w="77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C3D9E9B" w14:textId="77777777" w:rsidR="002772EC" w:rsidRPr="00DF7727" w:rsidRDefault="002772EC" w:rsidP="00DF7727">
            <w:pPr>
              <w:spacing w:line="240" w:lineRule="auto"/>
              <w:rPr>
                <w:rFonts w:ascii="Arial" w:hAnsi="Arial" w:cs="Arial"/>
                <w:sz w:val="22"/>
                <w:szCs w:val="22"/>
              </w:rPr>
            </w:pPr>
          </w:p>
        </w:tc>
        <w:tc>
          <w:tcPr>
            <w:tcW w:w="1021" w:type="pct"/>
            <w:tcBorders>
              <w:top w:val="nil"/>
              <w:left w:val="nil"/>
              <w:bottom w:val="single" w:sz="4" w:space="0" w:color="00000A"/>
              <w:right w:val="single" w:sz="4" w:space="0" w:color="00000A"/>
            </w:tcBorders>
            <w:shd w:val="clear" w:color="auto" w:fill="FFFFFF"/>
            <w:vAlign w:val="center"/>
          </w:tcPr>
          <w:p w14:paraId="22FA744E"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bolacha doce</w:t>
            </w:r>
          </w:p>
        </w:tc>
        <w:tc>
          <w:tcPr>
            <w:tcW w:w="1300" w:type="pct"/>
            <w:tcBorders>
              <w:top w:val="nil"/>
              <w:left w:val="nil"/>
              <w:bottom w:val="single" w:sz="4" w:space="0" w:color="00000A"/>
              <w:right w:val="single" w:sz="4" w:space="0" w:color="00000A"/>
            </w:tcBorders>
            <w:shd w:val="clear" w:color="auto" w:fill="FFFFFF"/>
            <w:vAlign w:val="center"/>
          </w:tcPr>
          <w:p w14:paraId="7D4C9F8F"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bolacha doce</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7F923F3C"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 xml:space="preserve">biscoitos salgados e </w:t>
            </w:r>
            <w:proofErr w:type="gramStart"/>
            <w:r w:rsidRPr="00DF7727">
              <w:rPr>
                <w:rFonts w:ascii="Arial" w:hAnsi="Arial" w:cs="Arial"/>
                <w:sz w:val="22"/>
                <w:szCs w:val="22"/>
              </w:rPr>
              <w:t>pães(</w:t>
            </w:r>
            <w:proofErr w:type="gramEnd"/>
            <w:r w:rsidRPr="00DF7727">
              <w:rPr>
                <w:rFonts w:ascii="Arial" w:hAnsi="Arial" w:cs="Arial"/>
                <w:sz w:val="22"/>
                <w:szCs w:val="22"/>
              </w:rPr>
              <w:t xml:space="preserve">pão de leite fatiado, pão de hot </w:t>
            </w:r>
            <w:proofErr w:type="spellStart"/>
            <w:r w:rsidRPr="00DF7727">
              <w:rPr>
                <w:rFonts w:ascii="Arial" w:hAnsi="Arial" w:cs="Arial"/>
                <w:sz w:val="22"/>
                <w:szCs w:val="22"/>
              </w:rPr>
              <w:t>dog</w:t>
            </w:r>
            <w:proofErr w:type="spellEnd"/>
            <w:r w:rsidRPr="00DF7727">
              <w:rPr>
                <w:rFonts w:ascii="Arial" w:hAnsi="Arial" w:cs="Arial"/>
                <w:sz w:val="22"/>
                <w:szCs w:val="22"/>
              </w:rPr>
              <w:t xml:space="preserve">, pão francês e pão doce) </w:t>
            </w:r>
          </w:p>
        </w:tc>
      </w:tr>
      <w:tr w:rsidR="002772EC" w:rsidRPr="00DF7727" w14:paraId="3890BC5E" w14:textId="77777777" w:rsidTr="00DF7727">
        <w:trPr>
          <w:trHeight w:val="20"/>
        </w:trPr>
        <w:tc>
          <w:tcPr>
            <w:tcW w:w="772"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58B892E2"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Almoço</w:t>
            </w:r>
          </w:p>
        </w:tc>
        <w:tc>
          <w:tcPr>
            <w:tcW w:w="1021" w:type="pct"/>
            <w:tcBorders>
              <w:top w:val="nil"/>
              <w:left w:val="nil"/>
              <w:bottom w:val="single" w:sz="4" w:space="0" w:color="00000A"/>
              <w:right w:val="single" w:sz="4" w:space="0" w:color="00000A"/>
            </w:tcBorders>
            <w:shd w:val="clear" w:color="auto" w:fill="FFFFFF"/>
            <w:vAlign w:val="center"/>
          </w:tcPr>
          <w:p w14:paraId="3BE7D93E"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 xml:space="preserve">arroz </w:t>
            </w:r>
          </w:p>
        </w:tc>
        <w:tc>
          <w:tcPr>
            <w:tcW w:w="1300" w:type="pct"/>
            <w:tcBorders>
              <w:top w:val="nil"/>
              <w:left w:val="nil"/>
              <w:bottom w:val="single" w:sz="4" w:space="0" w:color="00000A"/>
              <w:right w:val="single" w:sz="4" w:space="0" w:color="00000A"/>
            </w:tcBorders>
            <w:shd w:val="clear" w:color="auto" w:fill="FFFFFF"/>
            <w:vAlign w:val="center"/>
          </w:tcPr>
          <w:p w14:paraId="48860401"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arroz</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58546417"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macarronada; risoto; polenta, quirera</w:t>
            </w:r>
          </w:p>
        </w:tc>
      </w:tr>
      <w:tr w:rsidR="002772EC" w:rsidRPr="00DF7727" w14:paraId="5B13401D" w14:textId="77777777" w:rsidTr="00DF7727">
        <w:trPr>
          <w:trHeight w:val="20"/>
        </w:trPr>
        <w:tc>
          <w:tcPr>
            <w:tcW w:w="77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23973F36" w14:textId="77777777" w:rsidR="002772EC" w:rsidRPr="00DF7727" w:rsidRDefault="002772EC" w:rsidP="00DF7727">
            <w:pPr>
              <w:spacing w:line="240" w:lineRule="auto"/>
              <w:rPr>
                <w:rFonts w:ascii="Arial" w:hAnsi="Arial" w:cs="Arial"/>
                <w:sz w:val="22"/>
                <w:szCs w:val="22"/>
              </w:rPr>
            </w:pPr>
          </w:p>
        </w:tc>
        <w:tc>
          <w:tcPr>
            <w:tcW w:w="1021" w:type="pct"/>
            <w:tcBorders>
              <w:top w:val="nil"/>
              <w:left w:val="nil"/>
              <w:bottom w:val="single" w:sz="4" w:space="0" w:color="00000A"/>
              <w:right w:val="single" w:sz="4" w:space="0" w:color="00000A"/>
            </w:tcBorders>
            <w:shd w:val="clear" w:color="auto" w:fill="FFFFFF"/>
            <w:vAlign w:val="center"/>
          </w:tcPr>
          <w:p w14:paraId="7C60C505"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feijão</w:t>
            </w:r>
          </w:p>
        </w:tc>
        <w:tc>
          <w:tcPr>
            <w:tcW w:w="1300" w:type="pct"/>
            <w:tcBorders>
              <w:top w:val="nil"/>
              <w:left w:val="nil"/>
              <w:bottom w:val="single" w:sz="4" w:space="0" w:color="00000A"/>
              <w:right w:val="single" w:sz="4" w:space="0" w:color="00000A"/>
            </w:tcBorders>
            <w:shd w:val="clear" w:color="auto" w:fill="FFFFFF"/>
            <w:vAlign w:val="center"/>
          </w:tcPr>
          <w:p w14:paraId="277338D2"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Feijão</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0A578844"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lentilha</w:t>
            </w:r>
          </w:p>
        </w:tc>
      </w:tr>
      <w:tr w:rsidR="002772EC" w:rsidRPr="00DF7727" w14:paraId="47220F86" w14:textId="77777777" w:rsidTr="00DF7727">
        <w:trPr>
          <w:trHeight w:val="20"/>
        </w:trPr>
        <w:tc>
          <w:tcPr>
            <w:tcW w:w="77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0C8F8735" w14:textId="77777777" w:rsidR="002772EC" w:rsidRPr="00DF7727" w:rsidRDefault="002772EC" w:rsidP="00DF7727">
            <w:pPr>
              <w:spacing w:line="240" w:lineRule="auto"/>
              <w:rPr>
                <w:rFonts w:ascii="Arial" w:hAnsi="Arial" w:cs="Arial"/>
                <w:sz w:val="22"/>
                <w:szCs w:val="22"/>
              </w:rPr>
            </w:pPr>
          </w:p>
        </w:tc>
        <w:tc>
          <w:tcPr>
            <w:tcW w:w="1021" w:type="pct"/>
            <w:tcBorders>
              <w:top w:val="nil"/>
              <w:left w:val="nil"/>
              <w:bottom w:val="single" w:sz="4" w:space="0" w:color="00000A"/>
              <w:right w:val="single" w:sz="4" w:space="0" w:color="00000A"/>
            </w:tcBorders>
            <w:shd w:val="clear" w:color="auto" w:fill="FFFFFF"/>
            <w:vAlign w:val="center"/>
          </w:tcPr>
          <w:p w14:paraId="7942BA97" w14:textId="5B48AD3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guisado de legumes com car</w:t>
            </w:r>
            <w:r w:rsidR="00905490">
              <w:rPr>
                <w:rFonts w:ascii="Arial" w:hAnsi="Arial" w:cs="Arial"/>
                <w:sz w:val="22"/>
                <w:szCs w:val="22"/>
              </w:rPr>
              <w:t>n</w:t>
            </w:r>
            <w:r w:rsidRPr="00DF7727">
              <w:rPr>
                <w:rFonts w:ascii="Arial" w:hAnsi="Arial" w:cs="Arial"/>
                <w:sz w:val="22"/>
                <w:szCs w:val="22"/>
              </w:rPr>
              <w:t xml:space="preserve">e </w:t>
            </w:r>
            <w:r w:rsidR="00905490" w:rsidRPr="00DF7727">
              <w:rPr>
                <w:rFonts w:ascii="Arial" w:hAnsi="Arial" w:cs="Arial"/>
                <w:sz w:val="22"/>
                <w:szCs w:val="22"/>
              </w:rPr>
              <w:t>moída</w:t>
            </w:r>
          </w:p>
        </w:tc>
        <w:tc>
          <w:tcPr>
            <w:tcW w:w="1300" w:type="pct"/>
            <w:tcBorders>
              <w:top w:val="nil"/>
              <w:left w:val="nil"/>
              <w:bottom w:val="single" w:sz="4" w:space="0" w:color="00000A"/>
              <w:right w:val="single" w:sz="4" w:space="0" w:color="00000A"/>
            </w:tcBorders>
            <w:shd w:val="clear" w:color="auto" w:fill="FFFFFF"/>
            <w:vAlign w:val="center"/>
          </w:tcPr>
          <w:p w14:paraId="0FFD37DB"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carne bovina</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00548FEC" w14:textId="0B2B30EA"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Frango</w:t>
            </w:r>
            <w:r w:rsidR="00AC17D5" w:rsidRPr="00DF7727">
              <w:rPr>
                <w:rFonts w:ascii="Arial" w:hAnsi="Arial" w:cs="Arial"/>
                <w:sz w:val="22"/>
                <w:szCs w:val="22"/>
              </w:rPr>
              <w:t xml:space="preserve"> </w:t>
            </w:r>
            <w:r w:rsidRPr="00DF7727">
              <w:rPr>
                <w:rFonts w:ascii="Arial" w:hAnsi="Arial" w:cs="Arial"/>
                <w:sz w:val="22"/>
                <w:szCs w:val="22"/>
              </w:rPr>
              <w:t xml:space="preserve">(peito filé e </w:t>
            </w:r>
            <w:proofErr w:type="gramStart"/>
            <w:r w:rsidRPr="00DF7727">
              <w:rPr>
                <w:rFonts w:ascii="Arial" w:hAnsi="Arial" w:cs="Arial"/>
                <w:sz w:val="22"/>
                <w:szCs w:val="22"/>
              </w:rPr>
              <w:t>moído,  coxa</w:t>
            </w:r>
            <w:proofErr w:type="gramEnd"/>
            <w:r w:rsidRPr="00DF7727">
              <w:rPr>
                <w:rFonts w:ascii="Arial" w:hAnsi="Arial" w:cs="Arial"/>
                <w:sz w:val="22"/>
                <w:szCs w:val="22"/>
              </w:rPr>
              <w:t xml:space="preserve"> e sobrecoxa ;musculo, paleta bovina, patinho, carne suína, peixe, ovo.</w:t>
            </w:r>
          </w:p>
        </w:tc>
      </w:tr>
      <w:tr w:rsidR="002772EC" w:rsidRPr="00DF7727" w14:paraId="74EC5CE9" w14:textId="77777777" w:rsidTr="00DF7727">
        <w:trPr>
          <w:trHeight w:val="20"/>
        </w:trPr>
        <w:tc>
          <w:tcPr>
            <w:tcW w:w="77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00BA69C4" w14:textId="77777777" w:rsidR="002772EC" w:rsidRPr="00DF7727" w:rsidRDefault="002772EC" w:rsidP="00DF7727">
            <w:pPr>
              <w:spacing w:line="240" w:lineRule="auto"/>
              <w:rPr>
                <w:rFonts w:ascii="Arial" w:hAnsi="Arial" w:cs="Arial"/>
                <w:sz w:val="22"/>
                <w:szCs w:val="22"/>
              </w:rPr>
            </w:pPr>
          </w:p>
        </w:tc>
        <w:tc>
          <w:tcPr>
            <w:tcW w:w="1021" w:type="pct"/>
            <w:tcBorders>
              <w:top w:val="nil"/>
              <w:left w:val="nil"/>
              <w:bottom w:val="single" w:sz="4" w:space="0" w:color="00000A"/>
              <w:right w:val="single" w:sz="4" w:space="0" w:color="00000A"/>
            </w:tcBorders>
            <w:shd w:val="clear" w:color="auto" w:fill="FFFFFF"/>
            <w:vAlign w:val="center"/>
          </w:tcPr>
          <w:p w14:paraId="0A783D27"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 </w:t>
            </w:r>
          </w:p>
        </w:tc>
        <w:tc>
          <w:tcPr>
            <w:tcW w:w="1300" w:type="pct"/>
            <w:tcBorders>
              <w:top w:val="nil"/>
              <w:left w:val="nil"/>
              <w:bottom w:val="single" w:sz="4" w:space="0" w:color="00000A"/>
              <w:right w:val="single" w:sz="4" w:space="0" w:color="00000A"/>
            </w:tcBorders>
            <w:shd w:val="clear" w:color="auto" w:fill="FFFFFF"/>
            <w:vAlign w:val="center"/>
          </w:tcPr>
          <w:p w14:paraId="41CEB672"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batata doce</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3239F803"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 xml:space="preserve"> Tubérculos do grupo equivalente</w:t>
            </w:r>
          </w:p>
        </w:tc>
      </w:tr>
      <w:tr w:rsidR="002772EC" w:rsidRPr="00DF7727" w14:paraId="7EA6868D" w14:textId="77777777" w:rsidTr="00DF7727">
        <w:trPr>
          <w:trHeight w:val="20"/>
        </w:trPr>
        <w:tc>
          <w:tcPr>
            <w:tcW w:w="77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2AB53DF9" w14:textId="77777777" w:rsidR="002772EC" w:rsidRPr="00DF7727" w:rsidRDefault="002772EC" w:rsidP="00DF7727">
            <w:pPr>
              <w:spacing w:line="240" w:lineRule="auto"/>
              <w:rPr>
                <w:rFonts w:ascii="Arial" w:hAnsi="Arial" w:cs="Arial"/>
                <w:sz w:val="22"/>
                <w:szCs w:val="22"/>
              </w:rPr>
            </w:pPr>
          </w:p>
        </w:tc>
        <w:tc>
          <w:tcPr>
            <w:tcW w:w="1021" w:type="pct"/>
            <w:tcBorders>
              <w:top w:val="nil"/>
              <w:left w:val="nil"/>
              <w:bottom w:val="single" w:sz="4" w:space="0" w:color="00000A"/>
              <w:right w:val="single" w:sz="4" w:space="0" w:color="00000A"/>
            </w:tcBorders>
            <w:shd w:val="clear" w:color="auto" w:fill="FFFFFF"/>
            <w:vAlign w:val="center"/>
          </w:tcPr>
          <w:p w14:paraId="06173F85"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 </w:t>
            </w:r>
          </w:p>
        </w:tc>
        <w:tc>
          <w:tcPr>
            <w:tcW w:w="1300" w:type="pct"/>
            <w:tcBorders>
              <w:top w:val="nil"/>
              <w:left w:val="nil"/>
              <w:bottom w:val="single" w:sz="4" w:space="0" w:color="00000A"/>
              <w:right w:val="single" w:sz="4" w:space="0" w:color="00000A"/>
            </w:tcBorders>
            <w:shd w:val="clear" w:color="auto" w:fill="FFFFFF"/>
            <w:vAlign w:val="center"/>
          </w:tcPr>
          <w:p w14:paraId="44EC7E6C"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cenoura</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3FBADC69"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legumes do grupo equivalente</w:t>
            </w:r>
          </w:p>
        </w:tc>
      </w:tr>
      <w:tr w:rsidR="002772EC" w:rsidRPr="00DF7727" w14:paraId="7DE99CCB" w14:textId="77777777" w:rsidTr="00DF7727">
        <w:trPr>
          <w:trHeight w:val="20"/>
        </w:trPr>
        <w:tc>
          <w:tcPr>
            <w:tcW w:w="77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5584CA54" w14:textId="77777777" w:rsidR="002772EC" w:rsidRPr="00DF7727" w:rsidRDefault="002772EC" w:rsidP="00DF7727">
            <w:pPr>
              <w:spacing w:line="240" w:lineRule="auto"/>
              <w:rPr>
                <w:rFonts w:ascii="Arial" w:hAnsi="Arial" w:cs="Arial"/>
                <w:sz w:val="22"/>
                <w:szCs w:val="22"/>
              </w:rPr>
            </w:pPr>
          </w:p>
        </w:tc>
        <w:tc>
          <w:tcPr>
            <w:tcW w:w="1021" w:type="pct"/>
            <w:tcBorders>
              <w:top w:val="nil"/>
              <w:left w:val="nil"/>
              <w:bottom w:val="single" w:sz="4" w:space="0" w:color="00000A"/>
              <w:right w:val="single" w:sz="4" w:space="0" w:color="00000A"/>
            </w:tcBorders>
            <w:shd w:val="clear" w:color="auto" w:fill="FFFFFF"/>
            <w:vAlign w:val="center"/>
          </w:tcPr>
          <w:p w14:paraId="6252E323"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 </w:t>
            </w:r>
          </w:p>
        </w:tc>
        <w:tc>
          <w:tcPr>
            <w:tcW w:w="1300" w:type="pct"/>
            <w:tcBorders>
              <w:top w:val="nil"/>
              <w:left w:val="nil"/>
              <w:bottom w:val="single" w:sz="4" w:space="0" w:color="00000A"/>
              <w:right w:val="single" w:sz="4" w:space="0" w:color="00000A"/>
            </w:tcBorders>
            <w:shd w:val="clear" w:color="auto" w:fill="FFFFFF"/>
            <w:vAlign w:val="center"/>
          </w:tcPr>
          <w:p w14:paraId="20E0A1C3"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Temperos naturais</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64AA8CD4"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 xml:space="preserve">Cebola, salsinha, </w:t>
            </w:r>
            <w:proofErr w:type="spellStart"/>
            <w:r w:rsidRPr="00DF7727">
              <w:rPr>
                <w:rFonts w:ascii="Arial" w:hAnsi="Arial" w:cs="Arial"/>
                <w:sz w:val="22"/>
                <w:szCs w:val="22"/>
              </w:rPr>
              <w:t>ceboliha</w:t>
            </w:r>
            <w:proofErr w:type="spellEnd"/>
            <w:r w:rsidRPr="00DF7727">
              <w:rPr>
                <w:rFonts w:ascii="Arial" w:hAnsi="Arial" w:cs="Arial"/>
                <w:sz w:val="22"/>
                <w:szCs w:val="22"/>
              </w:rPr>
              <w:t> </w:t>
            </w:r>
          </w:p>
        </w:tc>
      </w:tr>
      <w:tr w:rsidR="002772EC" w:rsidRPr="00DF7727" w14:paraId="20D63A93" w14:textId="77777777" w:rsidTr="00DF7727">
        <w:trPr>
          <w:trHeight w:val="20"/>
        </w:trPr>
        <w:tc>
          <w:tcPr>
            <w:tcW w:w="772"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06311AA6"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Lanche</w:t>
            </w:r>
          </w:p>
        </w:tc>
        <w:tc>
          <w:tcPr>
            <w:tcW w:w="1021"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24D8125F"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vitamina de frutas com biscoito</w:t>
            </w:r>
          </w:p>
        </w:tc>
        <w:tc>
          <w:tcPr>
            <w:tcW w:w="1300" w:type="pct"/>
            <w:tcBorders>
              <w:top w:val="nil"/>
              <w:left w:val="nil"/>
              <w:bottom w:val="single" w:sz="4" w:space="0" w:color="00000A"/>
              <w:right w:val="single" w:sz="4" w:space="0" w:color="00000A"/>
            </w:tcBorders>
            <w:shd w:val="clear" w:color="auto" w:fill="FFFFFF"/>
            <w:vAlign w:val="center"/>
          </w:tcPr>
          <w:p w14:paraId="1045859B"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 xml:space="preserve">leite, </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56233C89"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bebida láctea fermentada</w:t>
            </w:r>
          </w:p>
        </w:tc>
      </w:tr>
      <w:tr w:rsidR="002772EC" w:rsidRPr="00DF7727" w14:paraId="1645F53E" w14:textId="77777777" w:rsidTr="00DF7727">
        <w:trPr>
          <w:trHeight w:val="20"/>
        </w:trPr>
        <w:tc>
          <w:tcPr>
            <w:tcW w:w="772"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5591D4F8" w14:textId="77777777" w:rsidR="002772EC" w:rsidRPr="00DF7727" w:rsidRDefault="002772EC" w:rsidP="00DF7727">
            <w:pPr>
              <w:spacing w:line="240" w:lineRule="auto"/>
              <w:rPr>
                <w:rFonts w:ascii="Arial" w:hAnsi="Arial" w:cs="Arial"/>
                <w:sz w:val="22"/>
                <w:szCs w:val="22"/>
              </w:rPr>
            </w:pPr>
          </w:p>
        </w:tc>
        <w:tc>
          <w:tcPr>
            <w:tcW w:w="1021"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56A41771" w14:textId="77777777" w:rsidR="002772EC" w:rsidRPr="00DF7727" w:rsidRDefault="002772EC" w:rsidP="00DF7727">
            <w:pPr>
              <w:spacing w:line="240" w:lineRule="auto"/>
              <w:rPr>
                <w:rFonts w:ascii="Arial" w:hAnsi="Arial" w:cs="Arial"/>
                <w:sz w:val="22"/>
                <w:szCs w:val="22"/>
              </w:rPr>
            </w:pPr>
          </w:p>
        </w:tc>
        <w:tc>
          <w:tcPr>
            <w:tcW w:w="1300" w:type="pct"/>
            <w:tcBorders>
              <w:top w:val="nil"/>
              <w:left w:val="nil"/>
              <w:bottom w:val="single" w:sz="4" w:space="0" w:color="00000A"/>
              <w:right w:val="single" w:sz="4" w:space="0" w:color="00000A"/>
            </w:tcBorders>
            <w:shd w:val="clear" w:color="auto" w:fill="FFFFFF"/>
            <w:vAlign w:val="center"/>
          </w:tcPr>
          <w:p w14:paraId="702432B9" w14:textId="77777777" w:rsidR="002772EC" w:rsidRPr="00DF7727" w:rsidRDefault="002772EC" w:rsidP="00DF7727">
            <w:pPr>
              <w:spacing w:line="240" w:lineRule="auto"/>
              <w:rPr>
                <w:rFonts w:ascii="Arial" w:hAnsi="Arial" w:cs="Arial"/>
                <w:sz w:val="22"/>
                <w:szCs w:val="22"/>
              </w:rPr>
            </w:pP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37BAD9E5" w14:textId="2A77C93C"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Biscoitos simples, bolos, arroz doce, canjica,</w:t>
            </w:r>
            <w:r w:rsidR="00905490">
              <w:rPr>
                <w:rFonts w:ascii="Arial" w:hAnsi="Arial" w:cs="Arial"/>
                <w:sz w:val="22"/>
                <w:szCs w:val="22"/>
              </w:rPr>
              <w:t xml:space="preserve"> </w:t>
            </w:r>
            <w:r w:rsidRPr="00DF7727">
              <w:rPr>
                <w:rFonts w:ascii="Arial" w:hAnsi="Arial" w:cs="Arial"/>
                <w:sz w:val="22"/>
                <w:szCs w:val="22"/>
              </w:rPr>
              <w:t xml:space="preserve">sagu, tortas, pães (pão de leite fatiado, pão de hot </w:t>
            </w:r>
            <w:proofErr w:type="spellStart"/>
            <w:r w:rsidRPr="00DF7727">
              <w:rPr>
                <w:rFonts w:ascii="Arial" w:hAnsi="Arial" w:cs="Arial"/>
                <w:sz w:val="22"/>
                <w:szCs w:val="22"/>
              </w:rPr>
              <w:t>dog</w:t>
            </w:r>
            <w:proofErr w:type="spellEnd"/>
            <w:r w:rsidRPr="00DF7727">
              <w:rPr>
                <w:rFonts w:ascii="Arial" w:hAnsi="Arial" w:cs="Arial"/>
                <w:sz w:val="22"/>
                <w:szCs w:val="22"/>
              </w:rPr>
              <w:t>, pão francês e pão doce)</w:t>
            </w:r>
          </w:p>
        </w:tc>
      </w:tr>
      <w:tr w:rsidR="002772EC" w:rsidRPr="00DF7727" w14:paraId="381A39E3" w14:textId="77777777" w:rsidTr="00DF7727">
        <w:trPr>
          <w:trHeight w:val="20"/>
        </w:trPr>
        <w:tc>
          <w:tcPr>
            <w:tcW w:w="772"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14DE1734" w14:textId="77777777" w:rsidR="002772EC" w:rsidRPr="00DF7727" w:rsidRDefault="002772EC" w:rsidP="00DF7727">
            <w:pPr>
              <w:spacing w:line="240" w:lineRule="auto"/>
              <w:rPr>
                <w:rFonts w:ascii="Arial" w:hAnsi="Arial" w:cs="Arial"/>
                <w:sz w:val="22"/>
                <w:szCs w:val="22"/>
              </w:rPr>
            </w:pPr>
          </w:p>
        </w:tc>
        <w:tc>
          <w:tcPr>
            <w:tcW w:w="1021"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272CEAE7" w14:textId="77777777" w:rsidR="002772EC" w:rsidRPr="00DF7727" w:rsidRDefault="002772EC" w:rsidP="00DF7727">
            <w:pPr>
              <w:spacing w:line="240" w:lineRule="auto"/>
              <w:rPr>
                <w:rFonts w:ascii="Arial" w:hAnsi="Arial" w:cs="Arial"/>
                <w:sz w:val="22"/>
                <w:szCs w:val="22"/>
              </w:rPr>
            </w:pPr>
          </w:p>
        </w:tc>
        <w:tc>
          <w:tcPr>
            <w:tcW w:w="1300" w:type="pct"/>
            <w:tcBorders>
              <w:top w:val="nil"/>
              <w:left w:val="nil"/>
              <w:bottom w:val="single" w:sz="4" w:space="0" w:color="00000A"/>
              <w:right w:val="single" w:sz="4" w:space="0" w:color="00000A"/>
            </w:tcBorders>
            <w:shd w:val="clear" w:color="auto" w:fill="FFFFFF"/>
            <w:vAlign w:val="center"/>
          </w:tcPr>
          <w:p w14:paraId="013C5E90"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Banana</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04046819"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Frutas da época</w:t>
            </w:r>
          </w:p>
        </w:tc>
      </w:tr>
      <w:tr w:rsidR="002772EC" w:rsidRPr="00DF7727" w14:paraId="734DC3F9" w14:textId="77777777" w:rsidTr="00DF7727">
        <w:trPr>
          <w:trHeight w:val="20"/>
        </w:trPr>
        <w:tc>
          <w:tcPr>
            <w:tcW w:w="772" w:type="pct"/>
            <w:vMerge w:val="restart"/>
            <w:tcBorders>
              <w:top w:val="nil"/>
              <w:left w:val="single" w:sz="4" w:space="0" w:color="00000A"/>
              <w:bottom w:val="single" w:sz="4" w:space="0" w:color="000001"/>
              <w:right w:val="single" w:sz="4" w:space="0" w:color="00000A"/>
            </w:tcBorders>
            <w:shd w:val="clear" w:color="auto" w:fill="FFFFFF"/>
            <w:tcMar>
              <w:left w:w="60" w:type="dxa"/>
            </w:tcMar>
            <w:vAlign w:val="center"/>
          </w:tcPr>
          <w:p w14:paraId="612B7E48"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Jantar</w:t>
            </w:r>
          </w:p>
        </w:tc>
        <w:tc>
          <w:tcPr>
            <w:tcW w:w="1021"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5C986F50" w14:textId="6869A15C"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Sopa de legumes, arroz e carne bovina</w:t>
            </w:r>
          </w:p>
        </w:tc>
        <w:tc>
          <w:tcPr>
            <w:tcW w:w="1300" w:type="pct"/>
            <w:tcBorders>
              <w:top w:val="nil"/>
              <w:left w:val="nil"/>
              <w:bottom w:val="single" w:sz="4" w:space="0" w:color="00000A"/>
              <w:right w:val="single" w:sz="4" w:space="0" w:color="00000A"/>
            </w:tcBorders>
            <w:shd w:val="clear" w:color="auto" w:fill="FFFFFF"/>
            <w:vAlign w:val="center"/>
          </w:tcPr>
          <w:p w14:paraId="5EF34420"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carne bovina</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35896754" w14:textId="22CC1AC1"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Frango (filé e moído, coxa e sobrecoxa);</w:t>
            </w:r>
            <w:r w:rsidR="00AC17D5" w:rsidRPr="00DF7727">
              <w:rPr>
                <w:rFonts w:ascii="Arial" w:hAnsi="Arial" w:cs="Arial"/>
                <w:sz w:val="22"/>
                <w:szCs w:val="22"/>
              </w:rPr>
              <w:t xml:space="preserve"> </w:t>
            </w:r>
            <w:r w:rsidRPr="00DF7727">
              <w:rPr>
                <w:rFonts w:ascii="Arial" w:hAnsi="Arial" w:cs="Arial"/>
                <w:sz w:val="22"/>
                <w:szCs w:val="22"/>
              </w:rPr>
              <w:t xml:space="preserve">músculo, paleta bovina; carne suína, peixe, ovo. </w:t>
            </w:r>
          </w:p>
        </w:tc>
      </w:tr>
      <w:tr w:rsidR="002772EC" w:rsidRPr="00DF7727" w14:paraId="4657F1EC" w14:textId="77777777" w:rsidTr="00DF7727">
        <w:trPr>
          <w:trHeight w:val="20"/>
        </w:trPr>
        <w:tc>
          <w:tcPr>
            <w:tcW w:w="772"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09642C15" w14:textId="77777777" w:rsidR="002772EC" w:rsidRPr="00DF7727" w:rsidRDefault="002772EC" w:rsidP="00DF7727">
            <w:pPr>
              <w:spacing w:line="240" w:lineRule="auto"/>
              <w:rPr>
                <w:rFonts w:ascii="Arial" w:hAnsi="Arial" w:cs="Arial"/>
                <w:sz w:val="22"/>
                <w:szCs w:val="22"/>
              </w:rPr>
            </w:pPr>
          </w:p>
        </w:tc>
        <w:tc>
          <w:tcPr>
            <w:tcW w:w="1021"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62FBE896" w14:textId="77777777" w:rsidR="002772EC" w:rsidRPr="00DF7727" w:rsidRDefault="002772EC" w:rsidP="00DF7727">
            <w:pPr>
              <w:spacing w:line="240" w:lineRule="auto"/>
              <w:rPr>
                <w:rFonts w:ascii="Arial" w:hAnsi="Arial" w:cs="Arial"/>
                <w:sz w:val="22"/>
                <w:szCs w:val="22"/>
              </w:rPr>
            </w:pPr>
          </w:p>
        </w:tc>
        <w:tc>
          <w:tcPr>
            <w:tcW w:w="1300" w:type="pct"/>
            <w:tcBorders>
              <w:top w:val="nil"/>
              <w:left w:val="nil"/>
              <w:bottom w:val="single" w:sz="4" w:space="0" w:color="00000A"/>
              <w:right w:val="single" w:sz="4" w:space="0" w:color="00000A"/>
            </w:tcBorders>
            <w:shd w:val="clear" w:color="auto" w:fill="FFFFFF"/>
            <w:vAlign w:val="center"/>
          </w:tcPr>
          <w:p w14:paraId="75169CDA"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arroz</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7F8C59A4"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macarrão, fubá, quirera</w:t>
            </w:r>
          </w:p>
        </w:tc>
      </w:tr>
      <w:tr w:rsidR="002772EC" w:rsidRPr="00DF7727" w14:paraId="12FE101E" w14:textId="77777777" w:rsidTr="00DF7727">
        <w:trPr>
          <w:trHeight w:val="20"/>
        </w:trPr>
        <w:tc>
          <w:tcPr>
            <w:tcW w:w="772"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36E8C2A0" w14:textId="77777777" w:rsidR="002772EC" w:rsidRPr="00DF7727" w:rsidRDefault="002772EC" w:rsidP="00DF7727">
            <w:pPr>
              <w:spacing w:line="240" w:lineRule="auto"/>
              <w:rPr>
                <w:rFonts w:ascii="Arial" w:hAnsi="Arial" w:cs="Arial"/>
                <w:sz w:val="22"/>
                <w:szCs w:val="22"/>
              </w:rPr>
            </w:pPr>
          </w:p>
        </w:tc>
        <w:tc>
          <w:tcPr>
            <w:tcW w:w="1021"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A7F5070" w14:textId="77777777" w:rsidR="002772EC" w:rsidRPr="00DF7727" w:rsidRDefault="002772EC" w:rsidP="00DF7727">
            <w:pPr>
              <w:spacing w:line="240" w:lineRule="auto"/>
              <w:rPr>
                <w:rFonts w:ascii="Arial" w:hAnsi="Arial" w:cs="Arial"/>
                <w:sz w:val="22"/>
                <w:szCs w:val="22"/>
              </w:rPr>
            </w:pPr>
          </w:p>
        </w:tc>
        <w:tc>
          <w:tcPr>
            <w:tcW w:w="1300" w:type="pct"/>
            <w:tcBorders>
              <w:top w:val="nil"/>
              <w:left w:val="nil"/>
              <w:bottom w:val="single" w:sz="4" w:space="0" w:color="00000A"/>
              <w:right w:val="single" w:sz="4" w:space="0" w:color="00000A"/>
            </w:tcBorders>
            <w:shd w:val="clear" w:color="auto" w:fill="FFFFFF"/>
            <w:vAlign w:val="center"/>
          </w:tcPr>
          <w:p w14:paraId="213DAA23"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batata</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55B4C533"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 xml:space="preserve">Tubérculos do grupo equivalente </w:t>
            </w:r>
          </w:p>
        </w:tc>
      </w:tr>
      <w:tr w:rsidR="002772EC" w:rsidRPr="00DF7727" w14:paraId="29C193D6" w14:textId="77777777" w:rsidTr="00DF7727">
        <w:trPr>
          <w:trHeight w:val="20"/>
        </w:trPr>
        <w:tc>
          <w:tcPr>
            <w:tcW w:w="772"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37BD1987" w14:textId="77777777" w:rsidR="002772EC" w:rsidRPr="00DF7727" w:rsidRDefault="002772EC" w:rsidP="00DF7727">
            <w:pPr>
              <w:spacing w:line="240" w:lineRule="auto"/>
              <w:rPr>
                <w:rFonts w:ascii="Arial" w:hAnsi="Arial" w:cs="Arial"/>
                <w:sz w:val="22"/>
                <w:szCs w:val="22"/>
              </w:rPr>
            </w:pPr>
          </w:p>
        </w:tc>
        <w:tc>
          <w:tcPr>
            <w:tcW w:w="1021"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6C892695" w14:textId="77777777" w:rsidR="002772EC" w:rsidRPr="00DF7727" w:rsidRDefault="002772EC" w:rsidP="00DF7727">
            <w:pPr>
              <w:spacing w:line="240" w:lineRule="auto"/>
              <w:rPr>
                <w:rFonts w:ascii="Arial" w:hAnsi="Arial" w:cs="Arial"/>
                <w:sz w:val="22"/>
                <w:szCs w:val="22"/>
              </w:rPr>
            </w:pPr>
          </w:p>
        </w:tc>
        <w:tc>
          <w:tcPr>
            <w:tcW w:w="1300" w:type="pct"/>
            <w:tcBorders>
              <w:top w:val="nil"/>
              <w:left w:val="nil"/>
              <w:bottom w:val="single" w:sz="4" w:space="0" w:color="00000A"/>
              <w:right w:val="single" w:sz="4" w:space="0" w:color="00000A"/>
            </w:tcBorders>
            <w:shd w:val="clear" w:color="auto" w:fill="FFFFFF"/>
            <w:vAlign w:val="center"/>
          </w:tcPr>
          <w:p w14:paraId="649A1A76"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cenoura</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06F61649"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Legumes do grupo equivalente</w:t>
            </w:r>
          </w:p>
        </w:tc>
      </w:tr>
      <w:tr w:rsidR="002772EC" w:rsidRPr="00DF7727" w14:paraId="22DB1721" w14:textId="77777777" w:rsidTr="00DF7727">
        <w:trPr>
          <w:trHeight w:val="20"/>
        </w:trPr>
        <w:tc>
          <w:tcPr>
            <w:tcW w:w="772"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02513DC1" w14:textId="77777777" w:rsidR="002772EC" w:rsidRPr="00DF7727" w:rsidRDefault="002772EC" w:rsidP="00DF7727">
            <w:pPr>
              <w:spacing w:line="240" w:lineRule="auto"/>
              <w:rPr>
                <w:rFonts w:ascii="Arial" w:hAnsi="Arial" w:cs="Arial"/>
                <w:sz w:val="22"/>
                <w:szCs w:val="22"/>
              </w:rPr>
            </w:pPr>
          </w:p>
        </w:tc>
        <w:tc>
          <w:tcPr>
            <w:tcW w:w="1021"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01BAD3C2" w14:textId="77777777" w:rsidR="002772EC" w:rsidRPr="00DF7727" w:rsidRDefault="002772EC" w:rsidP="00DF7727">
            <w:pPr>
              <w:spacing w:line="240" w:lineRule="auto"/>
              <w:rPr>
                <w:rFonts w:ascii="Arial" w:hAnsi="Arial" w:cs="Arial"/>
                <w:sz w:val="22"/>
                <w:szCs w:val="22"/>
              </w:rPr>
            </w:pPr>
          </w:p>
        </w:tc>
        <w:tc>
          <w:tcPr>
            <w:tcW w:w="1300" w:type="pct"/>
            <w:tcBorders>
              <w:top w:val="nil"/>
              <w:left w:val="nil"/>
              <w:bottom w:val="single" w:sz="4" w:space="0" w:color="00000A"/>
              <w:right w:val="single" w:sz="4" w:space="0" w:color="00000A"/>
            </w:tcBorders>
            <w:shd w:val="clear" w:color="auto" w:fill="FFFFFF"/>
            <w:vAlign w:val="center"/>
          </w:tcPr>
          <w:p w14:paraId="775A6742"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chuchu</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62383F23"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legumes do mesmo grupo equivalente.</w:t>
            </w:r>
          </w:p>
        </w:tc>
      </w:tr>
      <w:tr w:rsidR="002772EC" w:rsidRPr="00DF7727" w14:paraId="0E574D0A" w14:textId="77777777" w:rsidTr="00DF7727">
        <w:trPr>
          <w:trHeight w:val="20"/>
        </w:trPr>
        <w:tc>
          <w:tcPr>
            <w:tcW w:w="772" w:type="pct"/>
            <w:vMerge/>
            <w:tcBorders>
              <w:top w:val="nil"/>
              <w:left w:val="single" w:sz="4" w:space="0" w:color="00000A"/>
              <w:bottom w:val="single" w:sz="4" w:space="0" w:color="000001"/>
              <w:right w:val="single" w:sz="4" w:space="0" w:color="00000A"/>
            </w:tcBorders>
            <w:shd w:val="clear" w:color="auto" w:fill="FFFFFF"/>
            <w:tcMar>
              <w:left w:w="60" w:type="dxa"/>
            </w:tcMar>
            <w:vAlign w:val="center"/>
          </w:tcPr>
          <w:p w14:paraId="4A1318AA" w14:textId="77777777" w:rsidR="002772EC" w:rsidRPr="00DF7727" w:rsidRDefault="002772EC" w:rsidP="00DF7727">
            <w:pPr>
              <w:spacing w:line="240" w:lineRule="auto"/>
              <w:rPr>
                <w:rFonts w:ascii="Arial" w:hAnsi="Arial" w:cs="Arial"/>
                <w:sz w:val="22"/>
                <w:szCs w:val="22"/>
              </w:rPr>
            </w:pPr>
          </w:p>
        </w:tc>
        <w:tc>
          <w:tcPr>
            <w:tcW w:w="1021"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59A61D21" w14:textId="77777777" w:rsidR="002772EC" w:rsidRPr="00DF7727" w:rsidRDefault="002772EC" w:rsidP="00DF7727">
            <w:pPr>
              <w:spacing w:line="240" w:lineRule="auto"/>
              <w:rPr>
                <w:rFonts w:ascii="Arial" w:hAnsi="Arial" w:cs="Arial"/>
                <w:sz w:val="22"/>
                <w:szCs w:val="22"/>
              </w:rPr>
            </w:pPr>
          </w:p>
        </w:tc>
        <w:tc>
          <w:tcPr>
            <w:tcW w:w="1300" w:type="pct"/>
            <w:tcBorders>
              <w:top w:val="nil"/>
              <w:left w:val="nil"/>
              <w:bottom w:val="single" w:sz="4" w:space="0" w:color="00000A"/>
              <w:right w:val="single" w:sz="4" w:space="0" w:color="00000A"/>
            </w:tcBorders>
            <w:shd w:val="clear" w:color="auto" w:fill="FFFFFF"/>
            <w:vAlign w:val="center"/>
          </w:tcPr>
          <w:p w14:paraId="54B85FFE"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Temperos naturais</w:t>
            </w:r>
          </w:p>
        </w:tc>
        <w:tc>
          <w:tcPr>
            <w:tcW w:w="1908" w:type="pct"/>
            <w:tcBorders>
              <w:top w:val="single" w:sz="4" w:space="0" w:color="00000A"/>
              <w:left w:val="nil"/>
              <w:bottom w:val="single" w:sz="4" w:space="0" w:color="00000A"/>
              <w:right w:val="single" w:sz="4" w:space="0" w:color="000001"/>
            </w:tcBorders>
            <w:shd w:val="clear" w:color="auto" w:fill="FFFFFF"/>
            <w:vAlign w:val="center"/>
          </w:tcPr>
          <w:p w14:paraId="4047676B" w14:textId="77777777" w:rsidR="002772EC" w:rsidRPr="00DF7727" w:rsidRDefault="002772EC" w:rsidP="00DF7727">
            <w:pPr>
              <w:spacing w:line="240" w:lineRule="auto"/>
              <w:rPr>
                <w:rFonts w:ascii="Arial" w:hAnsi="Arial" w:cs="Arial"/>
                <w:sz w:val="22"/>
                <w:szCs w:val="22"/>
              </w:rPr>
            </w:pPr>
            <w:r w:rsidRPr="00DF7727">
              <w:rPr>
                <w:rFonts w:ascii="Arial" w:hAnsi="Arial" w:cs="Arial"/>
                <w:sz w:val="22"/>
                <w:szCs w:val="22"/>
              </w:rPr>
              <w:t xml:space="preserve">Cebola, alho, cebolinha </w:t>
            </w:r>
            <w:proofErr w:type="spellStart"/>
            <w:r w:rsidRPr="00DF7727">
              <w:rPr>
                <w:rFonts w:ascii="Arial" w:hAnsi="Arial" w:cs="Arial"/>
                <w:sz w:val="22"/>
                <w:szCs w:val="22"/>
              </w:rPr>
              <w:t>esalsinha</w:t>
            </w:r>
            <w:proofErr w:type="spellEnd"/>
            <w:r w:rsidRPr="00DF7727">
              <w:rPr>
                <w:rFonts w:ascii="Arial" w:hAnsi="Arial" w:cs="Arial"/>
                <w:sz w:val="22"/>
                <w:szCs w:val="22"/>
              </w:rPr>
              <w:t> </w:t>
            </w:r>
          </w:p>
        </w:tc>
      </w:tr>
    </w:tbl>
    <w:p w14:paraId="5FBEE656" w14:textId="77777777" w:rsidR="002772EC" w:rsidRPr="00765E04" w:rsidRDefault="002772EC" w:rsidP="00765E04">
      <w:pPr>
        <w:spacing w:line="360" w:lineRule="auto"/>
        <w:rPr>
          <w:rFonts w:ascii="Arial" w:hAnsi="Arial" w:cs="Arial"/>
          <w:sz w:val="22"/>
          <w:szCs w:val="22"/>
        </w:rPr>
      </w:pPr>
    </w:p>
    <w:p w14:paraId="0DD5AB36" w14:textId="41802AB3" w:rsidR="00D774D0" w:rsidRPr="00765E04" w:rsidRDefault="003D1621" w:rsidP="00DF7727">
      <w:pPr>
        <w:spacing w:line="360" w:lineRule="auto"/>
        <w:jc w:val="both"/>
        <w:rPr>
          <w:rFonts w:ascii="Arial" w:eastAsia="Times New Roman" w:hAnsi="Arial" w:cs="Arial"/>
          <w:b/>
          <w:bCs/>
          <w:sz w:val="22"/>
          <w:szCs w:val="22"/>
          <w:lang w:bidi="ar-SA"/>
        </w:rPr>
      </w:pPr>
      <w:r w:rsidRPr="00765E04">
        <w:rPr>
          <w:rFonts w:ascii="Arial" w:eastAsia="Times New Roman" w:hAnsi="Arial" w:cs="Arial"/>
          <w:b/>
          <w:bCs/>
          <w:sz w:val="22"/>
          <w:szCs w:val="22"/>
          <w:lang w:bidi="ar-SA"/>
        </w:rPr>
        <w:t>OBS:  Agricultura Familiar será de responsabilidade da Prefeitura, portanto o preço apresentado para este cardápio não deverá constar esses produtos, que serão entregues diretamente nas escolas</w:t>
      </w:r>
    </w:p>
    <w:p w14:paraId="6CF2FD40" w14:textId="586EB17E" w:rsidR="003D1621" w:rsidRPr="00765E04" w:rsidRDefault="003D1621" w:rsidP="00765E04">
      <w:pPr>
        <w:spacing w:line="360" w:lineRule="auto"/>
        <w:rPr>
          <w:rFonts w:ascii="Arial" w:hAnsi="Arial" w:cs="Arial"/>
          <w:sz w:val="22"/>
          <w:szCs w:val="22"/>
        </w:rPr>
      </w:pPr>
    </w:p>
    <w:p w14:paraId="7D5D6A55" w14:textId="3A7EB879" w:rsidR="003D1621" w:rsidRPr="00905490" w:rsidRDefault="003D1621" w:rsidP="00905490">
      <w:pPr>
        <w:spacing w:line="360" w:lineRule="auto"/>
        <w:jc w:val="center"/>
        <w:rPr>
          <w:rFonts w:ascii="Arial" w:hAnsi="Arial" w:cs="Arial"/>
          <w:b/>
          <w:sz w:val="22"/>
          <w:szCs w:val="22"/>
        </w:rPr>
      </w:pPr>
      <w:r w:rsidRPr="00765E04">
        <w:rPr>
          <w:rFonts w:ascii="Arial" w:hAnsi="Arial" w:cs="Arial"/>
          <w:b/>
          <w:sz w:val="22"/>
          <w:szCs w:val="22"/>
        </w:rPr>
        <w:t>CARDÁPIO 5</w:t>
      </w:r>
      <w:r w:rsidR="00DF7727">
        <w:rPr>
          <w:rFonts w:ascii="Arial" w:hAnsi="Arial" w:cs="Arial"/>
          <w:b/>
          <w:sz w:val="22"/>
          <w:szCs w:val="22"/>
        </w:rPr>
        <w:t xml:space="preserve"> - </w:t>
      </w:r>
      <w:r w:rsidRPr="00DF7727">
        <w:rPr>
          <w:rFonts w:ascii="Arial" w:hAnsi="Arial" w:cs="Arial"/>
          <w:b/>
          <w:sz w:val="22"/>
          <w:szCs w:val="22"/>
        </w:rPr>
        <w:t>CARDÁPIO PARA ALIMENTAÇÃO DE PRÉ ESCOLA</w:t>
      </w: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533"/>
        <w:gridCol w:w="8107"/>
      </w:tblGrid>
      <w:tr w:rsidR="003D1621" w:rsidRPr="00DF7727" w14:paraId="5C9F8999" w14:textId="77777777" w:rsidTr="00905490">
        <w:trPr>
          <w:trHeight w:val="20"/>
        </w:trPr>
        <w:tc>
          <w:tcPr>
            <w:tcW w:w="795" w:type="pct"/>
            <w:tcBorders>
              <w:top w:val="nil"/>
              <w:left w:val="nil"/>
              <w:bottom w:val="nil"/>
              <w:right w:val="nil"/>
            </w:tcBorders>
            <w:shd w:val="clear" w:color="auto" w:fill="FFFFFF"/>
            <w:vAlign w:val="center"/>
          </w:tcPr>
          <w:p w14:paraId="35C2E5F8" w14:textId="77777777" w:rsidR="003D1621" w:rsidRPr="00DF7727" w:rsidRDefault="003D1621" w:rsidP="00905490">
            <w:pPr>
              <w:spacing w:line="240" w:lineRule="auto"/>
              <w:rPr>
                <w:rFonts w:ascii="Arial" w:hAnsi="Arial" w:cs="Arial"/>
                <w:sz w:val="22"/>
                <w:szCs w:val="22"/>
              </w:rPr>
            </w:pPr>
          </w:p>
        </w:tc>
        <w:tc>
          <w:tcPr>
            <w:tcW w:w="4205" w:type="pct"/>
            <w:vMerge w:val="restart"/>
            <w:tcBorders>
              <w:top w:val="single" w:sz="4" w:space="0" w:color="00000A"/>
              <w:left w:val="single" w:sz="4" w:space="0" w:color="00000A"/>
              <w:bottom w:val="single" w:sz="4" w:space="0" w:color="000001"/>
              <w:right w:val="single" w:sz="4" w:space="0" w:color="auto"/>
            </w:tcBorders>
            <w:shd w:val="clear" w:color="auto" w:fill="C0C0C0"/>
            <w:tcMar>
              <w:left w:w="60" w:type="dxa"/>
            </w:tcMar>
            <w:vAlign w:val="center"/>
          </w:tcPr>
          <w:p w14:paraId="10FD3323" w14:textId="77777777" w:rsidR="003D1621" w:rsidRPr="00DF7727" w:rsidRDefault="003D1621" w:rsidP="00905490">
            <w:pPr>
              <w:spacing w:line="240" w:lineRule="auto"/>
              <w:jc w:val="center"/>
              <w:rPr>
                <w:rFonts w:ascii="Arial" w:hAnsi="Arial" w:cs="Arial"/>
                <w:b/>
                <w:sz w:val="22"/>
                <w:szCs w:val="22"/>
              </w:rPr>
            </w:pPr>
            <w:r w:rsidRPr="00DF7727">
              <w:rPr>
                <w:rFonts w:ascii="Arial" w:hAnsi="Arial" w:cs="Arial"/>
                <w:b/>
                <w:sz w:val="22"/>
                <w:szCs w:val="22"/>
              </w:rPr>
              <w:t>MANHÃ E TARDE</w:t>
            </w:r>
          </w:p>
        </w:tc>
      </w:tr>
      <w:tr w:rsidR="003D1621" w:rsidRPr="00DF7727" w14:paraId="3DA47DF7" w14:textId="77777777" w:rsidTr="00905490">
        <w:trPr>
          <w:trHeight w:val="20"/>
        </w:trPr>
        <w:tc>
          <w:tcPr>
            <w:tcW w:w="795" w:type="pct"/>
            <w:tcBorders>
              <w:top w:val="nil"/>
              <w:left w:val="nil"/>
              <w:bottom w:val="nil"/>
              <w:right w:val="single" w:sz="4" w:space="0" w:color="auto"/>
            </w:tcBorders>
            <w:shd w:val="clear" w:color="auto" w:fill="FFFFFF"/>
            <w:vAlign w:val="center"/>
          </w:tcPr>
          <w:p w14:paraId="6F6EA226" w14:textId="77777777" w:rsidR="003D1621" w:rsidRPr="00DF7727" w:rsidRDefault="003D1621" w:rsidP="00905490">
            <w:pPr>
              <w:spacing w:line="240" w:lineRule="auto"/>
              <w:rPr>
                <w:rFonts w:ascii="Arial" w:hAnsi="Arial" w:cs="Arial"/>
                <w:sz w:val="22"/>
                <w:szCs w:val="22"/>
              </w:rPr>
            </w:pPr>
          </w:p>
        </w:tc>
        <w:tc>
          <w:tcPr>
            <w:tcW w:w="4205" w:type="pct"/>
            <w:vMerge/>
            <w:tcBorders>
              <w:top w:val="nil"/>
              <w:left w:val="single" w:sz="4" w:space="0" w:color="auto"/>
              <w:bottom w:val="nil"/>
              <w:right w:val="single" w:sz="4" w:space="0" w:color="auto"/>
            </w:tcBorders>
            <w:shd w:val="clear" w:color="auto" w:fill="FFFFFF"/>
            <w:vAlign w:val="center"/>
          </w:tcPr>
          <w:p w14:paraId="024F7768" w14:textId="77777777" w:rsidR="003D1621" w:rsidRPr="00DF7727" w:rsidRDefault="003D1621" w:rsidP="00905490">
            <w:pPr>
              <w:spacing w:line="240" w:lineRule="auto"/>
              <w:rPr>
                <w:rFonts w:ascii="Arial" w:hAnsi="Arial" w:cs="Arial"/>
                <w:sz w:val="22"/>
                <w:szCs w:val="22"/>
              </w:rPr>
            </w:pPr>
          </w:p>
        </w:tc>
      </w:tr>
      <w:tr w:rsidR="003D1621" w:rsidRPr="00DF7727" w14:paraId="1A858828" w14:textId="77777777" w:rsidTr="00905490">
        <w:trPr>
          <w:trHeight w:val="253"/>
        </w:trPr>
        <w:tc>
          <w:tcPr>
            <w:tcW w:w="795" w:type="pct"/>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6A813483" w14:textId="77777777" w:rsidR="003D1621" w:rsidRPr="002A2C22" w:rsidRDefault="003D1621" w:rsidP="00905490">
            <w:pPr>
              <w:spacing w:line="240" w:lineRule="auto"/>
              <w:jc w:val="center"/>
              <w:rPr>
                <w:rFonts w:ascii="Arial" w:hAnsi="Arial" w:cs="Arial"/>
                <w:b/>
                <w:sz w:val="22"/>
                <w:szCs w:val="22"/>
              </w:rPr>
            </w:pPr>
            <w:r w:rsidRPr="002A2C22">
              <w:rPr>
                <w:rFonts w:ascii="Arial" w:hAnsi="Arial" w:cs="Arial"/>
                <w:b/>
                <w:sz w:val="22"/>
                <w:szCs w:val="22"/>
              </w:rPr>
              <w:t>Segunda-feira</w:t>
            </w:r>
          </w:p>
        </w:tc>
        <w:tc>
          <w:tcPr>
            <w:tcW w:w="4205" w:type="pct"/>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79C876E1" w14:textId="77777777" w:rsidR="003D1621" w:rsidRPr="00DF7727" w:rsidRDefault="003D1621" w:rsidP="00905490">
            <w:pPr>
              <w:spacing w:line="240" w:lineRule="auto"/>
              <w:rPr>
                <w:rFonts w:ascii="Arial" w:hAnsi="Arial" w:cs="Arial"/>
                <w:sz w:val="22"/>
                <w:szCs w:val="22"/>
              </w:rPr>
            </w:pPr>
            <w:r w:rsidRPr="00DF7727">
              <w:rPr>
                <w:rFonts w:ascii="Arial" w:hAnsi="Arial" w:cs="Arial"/>
                <w:sz w:val="22"/>
                <w:szCs w:val="22"/>
              </w:rPr>
              <w:t>ARROZ COLORIDO COM CARNE, FEIJÃO E SALADA</w:t>
            </w:r>
          </w:p>
        </w:tc>
      </w:tr>
      <w:tr w:rsidR="003D1621" w:rsidRPr="00DF7727" w14:paraId="28FD35E4" w14:textId="77777777" w:rsidTr="00905490">
        <w:trPr>
          <w:trHeight w:val="253"/>
        </w:trPr>
        <w:tc>
          <w:tcPr>
            <w:tcW w:w="795" w:type="pct"/>
            <w:vMerge/>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0FC52819" w14:textId="77777777" w:rsidR="003D1621" w:rsidRPr="002A2C22" w:rsidRDefault="003D1621" w:rsidP="00905490">
            <w:pPr>
              <w:spacing w:line="240" w:lineRule="auto"/>
              <w:jc w:val="center"/>
              <w:rPr>
                <w:rFonts w:ascii="Arial" w:hAnsi="Arial" w:cs="Arial"/>
                <w:b/>
                <w:sz w:val="22"/>
                <w:szCs w:val="22"/>
              </w:rPr>
            </w:pPr>
          </w:p>
        </w:tc>
        <w:tc>
          <w:tcPr>
            <w:tcW w:w="4205" w:type="pct"/>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199FF816" w14:textId="77777777" w:rsidR="003D1621" w:rsidRPr="00DF7727" w:rsidRDefault="003D1621" w:rsidP="00905490">
            <w:pPr>
              <w:spacing w:line="240" w:lineRule="auto"/>
              <w:rPr>
                <w:rFonts w:ascii="Arial" w:hAnsi="Arial" w:cs="Arial"/>
                <w:sz w:val="22"/>
                <w:szCs w:val="22"/>
              </w:rPr>
            </w:pPr>
          </w:p>
        </w:tc>
      </w:tr>
      <w:tr w:rsidR="003D1621" w:rsidRPr="00DF7727" w14:paraId="1063A345" w14:textId="77777777" w:rsidTr="00905490">
        <w:trPr>
          <w:trHeight w:val="253"/>
        </w:trPr>
        <w:tc>
          <w:tcPr>
            <w:tcW w:w="795"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150933C3" w14:textId="77777777" w:rsidR="003D1621" w:rsidRPr="002A2C22" w:rsidRDefault="003D1621" w:rsidP="00905490">
            <w:pPr>
              <w:spacing w:line="240" w:lineRule="auto"/>
              <w:jc w:val="center"/>
              <w:rPr>
                <w:rFonts w:ascii="Arial" w:hAnsi="Arial" w:cs="Arial"/>
                <w:b/>
                <w:sz w:val="22"/>
                <w:szCs w:val="22"/>
              </w:rPr>
            </w:pPr>
            <w:r w:rsidRPr="002A2C22">
              <w:rPr>
                <w:rFonts w:ascii="Arial" w:hAnsi="Arial" w:cs="Arial"/>
                <w:b/>
                <w:sz w:val="22"/>
                <w:szCs w:val="22"/>
              </w:rPr>
              <w:t>Terça-feira</w:t>
            </w:r>
          </w:p>
        </w:tc>
        <w:tc>
          <w:tcPr>
            <w:tcW w:w="4205" w:type="pct"/>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1D1381B4" w14:textId="77777777" w:rsidR="003D1621" w:rsidRPr="00DF7727" w:rsidRDefault="003D1621" w:rsidP="00905490">
            <w:pPr>
              <w:spacing w:line="240" w:lineRule="auto"/>
              <w:rPr>
                <w:rFonts w:ascii="Arial" w:hAnsi="Arial" w:cs="Arial"/>
                <w:sz w:val="22"/>
                <w:szCs w:val="22"/>
              </w:rPr>
            </w:pPr>
            <w:r w:rsidRPr="00DF7727">
              <w:rPr>
                <w:rFonts w:ascii="Arial" w:hAnsi="Arial" w:cs="Arial"/>
                <w:sz w:val="22"/>
                <w:szCs w:val="22"/>
              </w:rPr>
              <w:t>LEITE COM ACHOCOLATADO, BISCOITO E FRUTA</w:t>
            </w:r>
          </w:p>
        </w:tc>
      </w:tr>
      <w:tr w:rsidR="003D1621" w:rsidRPr="00DF7727" w14:paraId="53DC91AC" w14:textId="77777777" w:rsidTr="00905490">
        <w:trPr>
          <w:trHeight w:val="253"/>
        </w:trPr>
        <w:tc>
          <w:tcPr>
            <w:tcW w:w="795"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597B4F7A" w14:textId="77777777" w:rsidR="003D1621" w:rsidRPr="002A2C22" w:rsidRDefault="003D1621" w:rsidP="00905490">
            <w:pPr>
              <w:spacing w:line="240" w:lineRule="auto"/>
              <w:jc w:val="center"/>
              <w:rPr>
                <w:rFonts w:ascii="Arial" w:hAnsi="Arial" w:cs="Arial"/>
                <w:b/>
                <w:sz w:val="22"/>
                <w:szCs w:val="22"/>
              </w:rPr>
            </w:pPr>
          </w:p>
        </w:tc>
        <w:tc>
          <w:tcPr>
            <w:tcW w:w="4205" w:type="pct"/>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6AA4EB1C" w14:textId="77777777" w:rsidR="003D1621" w:rsidRPr="00DF7727" w:rsidRDefault="003D1621" w:rsidP="00905490">
            <w:pPr>
              <w:spacing w:line="240" w:lineRule="auto"/>
              <w:rPr>
                <w:rFonts w:ascii="Arial" w:hAnsi="Arial" w:cs="Arial"/>
                <w:sz w:val="22"/>
                <w:szCs w:val="22"/>
              </w:rPr>
            </w:pPr>
          </w:p>
        </w:tc>
      </w:tr>
      <w:tr w:rsidR="003D1621" w:rsidRPr="00DF7727" w14:paraId="2A60534A" w14:textId="77777777" w:rsidTr="00905490">
        <w:trPr>
          <w:trHeight w:val="253"/>
        </w:trPr>
        <w:tc>
          <w:tcPr>
            <w:tcW w:w="795"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4FCD6107" w14:textId="77777777" w:rsidR="003D1621" w:rsidRPr="002A2C22" w:rsidRDefault="003D1621" w:rsidP="00905490">
            <w:pPr>
              <w:spacing w:line="240" w:lineRule="auto"/>
              <w:jc w:val="center"/>
              <w:rPr>
                <w:rFonts w:ascii="Arial" w:hAnsi="Arial" w:cs="Arial"/>
                <w:b/>
                <w:sz w:val="22"/>
                <w:szCs w:val="22"/>
              </w:rPr>
            </w:pPr>
            <w:r w:rsidRPr="002A2C22">
              <w:rPr>
                <w:rFonts w:ascii="Arial" w:hAnsi="Arial" w:cs="Arial"/>
                <w:b/>
                <w:sz w:val="22"/>
                <w:szCs w:val="22"/>
              </w:rPr>
              <w:t>Quarta-feira</w:t>
            </w:r>
          </w:p>
        </w:tc>
        <w:tc>
          <w:tcPr>
            <w:tcW w:w="4205" w:type="pct"/>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151038D0" w14:textId="52B7A077" w:rsidR="003D1621" w:rsidRPr="00DF7727" w:rsidRDefault="003D1621" w:rsidP="00905490">
            <w:pPr>
              <w:spacing w:line="240" w:lineRule="auto"/>
              <w:rPr>
                <w:rFonts w:ascii="Arial" w:hAnsi="Arial" w:cs="Arial"/>
                <w:sz w:val="22"/>
                <w:szCs w:val="22"/>
              </w:rPr>
            </w:pPr>
            <w:r w:rsidRPr="00DF7727">
              <w:rPr>
                <w:rFonts w:ascii="Arial" w:hAnsi="Arial" w:cs="Arial"/>
                <w:sz w:val="22"/>
                <w:szCs w:val="22"/>
              </w:rPr>
              <w:t>RISOTO DE FRANGO, FEIJÃO, SALADA DE REPOLHO</w:t>
            </w:r>
          </w:p>
        </w:tc>
      </w:tr>
      <w:tr w:rsidR="003D1621" w:rsidRPr="00DF7727" w14:paraId="05AE3B3E" w14:textId="77777777" w:rsidTr="00905490">
        <w:trPr>
          <w:trHeight w:val="253"/>
        </w:trPr>
        <w:tc>
          <w:tcPr>
            <w:tcW w:w="795"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4C67FB8C" w14:textId="77777777" w:rsidR="003D1621" w:rsidRPr="002A2C22" w:rsidRDefault="003D1621" w:rsidP="00905490">
            <w:pPr>
              <w:spacing w:line="240" w:lineRule="auto"/>
              <w:jc w:val="center"/>
              <w:rPr>
                <w:rFonts w:ascii="Arial" w:hAnsi="Arial" w:cs="Arial"/>
                <w:b/>
                <w:sz w:val="22"/>
                <w:szCs w:val="22"/>
              </w:rPr>
            </w:pPr>
          </w:p>
        </w:tc>
        <w:tc>
          <w:tcPr>
            <w:tcW w:w="4205" w:type="pct"/>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4C2A1681" w14:textId="77777777" w:rsidR="003D1621" w:rsidRPr="00DF7727" w:rsidRDefault="003D1621" w:rsidP="00905490">
            <w:pPr>
              <w:spacing w:line="240" w:lineRule="auto"/>
              <w:rPr>
                <w:rFonts w:ascii="Arial" w:hAnsi="Arial" w:cs="Arial"/>
                <w:sz w:val="22"/>
                <w:szCs w:val="22"/>
              </w:rPr>
            </w:pPr>
          </w:p>
        </w:tc>
      </w:tr>
      <w:tr w:rsidR="003D1621" w:rsidRPr="00DF7727" w14:paraId="4DB18274" w14:textId="77777777" w:rsidTr="00905490">
        <w:trPr>
          <w:trHeight w:val="253"/>
        </w:trPr>
        <w:tc>
          <w:tcPr>
            <w:tcW w:w="795"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08236DFA" w14:textId="77777777" w:rsidR="003D1621" w:rsidRPr="002A2C22" w:rsidRDefault="003D1621" w:rsidP="00905490">
            <w:pPr>
              <w:spacing w:line="240" w:lineRule="auto"/>
              <w:jc w:val="center"/>
              <w:rPr>
                <w:rFonts w:ascii="Arial" w:hAnsi="Arial" w:cs="Arial"/>
                <w:b/>
                <w:sz w:val="22"/>
                <w:szCs w:val="22"/>
              </w:rPr>
            </w:pPr>
            <w:r w:rsidRPr="002A2C22">
              <w:rPr>
                <w:rFonts w:ascii="Arial" w:hAnsi="Arial" w:cs="Arial"/>
                <w:b/>
                <w:sz w:val="22"/>
                <w:szCs w:val="22"/>
              </w:rPr>
              <w:t>Quinta-feira</w:t>
            </w:r>
          </w:p>
        </w:tc>
        <w:tc>
          <w:tcPr>
            <w:tcW w:w="4205" w:type="pct"/>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523EC8FD" w14:textId="77777777" w:rsidR="003D1621" w:rsidRPr="00DF7727" w:rsidRDefault="003D1621" w:rsidP="00905490">
            <w:pPr>
              <w:spacing w:line="240" w:lineRule="auto"/>
              <w:rPr>
                <w:rFonts w:ascii="Arial" w:hAnsi="Arial" w:cs="Arial"/>
                <w:sz w:val="22"/>
                <w:szCs w:val="22"/>
              </w:rPr>
            </w:pPr>
            <w:r w:rsidRPr="00DF7727">
              <w:rPr>
                <w:rFonts w:ascii="Arial" w:hAnsi="Arial" w:cs="Arial"/>
                <w:sz w:val="22"/>
                <w:szCs w:val="22"/>
              </w:rPr>
              <w:t>SUCO DE UVA INTEGRAL, PÃO COM CARNE MOIDA E FRUTA</w:t>
            </w:r>
          </w:p>
        </w:tc>
      </w:tr>
      <w:tr w:rsidR="003D1621" w:rsidRPr="00DF7727" w14:paraId="2D6543CA" w14:textId="77777777" w:rsidTr="00905490">
        <w:trPr>
          <w:trHeight w:val="253"/>
        </w:trPr>
        <w:tc>
          <w:tcPr>
            <w:tcW w:w="795"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2DE66F3D" w14:textId="77777777" w:rsidR="003D1621" w:rsidRPr="002A2C22" w:rsidRDefault="003D1621" w:rsidP="00905490">
            <w:pPr>
              <w:spacing w:line="240" w:lineRule="auto"/>
              <w:jc w:val="center"/>
              <w:rPr>
                <w:rFonts w:ascii="Arial" w:hAnsi="Arial" w:cs="Arial"/>
                <w:b/>
                <w:sz w:val="22"/>
                <w:szCs w:val="22"/>
              </w:rPr>
            </w:pPr>
          </w:p>
        </w:tc>
        <w:tc>
          <w:tcPr>
            <w:tcW w:w="4205" w:type="pct"/>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7C463B7E" w14:textId="77777777" w:rsidR="003D1621" w:rsidRPr="00DF7727" w:rsidRDefault="003D1621" w:rsidP="00905490">
            <w:pPr>
              <w:spacing w:line="240" w:lineRule="auto"/>
              <w:rPr>
                <w:rFonts w:ascii="Arial" w:hAnsi="Arial" w:cs="Arial"/>
                <w:sz w:val="22"/>
                <w:szCs w:val="22"/>
              </w:rPr>
            </w:pPr>
          </w:p>
        </w:tc>
      </w:tr>
      <w:tr w:rsidR="003D1621" w:rsidRPr="00DF7727" w14:paraId="004866B1" w14:textId="77777777" w:rsidTr="00905490">
        <w:trPr>
          <w:trHeight w:val="253"/>
        </w:trPr>
        <w:tc>
          <w:tcPr>
            <w:tcW w:w="795" w:type="pct"/>
            <w:vMerge w:val="restart"/>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20E66F55" w14:textId="77777777" w:rsidR="003D1621" w:rsidRPr="002A2C22" w:rsidRDefault="003D1621" w:rsidP="00905490">
            <w:pPr>
              <w:spacing w:line="240" w:lineRule="auto"/>
              <w:jc w:val="center"/>
              <w:rPr>
                <w:rFonts w:ascii="Arial" w:hAnsi="Arial" w:cs="Arial"/>
                <w:b/>
                <w:sz w:val="22"/>
                <w:szCs w:val="22"/>
              </w:rPr>
            </w:pPr>
            <w:r w:rsidRPr="002A2C22">
              <w:rPr>
                <w:rFonts w:ascii="Arial" w:hAnsi="Arial" w:cs="Arial"/>
                <w:b/>
                <w:sz w:val="22"/>
                <w:szCs w:val="22"/>
              </w:rPr>
              <w:lastRenderedPageBreak/>
              <w:t>Sexta-feira</w:t>
            </w:r>
          </w:p>
        </w:tc>
        <w:tc>
          <w:tcPr>
            <w:tcW w:w="4205" w:type="pct"/>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4349C647" w14:textId="77777777" w:rsidR="003D1621" w:rsidRPr="00DF7727" w:rsidRDefault="003D1621" w:rsidP="00905490">
            <w:pPr>
              <w:spacing w:line="240" w:lineRule="auto"/>
              <w:rPr>
                <w:rFonts w:ascii="Arial" w:hAnsi="Arial" w:cs="Arial"/>
                <w:sz w:val="22"/>
                <w:szCs w:val="22"/>
              </w:rPr>
            </w:pPr>
            <w:r w:rsidRPr="00DF7727">
              <w:rPr>
                <w:rFonts w:ascii="Arial" w:hAnsi="Arial" w:cs="Arial"/>
                <w:sz w:val="22"/>
                <w:szCs w:val="22"/>
              </w:rPr>
              <w:t>MACARRÃO COM LEGUMES E SALADA</w:t>
            </w:r>
          </w:p>
        </w:tc>
      </w:tr>
      <w:tr w:rsidR="003D1621" w:rsidRPr="00DF7727" w14:paraId="608746D7" w14:textId="77777777" w:rsidTr="00905490">
        <w:trPr>
          <w:trHeight w:val="253"/>
        </w:trPr>
        <w:tc>
          <w:tcPr>
            <w:tcW w:w="795" w:type="pct"/>
            <w:vMerge/>
            <w:tcBorders>
              <w:top w:val="nil"/>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7498400E" w14:textId="77777777" w:rsidR="003D1621" w:rsidRPr="00DF7727" w:rsidRDefault="003D1621" w:rsidP="00905490">
            <w:pPr>
              <w:spacing w:line="240" w:lineRule="auto"/>
              <w:rPr>
                <w:rFonts w:ascii="Arial" w:hAnsi="Arial" w:cs="Arial"/>
                <w:sz w:val="22"/>
                <w:szCs w:val="22"/>
              </w:rPr>
            </w:pPr>
          </w:p>
        </w:tc>
        <w:tc>
          <w:tcPr>
            <w:tcW w:w="4205" w:type="pct"/>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0FDE5C4A" w14:textId="77777777" w:rsidR="003D1621" w:rsidRPr="00DF7727" w:rsidRDefault="003D1621" w:rsidP="00905490">
            <w:pPr>
              <w:spacing w:line="240" w:lineRule="auto"/>
              <w:rPr>
                <w:rFonts w:ascii="Arial" w:hAnsi="Arial" w:cs="Arial"/>
                <w:sz w:val="22"/>
                <w:szCs w:val="22"/>
              </w:rPr>
            </w:pPr>
          </w:p>
        </w:tc>
      </w:tr>
    </w:tbl>
    <w:p w14:paraId="20E109D5" w14:textId="7442F7A2" w:rsidR="00D774D0" w:rsidRPr="00765E04" w:rsidRDefault="00D774D0" w:rsidP="00765E04">
      <w:pPr>
        <w:spacing w:line="360" w:lineRule="auto"/>
        <w:rPr>
          <w:rFonts w:ascii="Arial" w:hAnsi="Arial" w:cs="Arial"/>
          <w:sz w:val="22"/>
          <w:szCs w:val="22"/>
        </w:rPr>
      </w:pP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532"/>
        <w:gridCol w:w="3320"/>
        <w:gridCol w:w="1750"/>
        <w:gridCol w:w="1193"/>
        <w:gridCol w:w="1840"/>
      </w:tblGrid>
      <w:tr w:rsidR="00A77421" w:rsidRPr="002A2C22" w14:paraId="2A83450B" w14:textId="77777777" w:rsidTr="002A2C22">
        <w:trPr>
          <w:trHeight w:val="20"/>
        </w:trPr>
        <w:tc>
          <w:tcPr>
            <w:tcW w:w="5000" w:type="pct"/>
            <w:gridSpan w:val="5"/>
            <w:tcBorders>
              <w:top w:val="single" w:sz="4" w:space="0" w:color="00000A"/>
              <w:left w:val="single" w:sz="4" w:space="0" w:color="00000A"/>
              <w:bottom w:val="single" w:sz="4" w:space="0" w:color="00000A"/>
              <w:right w:val="single" w:sz="4" w:space="0" w:color="000001"/>
            </w:tcBorders>
            <w:shd w:val="clear" w:color="auto" w:fill="C0C0C0"/>
            <w:tcMar>
              <w:left w:w="60" w:type="dxa"/>
            </w:tcMar>
            <w:vAlign w:val="center"/>
          </w:tcPr>
          <w:p w14:paraId="025C505A" w14:textId="7D709D7C" w:rsidR="00A77421" w:rsidRPr="002A2C22" w:rsidRDefault="00A77421" w:rsidP="002A2C22">
            <w:pPr>
              <w:spacing w:line="240" w:lineRule="auto"/>
              <w:jc w:val="center"/>
              <w:rPr>
                <w:rFonts w:ascii="Arial" w:hAnsi="Arial" w:cs="Arial"/>
                <w:b/>
                <w:sz w:val="22"/>
                <w:szCs w:val="22"/>
              </w:rPr>
            </w:pPr>
            <w:r w:rsidRPr="002A2C22">
              <w:rPr>
                <w:rFonts w:ascii="Arial" w:hAnsi="Arial" w:cs="Arial"/>
                <w:b/>
                <w:sz w:val="22"/>
                <w:szCs w:val="22"/>
              </w:rPr>
              <w:t>COMPOSIÇÃO DOS ALIMENTOS / ALIMENTOS SUBSTITUTOS</w:t>
            </w:r>
          </w:p>
        </w:tc>
      </w:tr>
      <w:tr w:rsidR="00A77421" w:rsidRPr="002A2C22" w14:paraId="3C61D8E9" w14:textId="77777777" w:rsidTr="002A2C22">
        <w:trPr>
          <w:trHeight w:val="20"/>
        </w:trPr>
        <w:tc>
          <w:tcPr>
            <w:tcW w:w="795" w:type="pct"/>
            <w:tcBorders>
              <w:top w:val="nil"/>
              <w:left w:val="single" w:sz="4" w:space="0" w:color="00000A"/>
              <w:bottom w:val="single" w:sz="4" w:space="0" w:color="00000A"/>
              <w:right w:val="single" w:sz="4" w:space="0" w:color="00000A"/>
            </w:tcBorders>
            <w:shd w:val="clear" w:color="auto" w:fill="C0C0C0"/>
            <w:tcMar>
              <w:left w:w="60" w:type="dxa"/>
            </w:tcMar>
            <w:vAlign w:val="center"/>
          </w:tcPr>
          <w:p w14:paraId="08FC8142" w14:textId="77777777" w:rsidR="00A77421" w:rsidRPr="002A2C22" w:rsidRDefault="00A77421" w:rsidP="002A2C22">
            <w:pPr>
              <w:spacing w:line="240" w:lineRule="auto"/>
              <w:jc w:val="center"/>
              <w:rPr>
                <w:rFonts w:ascii="Arial" w:hAnsi="Arial" w:cs="Arial"/>
                <w:b/>
                <w:sz w:val="22"/>
                <w:szCs w:val="22"/>
              </w:rPr>
            </w:pPr>
            <w:r w:rsidRPr="002A2C22">
              <w:rPr>
                <w:rFonts w:ascii="Arial" w:hAnsi="Arial" w:cs="Arial"/>
                <w:b/>
                <w:sz w:val="22"/>
                <w:szCs w:val="22"/>
              </w:rPr>
              <w:t>CARDÁPIO</w:t>
            </w:r>
          </w:p>
        </w:tc>
        <w:tc>
          <w:tcPr>
            <w:tcW w:w="1723" w:type="pct"/>
            <w:tcBorders>
              <w:top w:val="nil"/>
              <w:left w:val="nil"/>
              <w:bottom w:val="single" w:sz="4" w:space="0" w:color="00000A"/>
              <w:right w:val="single" w:sz="4" w:space="0" w:color="00000A"/>
            </w:tcBorders>
            <w:shd w:val="clear" w:color="auto" w:fill="C0C0C0"/>
            <w:vAlign w:val="center"/>
          </w:tcPr>
          <w:p w14:paraId="59F76551" w14:textId="77777777" w:rsidR="00A77421" w:rsidRPr="002A2C22" w:rsidRDefault="00A77421" w:rsidP="002A2C22">
            <w:pPr>
              <w:spacing w:line="240" w:lineRule="auto"/>
              <w:jc w:val="center"/>
              <w:rPr>
                <w:rFonts w:ascii="Arial" w:hAnsi="Arial" w:cs="Arial"/>
                <w:b/>
                <w:sz w:val="22"/>
                <w:szCs w:val="22"/>
              </w:rPr>
            </w:pPr>
            <w:r w:rsidRPr="002A2C22">
              <w:rPr>
                <w:rFonts w:ascii="Arial" w:hAnsi="Arial" w:cs="Arial"/>
                <w:b/>
                <w:sz w:val="22"/>
                <w:szCs w:val="22"/>
              </w:rPr>
              <w:t>COMPOSIÇÃO</w:t>
            </w:r>
          </w:p>
        </w:tc>
        <w:tc>
          <w:tcPr>
            <w:tcW w:w="908" w:type="pct"/>
            <w:tcBorders>
              <w:top w:val="nil"/>
              <w:left w:val="nil"/>
              <w:bottom w:val="single" w:sz="4" w:space="0" w:color="00000A"/>
              <w:right w:val="single" w:sz="4" w:space="0" w:color="00000A"/>
            </w:tcBorders>
            <w:shd w:val="clear" w:color="auto" w:fill="C0C0C0"/>
            <w:vAlign w:val="center"/>
          </w:tcPr>
          <w:p w14:paraId="02F6B1F1" w14:textId="77777777" w:rsidR="00A77421" w:rsidRPr="002A2C22" w:rsidRDefault="00A77421" w:rsidP="002A2C22">
            <w:pPr>
              <w:spacing w:line="240" w:lineRule="auto"/>
              <w:jc w:val="center"/>
              <w:rPr>
                <w:rFonts w:ascii="Arial" w:hAnsi="Arial" w:cs="Arial"/>
                <w:b/>
                <w:sz w:val="22"/>
                <w:szCs w:val="22"/>
              </w:rPr>
            </w:pPr>
            <w:r w:rsidRPr="002A2C22">
              <w:rPr>
                <w:rFonts w:ascii="Arial" w:hAnsi="Arial" w:cs="Arial"/>
                <w:b/>
                <w:sz w:val="22"/>
                <w:szCs w:val="22"/>
              </w:rPr>
              <w:t>GÊNEROS</w:t>
            </w:r>
          </w:p>
        </w:tc>
        <w:tc>
          <w:tcPr>
            <w:tcW w:w="1574" w:type="pct"/>
            <w:gridSpan w:val="2"/>
            <w:tcBorders>
              <w:top w:val="single" w:sz="4" w:space="0" w:color="00000A"/>
              <w:left w:val="nil"/>
              <w:bottom w:val="single" w:sz="4" w:space="0" w:color="00000A"/>
              <w:right w:val="single" w:sz="4" w:space="0" w:color="000001"/>
            </w:tcBorders>
            <w:shd w:val="clear" w:color="auto" w:fill="C0C0C0"/>
            <w:vAlign w:val="center"/>
          </w:tcPr>
          <w:p w14:paraId="4D15120A" w14:textId="77777777" w:rsidR="00A77421" w:rsidRPr="002A2C22" w:rsidRDefault="00A77421" w:rsidP="002A2C22">
            <w:pPr>
              <w:spacing w:line="240" w:lineRule="auto"/>
              <w:jc w:val="center"/>
              <w:rPr>
                <w:rFonts w:ascii="Arial" w:hAnsi="Arial" w:cs="Arial"/>
                <w:b/>
                <w:sz w:val="22"/>
                <w:szCs w:val="22"/>
              </w:rPr>
            </w:pPr>
            <w:r w:rsidRPr="002A2C22">
              <w:rPr>
                <w:rFonts w:ascii="Arial" w:hAnsi="Arial" w:cs="Arial"/>
                <w:b/>
                <w:sz w:val="22"/>
                <w:szCs w:val="22"/>
              </w:rPr>
              <w:t>ALIMENTO SUBSTITUTO</w:t>
            </w:r>
          </w:p>
        </w:tc>
      </w:tr>
      <w:tr w:rsidR="00A77421" w:rsidRPr="002A2C22" w14:paraId="0ED5D480" w14:textId="77777777" w:rsidTr="002A2C22">
        <w:trPr>
          <w:trHeight w:val="20"/>
        </w:trPr>
        <w:tc>
          <w:tcPr>
            <w:tcW w:w="795"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10CB33DF" w14:textId="77777777" w:rsidR="00A77421" w:rsidRPr="002A2C22" w:rsidRDefault="00A77421" w:rsidP="00905490">
            <w:pPr>
              <w:spacing w:line="240" w:lineRule="auto"/>
              <w:jc w:val="center"/>
              <w:rPr>
                <w:rFonts w:ascii="Arial" w:hAnsi="Arial" w:cs="Arial"/>
                <w:sz w:val="22"/>
                <w:szCs w:val="22"/>
              </w:rPr>
            </w:pPr>
            <w:r w:rsidRPr="002A2C22">
              <w:rPr>
                <w:rFonts w:ascii="Arial" w:hAnsi="Arial" w:cs="Arial"/>
                <w:sz w:val="22"/>
                <w:szCs w:val="22"/>
              </w:rPr>
              <w:t>Refeição</w:t>
            </w:r>
          </w:p>
        </w:tc>
        <w:tc>
          <w:tcPr>
            <w:tcW w:w="1723"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5E91A197" w14:textId="77777777" w:rsidR="00A77421" w:rsidRPr="002A2C22" w:rsidRDefault="00A77421" w:rsidP="00905490">
            <w:pPr>
              <w:spacing w:line="240" w:lineRule="auto"/>
              <w:jc w:val="center"/>
              <w:rPr>
                <w:rFonts w:ascii="Arial" w:hAnsi="Arial" w:cs="Arial"/>
                <w:sz w:val="22"/>
                <w:szCs w:val="22"/>
              </w:rPr>
            </w:pPr>
            <w:r w:rsidRPr="002A2C22">
              <w:rPr>
                <w:rFonts w:ascii="Arial" w:hAnsi="Arial" w:cs="Arial"/>
                <w:sz w:val="22"/>
                <w:szCs w:val="22"/>
              </w:rPr>
              <w:t>Macarrão com legumes</w:t>
            </w:r>
          </w:p>
        </w:tc>
        <w:tc>
          <w:tcPr>
            <w:tcW w:w="908" w:type="pct"/>
            <w:tcBorders>
              <w:top w:val="nil"/>
              <w:left w:val="nil"/>
              <w:bottom w:val="single" w:sz="4" w:space="0" w:color="00000A"/>
              <w:right w:val="single" w:sz="4" w:space="0" w:color="00000A"/>
            </w:tcBorders>
            <w:shd w:val="clear" w:color="auto" w:fill="FFFFFF"/>
            <w:vAlign w:val="center"/>
          </w:tcPr>
          <w:p w14:paraId="13F104CF" w14:textId="77777777" w:rsidR="00A77421" w:rsidRPr="002A2C22" w:rsidRDefault="00A77421" w:rsidP="002A2C22">
            <w:pPr>
              <w:spacing w:line="240" w:lineRule="auto"/>
              <w:rPr>
                <w:rFonts w:ascii="Arial" w:hAnsi="Arial" w:cs="Arial"/>
                <w:sz w:val="22"/>
                <w:szCs w:val="22"/>
              </w:rPr>
            </w:pPr>
            <w:r w:rsidRPr="002A2C22">
              <w:rPr>
                <w:rFonts w:ascii="Arial" w:hAnsi="Arial" w:cs="Arial"/>
                <w:sz w:val="22"/>
                <w:szCs w:val="22"/>
              </w:rPr>
              <w:t>Macarrão</w:t>
            </w:r>
          </w:p>
        </w:tc>
        <w:tc>
          <w:tcPr>
            <w:tcW w:w="1574" w:type="pct"/>
            <w:gridSpan w:val="2"/>
            <w:tcBorders>
              <w:top w:val="single" w:sz="4" w:space="0" w:color="00000A"/>
              <w:left w:val="nil"/>
              <w:bottom w:val="single" w:sz="4" w:space="0" w:color="00000A"/>
              <w:right w:val="single" w:sz="4" w:space="0" w:color="000001"/>
            </w:tcBorders>
            <w:shd w:val="clear" w:color="auto" w:fill="FFFFFF"/>
            <w:vAlign w:val="center"/>
          </w:tcPr>
          <w:p w14:paraId="205242B5" w14:textId="77777777" w:rsidR="00A77421" w:rsidRPr="002A2C22" w:rsidRDefault="00A77421" w:rsidP="00905490">
            <w:pPr>
              <w:spacing w:line="240" w:lineRule="auto"/>
              <w:jc w:val="both"/>
              <w:rPr>
                <w:rFonts w:ascii="Arial" w:hAnsi="Arial" w:cs="Arial"/>
                <w:sz w:val="22"/>
                <w:szCs w:val="22"/>
              </w:rPr>
            </w:pPr>
            <w:r w:rsidRPr="002A2C22">
              <w:rPr>
                <w:rFonts w:ascii="Arial" w:hAnsi="Arial" w:cs="Arial"/>
                <w:sz w:val="22"/>
                <w:szCs w:val="22"/>
              </w:rPr>
              <w:t xml:space="preserve">arroz, canjica, sagu, fubá, quirera; Pães (pão de leite fatiado, pão de hot </w:t>
            </w:r>
            <w:proofErr w:type="spellStart"/>
            <w:r w:rsidRPr="002A2C22">
              <w:rPr>
                <w:rFonts w:ascii="Arial" w:hAnsi="Arial" w:cs="Arial"/>
                <w:sz w:val="22"/>
                <w:szCs w:val="22"/>
              </w:rPr>
              <w:t>dog</w:t>
            </w:r>
            <w:proofErr w:type="spellEnd"/>
            <w:r w:rsidRPr="002A2C22">
              <w:rPr>
                <w:rFonts w:ascii="Arial" w:hAnsi="Arial" w:cs="Arial"/>
                <w:sz w:val="22"/>
                <w:szCs w:val="22"/>
              </w:rPr>
              <w:t>, pão francês e pão doce), biscoitos em geral, bolo, mingaus (amido e aveia), achocolatado</w:t>
            </w:r>
          </w:p>
        </w:tc>
      </w:tr>
      <w:tr w:rsidR="00A77421" w:rsidRPr="002A2C22" w14:paraId="03DBA28E" w14:textId="77777777" w:rsidTr="002A2C22">
        <w:trPr>
          <w:trHeight w:val="20"/>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C45F590" w14:textId="77777777" w:rsidR="00A77421" w:rsidRPr="002A2C22" w:rsidRDefault="00A77421" w:rsidP="002A2C22">
            <w:pPr>
              <w:spacing w:line="240" w:lineRule="auto"/>
              <w:jc w:val="both"/>
              <w:rPr>
                <w:rFonts w:ascii="Arial" w:hAnsi="Arial" w:cs="Arial"/>
                <w:sz w:val="22"/>
                <w:szCs w:val="22"/>
              </w:rPr>
            </w:pPr>
          </w:p>
        </w:tc>
        <w:tc>
          <w:tcPr>
            <w:tcW w:w="1723"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62EA5E97" w14:textId="77777777" w:rsidR="00A77421" w:rsidRPr="002A2C22" w:rsidRDefault="00A77421" w:rsidP="002A2C22">
            <w:pPr>
              <w:spacing w:line="240" w:lineRule="auto"/>
              <w:jc w:val="both"/>
              <w:rPr>
                <w:rFonts w:ascii="Arial" w:hAnsi="Arial" w:cs="Arial"/>
                <w:sz w:val="22"/>
                <w:szCs w:val="22"/>
              </w:rPr>
            </w:pPr>
          </w:p>
        </w:tc>
        <w:tc>
          <w:tcPr>
            <w:tcW w:w="908" w:type="pct"/>
            <w:tcBorders>
              <w:top w:val="nil"/>
              <w:left w:val="nil"/>
              <w:bottom w:val="single" w:sz="4" w:space="0" w:color="00000A"/>
              <w:right w:val="single" w:sz="4" w:space="0" w:color="00000A"/>
            </w:tcBorders>
            <w:shd w:val="clear" w:color="auto" w:fill="FFFFFF"/>
            <w:vAlign w:val="center"/>
          </w:tcPr>
          <w:p w14:paraId="543BB96B" w14:textId="77777777" w:rsidR="00A77421" w:rsidRPr="002A2C22" w:rsidRDefault="00A77421" w:rsidP="002A2C22">
            <w:pPr>
              <w:spacing w:line="240" w:lineRule="auto"/>
              <w:rPr>
                <w:rFonts w:ascii="Arial" w:hAnsi="Arial" w:cs="Arial"/>
                <w:sz w:val="22"/>
                <w:szCs w:val="22"/>
              </w:rPr>
            </w:pPr>
            <w:r w:rsidRPr="002A2C22">
              <w:rPr>
                <w:rFonts w:ascii="Arial" w:hAnsi="Arial" w:cs="Arial"/>
                <w:sz w:val="22"/>
                <w:szCs w:val="22"/>
              </w:rPr>
              <w:t>Carne Bovina (carne moída, paleta)</w:t>
            </w:r>
          </w:p>
        </w:tc>
        <w:tc>
          <w:tcPr>
            <w:tcW w:w="1574" w:type="pct"/>
            <w:gridSpan w:val="2"/>
            <w:tcBorders>
              <w:top w:val="single" w:sz="4" w:space="0" w:color="00000A"/>
              <w:left w:val="nil"/>
              <w:bottom w:val="single" w:sz="4" w:space="0" w:color="00000A"/>
              <w:right w:val="single" w:sz="4" w:space="0" w:color="000001"/>
            </w:tcBorders>
            <w:shd w:val="clear" w:color="auto" w:fill="FFFFFF"/>
            <w:vAlign w:val="center"/>
          </w:tcPr>
          <w:p w14:paraId="124533A9" w14:textId="77777777" w:rsidR="00A77421" w:rsidRPr="002A2C22" w:rsidRDefault="00A77421" w:rsidP="00905490">
            <w:pPr>
              <w:spacing w:line="240" w:lineRule="auto"/>
              <w:jc w:val="both"/>
              <w:rPr>
                <w:rFonts w:ascii="Arial" w:hAnsi="Arial" w:cs="Arial"/>
                <w:sz w:val="22"/>
                <w:szCs w:val="22"/>
              </w:rPr>
            </w:pPr>
            <w:r w:rsidRPr="002A2C22">
              <w:rPr>
                <w:rFonts w:ascii="Arial" w:hAnsi="Arial" w:cs="Arial"/>
                <w:sz w:val="22"/>
                <w:szCs w:val="22"/>
              </w:rPr>
              <w:t xml:space="preserve">Frango (coxa e sobrecoxa, peito de frango); ovos; peixe, carne suína; bebida láctea fermentada, queijo, leite </w:t>
            </w:r>
            <w:proofErr w:type="gramStart"/>
            <w:r w:rsidRPr="002A2C22">
              <w:rPr>
                <w:rFonts w:ascii="Arial" w:hAnsi="Arial" w:cs="Arial"/>
                <w:sz w:val="22"/>
                <w:szCs w:val="22"/>
              </w:rPr>
              <w:t>fluído ,</w:t>
            </w:r>
            <w:proofErr w:type="gramEnd"/>
            <w:r w:rsidRPr="002A2C22">
              <w:rPr>
                <w:rFonts w:ascii="Arial" w:hAnsi="Arial" w:cs="Arial"/>
                <w:sz w:val="22"/>
                <w:szCs w:val="22"/>
              </w:rPr>
              <w:t xml:space="preserve"> feijão</w:t>
            </w:r>
          </w:p>
        </w:tc>
      </w:tr>
      <w:tr w:rsidR="00A77421" w:rsidRPr="002A2C22" w14:paraId="46A032A2" w14:textId="77777777" w:rsidTr="002A2C22">
        <w:trPr>
          <w:trHeight w:val="20"/>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BF7D1FE" w14:textId="77777777" w:rsidR="00A77421" w:rsidRPr="002A2C22" w:rsidRDefault="00A77421" w:rsidP="002A2C22">
            <w:pPr>
              <w:spacing w:line="240" w:lineRule="auto"/>
              <w:jc w:val="both"/>
              <w:rPr>
                <w:rFonts w:ascii="Arial" w:hAnsi="Arial" w:cs="Arial"/>
                <w:sz w:val="22"/>
                <w:szCs w:val="22"/>
              </w:rPr>
            </w:pPr>
          </w:p>
        </w:tc>
        <w:tc>
          <w:tcPr>
            <w:tcW w:w="1723"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0D3FBDCA" w14:textId="77777777" w:rsidR="00A77421" w:rsidRPr="002A2C22" w:rsidRDefault="00A77421" w:rsidP="002A2C22">
            <w:pPr>
              <w:spacing w:line="240" w:lineRule="auto"/>
              <w:jc w:val="both"/>
              <w:rPr>
                <w:rFonts w:ascii="Arial" w:hAnsi="Arial" w:cs="Arial"/>
                <w:sz w:val="22"/>
                <w:szCs w:val="22"/>
              </w:rPr>
            </w:pPr>
          </w:p>
        </w:tc>
        <w:tc>
          <w:tcPr>
            <w:tcW w:w="908" w:type="pct"/>
            <w:tcBorders>
              <w:top w:val="nil"/>
              <w:left w:val="nil"/>
              <w:bottom w:val="single" w:sz="4" w:space="0" w:color="00000A"/>
              <w:right w:val="single" w:sz="4" w:space="0" w:color="00000A"/>
            </w:tcBorders>
            <w:shd w:val="clear" w:color="auto" w:fill="FFFFFF"/>
            <w:vAlign w:val="center"/>
          </w:tcPr>
          <w:p w14:paraId="6160B0EB" w14:textId="77777777" w:rsidR="00A77421" w:rsidRPr="002A2C22" w:rsidRDefault="00A77421" w:rsidP="002A2C22">
            <w:pPr>
              <w:spacing w:line="240" w:lineRule="auto"/>
              <w:rPr>
                <w:rFonts w:ascii="Arial" w:hAnsi="Arial" w:cs="Arial"/>
                <w:sz w:val="22"/>
                <w:szCs w:val="22"/>
              </w:rPr>
            </w:pPr>
            <w:r w:rsidRPr="002A2C22">
              <w:rPr>
                <w:rFonts w:ascii="Arial" w:hAnsi="Arial" w:cs="Arial"/>
                <w:sz w:val="22"/>
                <w:szCs w:val="22"/>
              </w:rPr>
              <w:t>Banana</w:t>
            </w:r>
          </w:p>
        </w:tc>
        <w:tc>
          <w:tcPr>
            <w:tcW w:w="1574" w:type="pct"/>
            <w:gridSpan w:val="2"/>
            <w:tcBorders>
              <w:top w:val="single" w:sz="4" w:space="0" w:color="00000A"/>
              <w:left w:val="nil"/>
              <w:bottom w:val="single" w:sz="4" w:space="0" w:color="00000A"/>
              <w:right w:val="single" w:sz="4" w:space="0" w:color="000001"/>
            </w:tcBorders>
            <w:shd w:val="clear" w:color="auto" w:fill="FFFFFF"/>
            <w:vAlign w:val="center"/>
          </w:tcPr>
          <w:p w14:paraId="55700C99" w14:textId="77777777" w:rsidR="00A77421" w:rsidRPr="002A2C22" w:rsidRDefault="00A77421" w:rsidP="00905490">
            <w:pPr>
              <w:spacing w:line="240" w:lineRule="auto"/>
              <w:jc w:val="both"/>
              <w:rPr>
                <w:rFonts w:ascii="Arial" w:hAnsi="Arial" w:cs="Arial"/>
                <w:sz w:val="22"/>
                <w:szCs w:val="22"/>
              </w:rPr>
            </w:pPr>
            <w:r w:rsidRPr="002A2C22">
              <w:rPr>
                <w:rFonts w:ascii="Arial" w:hAnsi="Arial" w:cs="Arial"/>
                <w:sz w:val="22"/>
                <w:szCs w:val="22"/>
              </w:rPr>
              <w:t>maçã, melancia, mamão, laranja, suco de frutas natural</w:t>
            </w:r>
          </w:p>
        </w:tc>
      </w:tr>
      <w:tr w:rsidR="00A77421" w:rsidRPr="002A2C22" w14:paraId="4221FDDE" w14:textId="77777777" w:rsidTr="002A2C22">
        <w:trPr>
          <w:trHeight w:val="20"/>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0AC33DA8" w14:textId="77777777" w:rsidR="00A77421" w:rsidRPr="002A2C22" w:rsidRDefault="00A77421" w:rsidP="002A2C22">
            <w:pPr>
              <w:spacing w:line="240" w:lineRule="auto"/>
              <w:jc w:val="both"/>
              <w:rPr>
                <w:rFonts w:ascii="Arial" w:hAnsi="Arial" w:cs="Arial"/>
                <w:sz w:val="22"/>
                <w:szCs w:val="22"/>
              </w:rPr>
            </w:pPr>
          </w:p>
        </w:tc>
        <w:tc>
          <w:tcPr>
            <w:tcW w:w="1723"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F211079" w14:textId="77777777" w:rsidR="00A77421" w:rsidRPr="002A2C22" w:rsidRDefault="00A77421" w:rsidP="002A2C22">
            <w:pPr>
              <w:spacing w:line="240" w:lineRule="auto"/>
              <w:jc w:val="both"/>
              <w:rPr>
                <w:rFonts w:ascii="Arial" w:hAnsi="Arial" w:cs="Arial"/>
                <w:sz w:val="22"/>
                <w:szCs w:val="22"/>
              </w:rPr>
            </w:pPr>
          </w:p>
        </w:tc>
        <w:tc>
          <w:tcPr>
            <w:tcW w:w="908" w:type="pct"/>
            <w:tcBorders>
              <w:top w:val="nil"/>
              <w:left w:val="nil"/>
              <w:bottom w:val="single" w:sz="4" w:space="0" w:color="00000A"/>
              <w:right w:val="single" w:sz="4" w:space="0" w:color="00000A"/>
            </w:tcBorders>
            <w:shd w:val="clear" w:color="auto" w:fill="FFFFFF"/>
            <w:vAlign w:val="center"/>
          </w:tcPr>
          <w:p w14:paraId="3281E5DF" w14:textId="77777777" w:rsidR="00A77421" w:rsidRPr="002A2C22" w:rsidRDefault="00A77421" w:rsidP="002A2C22">
            <w:pPr>
              <w:spacing w:line="240" w:lineRule="auto"/>
              <w:rPr>
                <w:rFonts w:ascii="Arial" w:hAnsi="Arial" w:cs="Arial"/>
                <w:sz w:val="22"/>
                <w:szCs w:val="22"/>
              </w:rPr>
            </w:pPr>
            <w:r w:rsidRPr="002A2C22">
              <w:rPr>
                <w:rFonts w:ascii="Arial" w:hAnsi="Arial" w:cs="Arial"/>
                <w:sz w:val="22"/>
                <w:szCs w:val="22"/>
              </w:rPr>
              <w:t>Salada (repolho com tomate)</w:t>
            </w:r>
          </w:p>
        </w:tc>
        <w:tc>
          <w:tcPr>
            <w:tcW w:w="1574" w:type="pct"/>
            <w:gridSpan w:val="2"/>
            <w:tcBorders>
              <w:top w:val="single" w:sz="4" w:space="0" w:color="00000A"/>
              <w:left w:val="nil"/>
              <w:bottom w:val="single" w:sz="4" w:space="0" w:color="00000A"/>
              <w:right w:val="single" w:sz="4" w:space="0" w:color="000001"/>
            </w:tcBorders>
            <w:shd w:val="clear" w:color="auto" w:fill="FFFFFF"/>
            <w:vAlign w:val="center"/>
          </w:tcPr>
          <w:p w14:paraId="3C5C75DA" w14:textId="77777777" w:rsidR="00A77421" w:rsidRPr="002A2C22" w:rsidRDefault="00A77421" w:rsidP="00905490">
            <w:pPr>
              <w:spacing w:line="240" w:lineRule="auto"/>
              <w:jc w:val="both"/>
              <w:rPr>
                <w:rFonts w:ascii="Arial" w:hAnsi="Arial" w:cs="Arial"/>
                <w:sz w:val="22"/>
                <w:szCs w:val="22"/>
              </w:rPr>
            </w:pPr>
            <w:r w:rsidRPr="002A2C22">
              <w:rPr>
                <w:rFonts w:ascii="Arial" w:hAnsi="Arial" w:cs="Arial"/>
                <w:sz w:val="22"/>
                <w:szCs w:val="22"/>
              </w:rPr>
              <w:t>hortaliças em geral</w:t>
            </w:r>
          </w:p>
        </w:tc>
      </w:tr>
      <w:tr w:rsidR="00A77421" w:rsidRPr="002A2C22" w14:paraId="22DDAA89" w14:textId="77777777" w:rsidTr="002A2C22">
        <w:trPr>
          <w:trHeight w:val="20"/>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2D15070A" w14:textId="77777777" w:rsidR="00A77421" w:rsidRPr="002A2C22" w:rsidRDefault="00A77421" w:rsidP="002A2C22">
            <w:pPr>
              <w:spacing w:line="240" w:lineRule="auto"/>
              <w:jc w:val="both"/>
              <w:rPr>
                <w:rFonts w:ascii="Arial" w:hAnsi="Arial" w:cs="Arial"/>
                <w:sz w:val="22"/>
                <w:szCs w:val="22"/>
              </w:rPr>
            </w:pPr>
          </w:p>
        </w:tc>
        <w:tc>
          <w:tcPr>
            <w:tcW w:w="1723"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ABBD8DC" w14:textId="77777777" w:rsidR="00A77421" w:rsidRPr="002A2C22" w:rsidRDefault="00A77421" w:rsidP="002A2C22">
            <w:pPr>
              <w:spacing w:line="240" w:lineRule="auto"/>
              <w:jc w:val="both"/>
              <w:rPr>
                <w:rFonts w:ascii="Arial" w:hAnsi="Arial" w:cs="Arial"/>
                <w:sz w:val="22"/>
                <w:szCs w:val="22"/>
              </w:rPr>
            </w:pPr>
          </w:p>
        </w:tc>
        <w:tc>
          <w:tcPr>
            <w:tcW w:w="908" w:type="pct"/>
            <w:tcBorders>
              <w:top w:val="nil"/>
              <w:left w:val="nil"/>
              <w:bottom w:val="single" w:sz="4" w:space="0" w:color="00000A"/>
              <w:right w:val="single" w:sz="4" w:space="0" w:color="00000A"/>
            </w:tcBorders>
            <w:shd w:val="clear" w:color="auto" w:fill="FFFFFF"/>
            <w:vAlign w:val="center"/>
          </w:tcPr>
          <w:p w14:paraId="337B3BAD" w14:textId="77777777" w:rsidR="00A77421" w:rsidRPr="002A2C22" w:rsidRDefault="00A77421" w:rsidP="002A2C22">
            <w:pPr>
              <w:spacing w:line="240" w:lineRule="auto"/>
              <w:rPr>
                <w:rFonts w:ascii="Arial" w:hAnsi="Arial" w:cs="Arial"/>
                <w:sz w:val="22"/>
                <w:szCs w:val="22"/>
              </w:rPr>
            </w:pPr>
            <w:r w:rsidRPr="002A2C22">
              <w:rPr>
                <w:rFonts w:ascii="Arial" w:hAnsi="Arial" w:cs="Arial"/>
                <w:sz w:val="22"/>
                <w:szCs w:val="22"/>
              </w:rPr>
              <w:t>Temperos naturais</w:t>
            </w:r>
          </w:p>
        </w:tc>
        <w:tc>
          <w:tcPr>
            <w:tcW w:w="1574" w:type="pct"/>
            <w:gridSpan w:val="2"/>
            <w:tcBorders>
              <w:top w:val="single" w:sz="4" w:space="0" w:color="00000A"/>
              <w:left w:val="nil"/>
              <w:bottom w:val="single" w:sz="4" w:space="0" w:color="00000A"/>
              <w:right w:val="single" w:sz="4" w:space="0" w:color="000001"/>
            </w:tcBorders>
            <w:shd w:val="clear" w:color="auto" w:fill="FFFFFF"/>
            <w:vAlign w:val="center"/>
          </w:tcPr>
          <w:p w14:paraId="19AD27D4" w14:textId="77777777" w:rsidR="00A77421" w:rsidRPr="002A2C22" w:rsidRDefault="00A77421" w:rsidP="00905490">
            <w:pPr>
              <w:spacing w:line="240" w:lineRule="auto"/>
              <w:jc w:val="both"/>
              <w:rPr>
                <w:rFonts w:ascii="Arial" w:hAnsi="Arial" w:cs="Arial"/>
                <w:sz w:val="22"/>
                <w:szCs w:val="22"/>
              </w:rPr>
            </w:pPr>
            <w:r w:rsidRPr="002A2C22">
              <w:rPr>
                <w:rFonts w:ascii="Arial" w:hAnsi="Arial" w:cs="Arial"/>
                <w:sz w:val="22"/>
                <w:szCs w:val="22"/>
              </w:rPr>
              <w:t>Cebola, salsinha, cebolinha, alho, orégano, louro)</w:t>
            </w:r>
          </w:p>
        </w:tc>
      </w:tr>
      <w:tr w:rsidR="00A77421" w:rsidRPr="002A2C22" w14:paraId="466AD287" w14:textId="77777777" w:rsidTr="002A2C22">
        <w:trPr>
          <w:trHeight w:val="20"/>
        </w:trPr>
        <w:tc>
          <w:tcPr>
            <w:tcW w:w="5000" w:type="pct"/>
            <w:gridSpan w:val="5"/>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2CE41E4A" w14:textId="77777777" w:rsidR="00A77421" w:rsidRPr="002A2C22" w:rsidRDefault="00A77421" w:rsidP="002A2C22">
            <w:pPr>
              <w:widowControl/>
              <w:spacing w:line="240" w:lineRule="auto"/>
              <w:jc w:val="both"/>
              <w:rPr>
                <w:rFonts w:ascii="Arial" w:eastAsia="Times New Roman" w:hAnsi="Arial" w:cs="Arial"/>
                <w:b/>
                <w:bCs/>
                <w:sz w:val="22"/>
                <w:szCs w:val="22"/>
                <w:lang w:bidi="ar-SA"/>
              </w:rPr>
            </w:pPr>
            <w:r w:rsidRPr="002A2C22">
              <w:rPr>
                <w:rFonts w:ascii="Arial" w:eastAsia="Times New Roman" w:hAnsi="Arial" w:cs="Arial"/>
                <w:b/>
                <w:bCs/>
                <w:sz w:val="22"/>
                <w:szCs w:val="22"/>
                <w:lang w:bidi="ar-SA"/>
              </w:rPr>
              <w:t>OBS:  Agricultura Familiar será de responsabilidade da Prefeitura, portanto o preço apresentado para este cardápio não deverá constar esses produtos, que serão entregues diretamente nas escolas</w:t>
            </w:r>
          </w:p>
        </w:tc>
      </w:tr>
      <w:tr w:rsidR="00A77421" w:rsidRPr="002A2C22" w14:paraId="684B47A9" w14:textId="77777777" w:rsidTr="002A2C22">
        <w:trPr>
          <w:trHeight w:val="20"/>
        </w:trPr>
        <w:tc>
          <w:tcPr>
            <w:tcW w:w="795" w:type="pct"/>
            <w:tcBorders>
              <w:top w:val="nil"/>
              <w:left w:val="nil"/>
              <w:bottom w:val="nil"/>
              <w:right w:val="nil"/>
            </w:tcBorders>
            <w:shd w:val="clear" w:color="auto" w:fill="FFFFFF"/>
            <w:vAlign w:val="center"/>
          </w:tcPr>
          <w:p w14:paraId="0B1B5020" w14:textId="77777777" w:rsidR="00A77421" w:rsidRPr="002A2C22" w:rsidRDefault="00A77421" w:rsidP="002A2C22">
            <w:pPr>
              <w:widowControl/>
              <w:spacing w:line="240" w:lineRule="auto"/>
              <w:jc w:val="both"/>
              <w:rPr>
                <w:rFonts w:ascii="Arial" w:eastAsia="Times New Roman" w:hAnsi="Arial" w:cs="Arial"/>
                <w:sz w:val="22"/>
                <w:szCs w:val="22"/>
                <w:lang w:bidi="ar-SA"/>
              </w:rPr>
            </w:pPr>
          </w:p>
        </w:tc>
        <w:tc>
          <w:tcPr>
            <w:tcW w:w="1723" w:type="pct"/>
            <w:tcBorders>
              <w:top w:val="nil"/>
              <w:left w:val="nil"/>
              <w:bottom w:val="nil"/>
              <w:right w:val="nil"/>
            </w:tcBorders>
            <w:shd w:val="clear" w:color="auto" w:fill="FFFFFF"/>
            <w:vAlign w:val="center"/>
          </w:tcPr>
          <w:p w14:paraId="31DD8F40"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p>
        </w:tc>
        <w:tc>
          <w:tcPr>
            <w:tcW w:w="908" w:type="pct"/>
            <w:tcBorders>
              <w:top w:val="nil"/>
              <w:left w:val="nil"/>
              <w:bottom w:val="nil"/>
              <w:right w:val="nil"/>
            </w:tcBorders>
            <w:shd w:val="clear" w:color="auto" w:fill="FFFFFF"/>
            <w:vAlign w:val="center"/>
          </w:tcPr>
          <w:p w14:paraId="1BCD69DC" w14:textId="77777777" w:rsidR="00A77421" w:rsidRPr="002A2C22" w:rsidRDefault="00A77421" w:rsidP="002A2C22">
            <w:pPr>
              <w:widowControl/>
              <w:spacing w:line="240" w:lineRule="auto"/>
              <w:jc w:val="center"/>
              <w:rPr>
                <w:rFonts w:ascii="Arial" w:eastAsia="Times New Roman" w:hAnsi="Arial" w:cs="Arial"/>
                <w:sz w:val="22"/>
                <w:szCs w:val="22"/>
                <w:lang w:bidi="ar-SA"/>
              </w:rPr>
            </w:pPr>
          </w:p>
        </w:tc>
        <w:tc>
          <w:tcPr>
            <w:tcW w:w="619" w:type="pct"/>
            <w:tcBorders>
              <w:top w:val="nil"/>
              <w:left w:val="nil"/>
              <w:bottom w:val="nil"/>
              <w:right w:val="nil"/>
            </w:tcBorders>
            <w:shd w:val="clear" w:color="auto" w:fill="FFFFFF"/>
            <w:vAlign w:val="center"/>
          </w:tcPr>
          <w:p w14:paraId="3262EE12" w14:textId="77777777" w:rsidR="00A77421" w:rsidRPr="002A2C22" w:rsidRDefault="00A77421" w:rsidP="002A2C22">
            <w:pPr>
              <w:widowControl/>
              <w:spacing w:line="240" w:lineRule="auto"/>
              <w:jc w:val="center"/>
              <w:rPr>
                <w:rFonts w:ascii="Arial" w:eastAsia="Times New Roman" w:hAnsi="Arial" w:cs="Arial"/>
                <w:sz w:val="22"/>
                <w:szCs w:val="22"/>
                <w:lang w:bidi="ar-SA"/>
              </w:rPr>
            </w:pPr>
          </w:p>
        </w:tc>
        <w:tc>
          <w:tcPr>
            <w:tcW w:w="955" w:type="pct"/>
            <w:tcBorders>
              <w:top w:val="nil"/>
              <w:left w:val="nil"/>
              <w:bottom w:val="nil"/>
              <w:right w:val="nil"/>
            </w:tcBorders>
            <w:shd w:val="clear" w:color="auto" w:fill="FFFFFF"/>
            <w:vAlign w:val="center"/>
          </w:tcPr>
          <w:p w14:paraId="1853F784" w14:textId="77777777" w:rsidR="00A77421" w:rsidRPr="002A2C22" w:rsidRDefault="00A77421" w:rsidP="002A2C22">
            <w:pPr>
              <w:widowControl/>
              <w:spacing w:line="240" w:lineRule="auto"/>
              <w:jc w:val="center"/>
              <w:rPr>
                <w:rFonts w:ascii="Arial" w:eastAsia="Times New Roman" w:hAnsi="Arial" w:cs="Arial"/>
                <w:sz w:val="22"/>
                <w:szCs w:val="22"/>
                <w:lang w:bidi="ar-SA"/>
              </w:rPr>
            </w:pPr>
          </w:p>
        </w:tc>
      </w:tr>
      <w:tr w:rsidR="00A77421" w:rsidRPr="002A2C22" w14:paraId="1566A219" w14:textId="77777777" w:rsidTr="002A2C22">
        <w:trPr>
          <w:trHeight w:val="20"/>
        </w:trPr>
        <w:tc>
          <w:tcPr>
            <w:tcW w:w="5000" w:type="pct"/>
            <w:gridSpan w:val="5"/>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2B090DE4"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CARDÁPIO 6</w:t>
            </w:r>
          </w:p>
        </w:tc>
      </w:tr>
      <w:tr w:rsidR="00A77421" w:rsidRPr="002A2C22" w14:paraId="51E37F5F" w14:textId="77777777" w:rsidTr="002A2C22">
        <w:trPr>
          <w:trHeight w:val="20"/>
        </w:trPr>
        <w:tc>
          <w:tcPr>
            <w:tcW w:w="5000" w:type="pct"/>
            <w:gridSpan w:val="5"/>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1D654A63"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CARDÁPIO PARA ALIMENTAÇÃO DE ENSINO FUNDAMENTAL</w:t>
            </w:r>
          </w:p>
        </w:tc>
      </w:tr>
      <w:tr w:rsidR="00A77421" w:rsidRPr="002A2C22" w14:paraId="62FCF2BE" w14:textId="77777777" w:rsidTr="002A2C22">
        <w:trPr>
          <w:trHeight w:val="20"/>
        </w:trPr>
        <w:tc>
          <w:tcPr>
            <w:tcW w:w="795" w:type="pct"/>
            <w:tcBorders>
              <w:top w:val="nil"/>
              <w:left w:val="nil"/>
              <w:bottom w:val="nil"/>
              <w:right w:val="nil"/>
            </w:tcBorders>
            <w:shd w:val="clear" w:color="auto" w:fill="FFFFFF"/>
            <w:vAlign w:val="center"/>
          </w:tcPr>
          <w:p w14:paraId="1F9A3D53" w14:textId="77777777" w:rsidR="00A77421" w:rsidRPr="002A2C22" w:rsidRDefault="00A77421" w:rsidP="002A2C22">
            <w:pPr>
              <w:widowControl/>
              <w:spacing w:line="240" w:lineRule="auto"/>
              <w:rPr>
                <w:rFonts w:ascii="Arial" w:eastAsia="Times New Roman" w:hAnsi="Arial" w:cs="Arial"/>
                <w:sz w:val="22"/>
                <w:szCs w:val="22"/>
                <w:lang w:bidi="ar-SA"/>
              </w:rPr>
            </w:pPr>
          </w:p>
        </w:tc>
        <w:tc>
          <w:tcPr>
            <w:tcW w:w="4205" w:type="pct"/>
            <w:gridSpan w:val="4"/>
            <w:tcBorders>
              <w:top w:val="single" w:sz="4" w:space="0" w:color="00000A"/>
              <w:left w:val="single" w:sz="4" w:space="0" w:color="00000A"/>
              <w:bottom w:val="nil"/>
              <w:right w:val="single" w:sz="4" w:space="0" w:color="000001"/>
            </w:tcBorders>
            <w:shd w:val="clear" w:color="auto" w:fill="C0C0C0"/>
            <w:tcMar>
              <w:left w:w="60" w:type="dxa"/>
            </w:tcMar>
            <w:vAlign w:val="center"/>
          </w:tcPr>
          <w:p w14:paraId="7B2F5C82"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MANHÃ E TARDE</w:t>
            </w:r>
          </w:p>
        </w:tc>
      </w:tr>
      <w:tr w:rsidR="00A77421" w:rsidRPr="002A2C22" w14:paraId="1025D327" w14:textId="77777777" w:rsidTr="002A2C22">
        <w:trPr>
          <w:trHeight w:val="253"/>
        </w:trPr>
        <w:tc>
          <w:tcPr>
            <w:tcW w:w="79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CF94542"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Segunda-feira</w:t>
            </w:r>
          </w:p>
        </w:tc>
        <w:tc>
          <w:tcPr>
            <w:tcW w:w="4205" w:type="pct"/>
            <w:gridSpan w:val="4"/>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21E2AD7A" w14:textId="77777777" w:rsidR="00A77421" w:rsidRPr="002A2C22" w:rsidRDefault="00A77421"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t>ARROZ COLORIDO COM CARNE, FEIJÃO E SALADA</w:t>
            </w:r>
          </w:p>
        </w:tc>
      </w:tr>
      <w:tr w:rsidR="00A77421" w:rsidRPr="002A2C22" w14:paraId="60BEDF1F" w14:textId="77777777" w:rsidTr="002A2C22">
        <w:trPr>
          <w:trHeight w:val="253"/>
        </w:trPr>
        <w:tc>
          <w:tcPr>
            <w:tcW w:w="79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16222AA1" w14:textId="77777777" w:rsidR="00A77421" w:rsidRPr="002A2C22" w:rsidRDefault="00A77421" w:rsidP="002A2C22">
            <w:pPr>
              <w:widowControl/>
              <w:spacing w:line="240" w:lineRule="auto"/>
              <w:rPr>
                <w:rFonts w:ascii="Arial" w:eastAsia="Times New Roman" w:hAnsi="Arial" w:cs="Arial"/>
                <w:b/>
                <w:bCs/>
                <w:sz w:val="22"/>
                <w:szCs w:val="22"/>
                <w:lang w:bidi="ar-SA"/>
              </w:rPr>
            </w:pPr>
          </w:p>
        </w:tc>
        <w:tc>
          <w:tcPr>
            <w:tcW w:w="4205" w:type="pct"/>
            <w:gridSpan w:val="4"/>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37CA2374" w14:textId="77777777" w:rsidR="00A77421" w:rsidRPr="002A2C22" w:rsidRDefault="00A77421" w:rsidP="002A2C22">
            <w:pPr>
              <w:widowControl/>
              <w:spacing w:line="240" w:lineRule="auto"/>
              <w:rPr>
                <w:rFonts w:ascii="Arial" w:eastAsia="Times New Roman" w:hAnsi="Arial" w:cs="Arial"/>
                <w:sz w:val="22"/>
                <w:szCs w:val="22"/>
                <w:lang w:bidi="ar-SA"/>
              </w:rPr>
            </w:pPr>
          </w:p>
        </w:tc>
      </w:tr>
      <w:tr w:rsidR="00A77421" w:rsidRPr="002A2C22" w14:paraId="069E0CC6" w14:textId="77777777" w:rsidTr="002A2C22">
        <w:trPr>
          <w:trHeight w:val="253"/>
        </w:trPr>
        <w:tc>
          <w:tcPr>
            <w:tcW w:w="795"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15829B21"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Terça-feira</w:t>
            </w:r>
          </w:p>
        </w:tc>
        <w:tc>
          <w:tcPr>
            <w:tcW w:w="4205" w:type="pct"/>
            <w:gridSpan w:val="4"/>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4E8605EC" w14:textId="07DE7D11" w:rsidR="00A77421" w:rsidRPr="002A2C22" w:rsidRDefault="00A77421"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t>LEITE COM ACHOCOLATADO, BISCOITO E FRUTA</w:t>
            </w:r>
          </w:p>
        </w:tc>
      </w:tr>
      <w:tr w:rsidR="00A77421" w:rsidRPr="002A2C22" w14:paraId="1BD0C9E7" w14:textId="77777777" w:rsidTr="002A2C22">
        <w:trPr>
          <w:trHeight w:val="253"/>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85CB9D4" w14:textId="77777777" w:rsidR="00A77421" w:rsidRPr="002A2C22" w:rsidRDefault="00A77421" w:rsidP="002A2C22">
            <w:pPr>
              <w:widowControl/>
              <w:spacing w:line="240" w:lineRule="auto"/>
              <w:rPr>
                <w:rFonts w:ascii="Arial" w:eastAsia="Times New Roman" w:hAnsi="Arial" w:cs="Arial"/>
                <w:b/>
                <w:bCs/>
                <w:sz w:val="22"/>
                <w:szCs w:val="22"/>
                <w:lang w:bidi="ar-SA"/>
              </w:rPr>
            </w:pPr>
          </w:p>
        </w:tc>
        <w:tc>
          <w:tcPr>
            <w:tcW w:w="4205" w:type="pct"/>
            <w:gridSpan w:val="4"/>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1851F92C" w14:textId="77777777" w:rsidR="00A77421" w:rsidRPr="002A2C22" w:rsidRDefault="00A77421" w:rsidP="002A2C22">
            <w:pPr>
              <w:widowControl/>
              <w:spacing w:line="240" w:lineRule="auto"/>
              <w:rPr>
                <w:rFonts w:ascii="Arial" w:eastAsia="Times New Roman" w:hAnsi="Arial" w:cs="Arial"/>
                <w:sz w:val="22"/>
                <w:szCs w:val="22"/>
                <w:lang w:bidi="ar-SA"/>
              </w:rPr>
            </w:pPr>
          </w:p>
        </w:tc>
      </w:tr>
      <w:tr w:rsidR="00A77421" w:rsidRPr="002A2C22" w14:paraId="406EA774" w14:textId="77777777" w:rsidTr="002A2C22">
        <w:trPr>
          <w:trHeight w:val="253"/>
        </w:trPr>
        <w:tc>
          <w:tcPr>
            <w:tcW w:w="795"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33DE703F"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Quarta-feira</w:t>
            </w:r>
          </w:p>
        </w:tc>
        <w:tc>
          <w:tcPr>
            <w:tcW w:w="4205" w:type="pct"/>
            <w:gridSpan w:val="4"/>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7784E5BE" w14:textId="1014C537" w:rsidR="00A77421" w:rsidRPr="002A2C22" w:rsidRDefault="00A77421"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t>RISOTO DE FRANGO, FEIJÃO, SALADA DE REPOLHO</w:t>
            </w:r>
          </w:p>
        </w:tc>
      </w:tr>
      <w:tr w:rsidR="00A77421" w:rsidRPr="002A2C22" w14:paraId="75A71B29" w14:textId="77777777" w:rsidTr="002A2C22">
        <w:trPr>
          <w:trHeight w:val="253"/>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01AE9AD" w14:textId="77777777" w:rsidR="00A77421" w:rsidRPr="002A2C22" w:rsidRDefault="00A77421" w:rsidP="002A2C22">
            <w:pPr>
              <w:widowControl/>
              <w:spacing w:line="240" w:lineRule="auto"/>
              <w:rPr>
                <w:rFonts w:ascii="Arial" w:eastAsia="Times New Roman" w:hAnsi="Arial" w:cs="Arial"/>
                <w:b/>
                <w:bCs/>
                <w:sz w:val="22"/>
                <w:szCs w:val="22"/>
                <w:lang w:bidi="ar-SA"/>
              </w:rPr>
            </w:pPr>
          </w:p>
        </w:tc>
        <w:tc>
          <w:tcPr>
            <w:tcW w:w="4205" w:type="pct"/>
            <w:gridSpan w:val="4"/>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53837833" w14:textId="77777777" w:rsidR="00A77421" w:rsidRPr="002A2C22" w:rsidRDefault="00A77421" w:rsidP="002A2C22">
            <w:pPr>
              <w:widowControl/>
              <w:spacing w:line="240" w:lineRule="auto"/>
              <w:rPr>
                <w:rFonts w:ascii="Arial" w:eastAsia="Times New Roman" w:hAnsi="Arial" w:cs="Arial"/>
                <w:sz w:val="22"/>
                <w:szCs w:val="22"/>
                <w:lang w:bidi="ar-SA"/>
              </w:rPr>
            </w:pPr>
          </w:p>
        </w:tc>
      </w:tr>
      <w:tr w:rsidR="00A77421" w:rsidRPr="002A2C22" w14:paraId="567DE827" w14:textId="77777777" w:rsidTr="002A2C22">
        <w:trPr>
          <w:trHeight w:val="253"/>
        </w:trPr>
        <w:tc>
          <w:tcPr>
            <w:tcW w:w="795"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26C9DD8C"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Quinta-feira</w:t>
            </w:r>
          </w:p>
        </w:tc>
        <w:tc>
          <w:tcPr>
            <w:tcW w:w="4205" w:type="pct"/>
            <w:gridSpan w:val="4"/>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2944FBD5" w14:textId="77777777" w:rsidR="00A77421" w:rsidRPr="002A2C22" w:rsidRDefault="00A77421"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t>SUCO CONCENTRADO, PÃO COM CARNE MOIDA E FRTUA</w:t>
            </w:r>
          </w:p>
        </w:tc>
      </w:tr>
      <w:tr w:rsidR="00A77421" w:rsidRPr="002A2C22" w14:paraId="4498500C" w14:textId="77777777" w:rsidTr="002A2C22">
        <w:trPr>
          <w:trHeight w:val="253"/>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7400ED7" w14:textId="77777777" w:rsidR="00A77421" w:rsidRPr="002A2C22" w:rsidRDefault="00A77421" w:rsidP="002A2C22">
            <w:pPr>
              <w:widowControl/>
              <w:spacing w:line="240" w:lineRule="auto"/>
              <w:rPr>
                <w:rFonts w:ascii="Arial" w:eastAsia="Times New Roman" w:hAnsi="Arial" w:cs="Arial"/>
                <w:b/>
                <w:bCs/>
                <w:sz w:val="22"/>
                <w:szCs w:val="22"/>
                <w:lang w:bidi="ar-SA"/>
              </w:rPr>
            </w:pPr>
          </w:p>
        </w:tc>
        <w:tc>
          <w:tcPr>
            <w:tcW w:w="4205" w:type="pct"/>
            <w:gridSpan w:val="4"/>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2F860C72" w14:textId="77777777" w:rsidR="00A77421" w:rsidRPr="002A2C22" w:rsidRDefault="00A77421" w:rsidP="002A2C22">
            <w:pPr>
              <w:widowControl/>
              <w:spacing w:line="240" w:lineRule="auto"/>
              <w:rPr>
                <w:rFonts w:ascii="Arial" w:eastAsia="Times New Roman" w:hAnsi="Arial" w:cs="Arial"/>
                <w:sz w:val="22"/>
                <w:szCs w:val="22"/>
                <w:lang w:bidi="ar-SA"/>
              </w:rPr>
            </w:pPr>
          </w:p>
        </w:tc>
      </w:tr>
      <w:tr w:rsidR="00A77421" w:rsidRPr="002A2C22" w14:paraId="0D9888DA" w14:textId="77777777" w:rsidTr="002A2C22">
        <w:trPr>
          <w:trHeight w:val="253"/>
        </w:trPr>
        <w:tc>
          <w:tcPr>
            <w:tcW w:w="795"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2243C603"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Sexta-feira</w:t>
            </w:r>
          </w:p>
        </w:tc>
        <w:tc>
          <w:tcPr>
            <w:tcW w:w="4205" w:type="pct"/>
            <w:gridSpan w:val="4"/>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1D1018EA" w14:textId="28324F3F" w:rsidR="00A77421" w:rsidRPr="002A2C22" w:rsidRDefault="00A77421"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t>MACARRÃO COM CARNE MOÍDA E SALADA</w:t>
            </w:r>
          </w:p>
        </w:tc>
      </w:tr>
      <w:tr w:rsidR="00A77421" w:rsidRPr="002A2C22" w14:paraId="45CC3B7A" w14:textId="77777777" w:rsidTr="002A2C22">
        <w:trPr>
          <w:trHeight w:val="253"/>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2FC6BD62" w14:textId="77777777" w:rsidR="00A77421" w:rsidRPr="002A2C22" w:rsidRDefault="00A77421" w:rsidP="002A2C22">
            <w:pPr>
              <w:widowControl/>
              <w:spacing w:line="240" w:lineRule="auto"/>
              <w:rPr>
                <w:rFonts w:ascii="Arial" w:eastAsia="Times New Roman" w:hAnsi="Arial" w:cs="Arial"/>
                <w:b/>
                <w:bCs/>
                <w:sz w:val="22"/>
                <w:szCs w:val="22"/>
                <w:lang w:bidi="ar-SA"/>
              </w:rPr>
            </w:pPr>
          </w:p>
        </w:tc>
        <w:tc>
          <w:tcPr>
            <w:tcW w:w="4205" w:type="pct"/>
            <w:gridSpan w:val="4"/>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765C1631" w14:textId="77777777" w:rsidR="00A77421" w:rsidRPr="002A2C22" w:rsidRDefault="00A77421" w:rsidP="002A2C22">
            <w:pPr>
              <w:widowControl/>
              <w:spacing w:line="240" w:lineRule="auto"/>
              <w:rPr>
                <w:rFonts w:ascii="Arial" w:eastAsia="Times New Roman" w:hAnsi="Arial" w:cs="Arial"/>
                <w:sz w:val="22"/>
                <w:szCs w:val="22"/>
                <w:lang w:bidi="ar-SA"/>
              </w:rPr>
            </w:pPr>
          </w:p>
        </w:tc>
      </w:tr>
      <w:tr w:rsidR="00A77421" w:rsidRPr="002A2C22" w14:paraId="12E1CA93" w14:textId="77777777" w:rsidTr="002A2C22">
        <w:trPr>
          <w:trHeight w:val="20"/>
        </w:trPr>
        <w:tc>
          <w:tcPr>
            <w:tcW w:w="795" w:type="pct"/>
            <w:tcBorders>
              <w:top w:val="nil"/>
              <w:left w:val="nil"/>
              <w:bottom w:val="nil"/>
              <w:right w:val="nil"/>
            </w:tcBorders>
            <w:shd w:val="clear" w:color="auto" w:fill="FFFFFF"/>
            <w:vAlign w:val="center"/>
          </w:tcPr>
          <w:p w14:paraId="4712A3E4" w14:textId="77777777" w:rsidR="00A77421" w:rsidRPr="002A2C22" w:rsidRDefault="00A77421" w:rsidP="002A2C22">
            <w:pPr>
              <w:widowControl/>
              <w:spacing w:line="240" w:lineRule="auto"/>
              <w:rPr>
                <w:rFonts w:ascii="Arial" w:eastAsia="Times New Roman" w:hAnsi="Arial" w:cs="Arial"/>
                <w:sz w:val="22"/>
                <w:szCs w:val="22"/>
                <w:lang w:bidi="ar-SA"/>
              </w:rPr>
            </w:pPr>
          </w:p>
        </w:tc>
        <w:tc>
          <w:tcPr>
            <w:tcW w:w="1723" w:type="pct"/>
            <w:tcBorders>
              <w:top w:val="nil"/>
              <w:left w:val="nil"/>
              <w:bottom w:val="nil"/>
              <w:right w:val="nil"/>
            </w:tcBorders>
            <w:shd w:val="clear" w:color="auto" w:fill="FFFFFF"/>
            <w:vAlign w:val="center"/>
          </w:tcPr>
          <w:p w14:paraId="3126433C" w14:textId="77777777" w:rsidR="00A77421" w:rsidRPr="002A2C22" w:rsidRDefault="00A77421" w:rsidP="002A2C22">
            <w:pPr>
              <w:widowControl/>
              <w:spacing w:line="240" w:lineRule="auto"/>
              <w:jc w:val="center"/>
              <w:rPr>
                <w:rFonts w:ascii="Arial" w:eastAsia="Times New Roman" w:hAnsi="Arial" w:cs="Arial"/>
                <w:sz w:val="22"/>
                <w:szCs w:val="22"/>
                <w:lang w:bidi="ar-SA"/>
              </w:rPr>
            </w:pPr>
          </w:p>
        </w:tc>
        <w:tc>
          <w:tcPr>
            <w:tcW w:w="908" w:type="pct"/>
            <w:tcBorders>
              <w:top w:val="nil"/>
              <w:left w:val="nil"/>
              <w:bottom w:val="nil"/>
              <w:right w:val="nil"/>
            </w:tcBorders>
            <w:shd w:val="clear" w:color="auto" w:fill="FFFFFF"/>
            <w:vAlign w:val="center"/>
          </w:tcPr>
          <w:p w14:paraId="23EE33BC" w14:textId="77777777" w:rsidR="00A77421" w:rsidRPr="002A2C22" w:rsidRDefault="00A77421" w:rsidP="002A2C22">
            <w:pPr>
              <w:widowControl/>
              <w:spacing w:line="240" w:lineRule="auto"/>
              <w:jc w:val="center"/>
              <w:rPr>
                <w:rFonts w:ascii="Arial" w:eastAsia="Times New Roman" w:hAnsi="Arial" w:cs="Arial"/>
                <w:sz w:val="22"/>
                <w:szCs w:val="22"/>
                <w:lang w:bidi="ar-SA"/>
              </w:rPr>
            </w:pPr>
          </w:p>
        </w:tc>
        <w:tc>
          <w:tcPr>
            <w:tcW w:w="619" w:type="pct"/>
            <w:tcBorders>
              <w:top w:val="nil"/>
              <w:left w:val="nil"/>
              <w:bottom w:val="nil"/>
              <w:right w:val="nil"/>
            </w:tcBorders>
            <w:shd w:val="clear" w:color="auto" w:fill="FFFFFF"/>
            <w:vAlign w:val="center"/>
          </w:tcPr>
          <w:p w14:paraId="04436C19" w14:textId="77777777" w:rsidR="00A77421" w:rsidRPr="002A2C22" w:rsidRDefault="00A77421" w:rsidP="002A2C22">
            <w:pPr>
              <w:widowControl/>
              <w:spacing w:line="240" w:lineRule="auto"/>
              <w:jc w:val="center"/>
              <w:rPr>
                <w:rFonts w:ascii="Arial" w:eastAsia="Times New Roman" w:hAnsi="Arial" w:cs="Arial"/>
                <w:sz w:val="22"/>
                <w:szCs w:val="22"/>
                <w:lang w:bidi="ar-SA"/>
              </w:rPr>
            </w:pPr>
          </w:p>
        </w:tc>
        <w:tc>
          <w:tcPr>
            <w:tcW w:w="955" w:type="pct"/>
            <w:tcBorders>
              <w:top w:val="nil"/>
              <w:left w:val="nil"/>
              <w:bottom w:val="nil"/>
              <w:right w:val="nil"/>
            </w:tcBorders>
            <w:shd w:val="clear" w:color="auto" w:fill="FFFFFF"/>
            <w:vAlign w:val="center"/>
          </w:tcPr>
          <w:p w14:paraId="2996A26C" w14:textId="77777777" w:rsidR="00A77421" w:rsidRPr="002A2C22" w:rsidRDefault="00A77421" w:rsidP="002A2C22">
            <w:pPr>
              <w:widowControl/>
              <w:spacing w:line="240" w:lineRule="auto"/>
              <w:jc w:val="center"/>
              <w:rPr>
                <w:rFonts w:ascii="Arial" w:eastAsia="Times New Roman" w:hAnsi="Arial" w:cs="Arial"/>
                <w:sz w:val="22"/>
                <w:szCs w:val="22"/>
                <w:lang w:bidi="ar-SA"/>
              </w:rPr>
            </w:pPr>
          </w:p>
        </w:tc>
      </w:tr>
      <w:tr w:rsidR="00A77421" w:rsidRPr="002A2C22" w14:paraId="7857D2FF" w14:textId="77777777" w:rsidTr="002A2C22">
        <w:trPr>
          <w:trHeight w:val="20"/>
        </w:trPr>
        <w:tc>
          <w:tcPr>
            <w:tcW w:w="795" w:type="pct"/>
            <w:tcBorders>
              <w:top w:val="nil"/>
              <w:left w:val="nil"/>
              <w:bottom w:val="nil"/>
              <w:right w:val="nil"/>
            </w:tcBorders>
            <w:shd w:val="clear" w:color="auto" w:fill="FFFFFF"/>
            <w:vAlign w:val="center"/>
          </w:tcPr>
          <w:p w14:paraId="7B252BDC" w14:textId="77777777" w:rsidR="00A77421" w:rsidRPr="002A2C22" w:rsidRDefault="00A77421" w:rsidP="002A2C22">
            <w:pPr>
              <w:widowControl/>
              <w:spacing w:line="240" w:lineRule="auto"/>
              <w:rPr>
                <w:rFonts w:ascii="Arial" w:eastAsia="Times New Roman" w:hAnsi="Arial" w:cs="Arial"/>
                <w:sz w:val="22"/>
                <w:szCs w:val="22"/>
                <w:lang w:bidi="ar-SA"/>
              </w:rPr>
            </w:pPr>
          </w:p>
        </w:tc>
        <w:tc>
          <w:tcPr>
            <w:tcW w:w="1723" w:type="pct"/>
            <w:tcBorders>
              <w:top w:val="nil"/>
              <w:left w:val="nil"/>
              <w:bottom w:val="nil"/>
              <w:right w:val="nil"/>
            </w:tcBorders>
            <w:shd w:val="clear" w:color="auto" w:fill="FFFFFF"/>
            <w:vAlign w:val="center"/>
          </w:tcPr>
          <w:p w14:paraId="5C109B8B" w14:textId="77777777" w:rsidR="00A77421" w:rsidRPr="002A2C22" w:rsidRDefault="00A77421" w:rsidP="002A2C22">
            <w:pPr>
              <w:widowControl/>
              <w:spacing w:line="240" w:lineRule="auto"/>
              <w:jc w:val="center"/>
              <w:rPr>
                <w:rFonts w:ascii="Arial" w:eastAsia="Times New Roman" w:hAnsi="Arial" w:cs="Arial"/>
                <w:sz w:val="22"/>
                <w:szCs w:val="22"/>
                <w:lang w:bidi="ar-SA"/>
              </w:rPr>
            </w:pPr>
          </w:p>
        </w:tc>
        <w:tc>
          <w:tcPr>
            <w:tcW w:w="908" w:type="pct"/>
            <w:tcBorders>
              <w:top w:val="nil"/>
              <w:left w:val="nil"/>
              <w:bottom w:val="nil"/>
              <w:right w:val="nil"/>
            </w:tcBorders>
            <w:shd w:val="clear" w:color="auto" w:fill="FFFFFF"/>
            <w:vAlign w:val="center"/>
          </w:tcPr>
          <w:p w14:paraId="042C10D2" w14:textId="77777777" w:rsidR="00A77421" w:rsidRPr="002A2C22" w:rsidRDefault="00A77421" w:rsidP="002A2C22">
            <w:pPr>
              <w:widowControl/>
              <w:spacing w:line="240" w:lineRule="auto"/>
              <w:jc w:val="center"/>
              <w:rPr>
                <w:rFonts w:ascii="Arial" w:eastAsia="Times New Roman" w:hAnsi="Arial" w:cs="Arial"/>
                <w:sz w:val="22"/>
                <w:szCs w:val="22"/>
                <w:lang w:bidi="ar-SA"/>
              </w:rPr>
            </w:pPr>
          </w:p>
        </w:tc>
        <w:tc>
          <w:tcPr>
            <w:tcW w:w="619" w:type="pct"/>
            <w:tcBorders>
              <w:top w:val="nil"/>
              <w:left w:val="nil"/>
              <w:bottom w:val="nil"/>
              <w:right w:val="nil"/>
            </w:tcBorders>
            <w:shd w:val="clear" w:color="auto" w:fill="FFFFFF"/>
            <w:vAlign w:val="center"/>
          </w:tcPr>
          <w:p w14:paraId="298DFC4A" w14:textId="77777777" w:rsidR="00A77421" w:rsidRPr="002A2C22" w:rsidRDefault="00A77421" w:rsidP="002A2C22">
            <w:pPr>
              <w:widowControl/>
              <w:spacing w:line="240" w:lineRule="auto"/>
              <w:jc w:val="center"/>
              <w:rPr>
                <w:rFonts w:ascii="Arial" w:eastAsia="Times New Roman" w:hAnsi="Arial" w:cs="Arial"/>
                <w:sz w:val="22"/>
                <w:szCs w:val="22"/>
                <w:lang w:bidi="ar-SA"/>
              </w:rPr>
            </w:pPr>
          </w:p>
        </w:tc>
        <w:tc>
          <w:tcPr>
            <w:tcW w:w="955" w:type="pct"/>
            <w:tcBorders>
              <w:top w:val="nil"/>
              <w:left w:val="nil"/>
              <w:bottom w:val="nil"/>
              <w:right w:val="nil"/>
            </w:tcBorders>
            <w:shd w:val="clear" w:color="auto" w:fill="FFFFFF"/>
            <w:vAlign w:val="center"/>
          </w:tcPr>
          <w:p w14:paraId="47147EF8" w14:textId="77777777" w:rsidR="00A77421" w:rsidRPr="002A2C22" w:rsidRDefault="00A77421" w:rsidP="002A2C22">
            <w:pPr>
              <w:widowControl/>
              <w:spacing w:line="240" w:lineRule="auto"/>
              <w:jc w:val="center"/>
              <w:rPr>
                <w:rFonts w:ascii="Arial" w:eastAsia="Times New Roman" w:hAnsi="Arial" w:cs="Arial"/>
                <w:sz w:val="22"/>
                <w:szCs w:val="22"/>
                <w:lang w:bidi="ar-SA"/>
              </w:rPr>
            </w:pPr>
          </w:p>
        </w:tc>
      </w:tr>
      <w:tr w:rsidR="00A77421" w:rsidRPr="002A2C22" w14:paraId="16709960" w14:textId="77777777" w:rsidTr="002A2C22">
        <w:trPr>
          <w:trHeight w:val="20"/>
        </w:trPr>
        <w:tc>
          <w:tcPr>
            <w:tcW w:w="5000" w:type="pct"/>
            <w:gridSpan w:val="5"/>
            <w:tcBorders>
              <w:top w:val="single" w:sz="4" w:space="0" w:color="00000A"/>
              <w:left w:val="single" w:sz="4" w:space="0" w:color="00000A"/>
              <w:bottom w:val="single" w:sz="4" w:space="0" w:color="00000A"/>
              <w:right w:val="single" w:sz="4" w:space="0" w:color="000001"/>
            </w:tcBorders>
            <w:shd w:val="clear" w:color="auto" w:fill="C0C0C0"/>
            <w:tcMar>
              <w:left w:w="60" w:type="dxa"/>
            </w:tcMar>
            <w:vAlign w:val="center"/>
          </w:tcPr>
          <w:p w14:paraId="5C4677D9" w14:textId="2D16FF2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COMPOSIÇÃO DOS ALIMENTOS / ALIMENTOS SUBSTITUTOS</w:t>
            </w:r>
          </w:p>
        </w:tc>
      </w:tr>
      <w:tr w:rsidR="00A77421" w:rsidRPr="002A2C22" w14:paraId="4009E781" w14:textId="77777777" w:rsidTr="002A2C22">
        <w:trPr>
          <w:trHeight w:val="20"/>
        </w:trPr>
        <w:tc>
          <w:tcPr>
            <w:tcW w:w="795" w:type="pct"/>
            <w:tcBorders>
              <w:top w:val="nil"/>
              <w:left w:val="single" w:sz="4" w:space="0" w:color="00000A"/>
              <w:bottom w:val="single" w:sz="4" w:space="0" w:color="00000A"/>
              <w:right w:val="single" w:sz="4" w:space="0" w:color="00000A"/>
            </w:tcBorders>
            <w:shd w:val="clear" w:color="auto" w:fill="C0C0C0"/>
            <w:tcMar>
              <w:left w:w="60" w:type="dxa"/>
            </w:tcMar>
            <w:vAlign w:val="center"/>
          </w:tcPr>
          <w:p w14:paraId="78B8ADAC"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CARDÁPIO</w:t>
            </w:r>
          </w:p>
        </w:tc>
        <w:tc>
          <w:tcPr>
            <w:tcW w:w="1723" w:type="pct"/>
            <w:tcBorders>
              <w:top w:val="nil"/>
              <w:left w:val="nil"/>
              <w:bottom w:val="single" w:sz="4" w:space="0" w:color="00000A"/>
              <w:right w:val="single" w:sz="4" w:space="0" w:color="00000A"/>
            </w:tcBorders>
            <w:shd w:val="clear" w:color="auto" w:fill="C0C0C0"/>
            <w:vAlign w:val="center"/>
          </w:tcPr>
          <w:p w14:paraId="5FEB895B"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COMPOSIÇÃO</w:t>
            </w:r>
          </w:p>
        </w:tc>
        <w:tc>
          <w:tcPr>
            <w:tcW w:w="908" w:type="pct"/>
            <w:tcBorders>
              <w:top w:val="nil"/>
              <w:left w:val="nil"/>
              <w:bottom w:val="single" w:sz="4" w:space="0" w:color="00000A"/>
              <w:right w:val="single" w:sz="4" w:space="0" w:color="00000A"/>
            </w:tcBorders>
            <w:shd w:val="clear" w:color="auto" w:fill="C0C0C0"/>
            <w:vAlign w:val="center"/>
          </w:tcPr>
          <w:p w14:paraId="6A015B39"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GÊNEROS</w:t>
            </w:r>
          </w:p>
        </w:tc>
        <w:tc>
          <w:tcPr>
            <w:tcW w:w="1574" w:type="pct"/>
            <w:gridSpan w:val="2"/>
            <w:tcBorders>
              <w:top w:val="single" w:sz="4" w:space="0" w:color="00000A"/>
              <w:left w:val="nil"/>
              <w:bottom w:val="single" w:sz="4" w:space="0" w:color="00000A"/>
              <w:right w:val="single" w:sz="4" w:space="0" w:color="000001"/>
            </w:tcBorders>
            <w:shd w:val="clear" w:color="auto" w:fill="C0C0C0"/>
            <w:vAlign w:val="center"/>
          </w:tcPr>
          <w:p w14:paraId="51157A83" w14:textId="77777777" w:rsidR="00A77421" w:rsidRPr="002A2C22" w:rsidRDefault="00A77421" w:rsidP="002A2C22">
            <w:pPr>
              <w:widowControl/>
              <w:spacing w:line="240" w:lineRule="auto"/>
              <w:jc w:val="center"/>
              <w:rPr>
                <w:rFonts w:ascii="Arial" w:eastAsia="Times New Roman" w:hAnsi="Arial" w:cs="Arial"/>
                <w:b/>
                <w:bCs/>
                <w:sz w:val="22"/>
                <w:szCs w:val="22"/>
                <w:lang w:bidi="ar-SA"/>
              </w:rPr>
            </w:pPr>
            <w:r w:rsidRPr="002A2C22">
              <w:rPr>
                <w:rFonts w:ascii="Arial" w:eastAsia="Times New Roman" w:hAnsi="Arial" w:cs="Arial"/>
                <w:b/>
                <w:bCs/>
                <w:sz w:val="22"/>
                <w:szCs w:val="22"/>
                <w:lang w:bidi="ar-SA"/>
              </w:rPr>
              <w:t>ALIMENTO SUBSTITUTO</w:t>
            </w:r>
          </w:p>
        </w:tc>
      </w:tr>
      <w:tr w:rsidR="00A77421" w:rsidRPr="002A2C22" w14:paraId="5312DF48" w14:textId="77777777" w:rsidTr="002A2C22">
        <w:trPr>
          <w:trHeight w:val="20"/>
        </w:trPr>
        <w:tc>
          <w:tcPr>
            <w:tcW w:w="795"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570319A0" w14:textId="77777777" w:rsidR="00A77421" w:rsidRPr="002A2C22" w:rsidRDefault="00A77421"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t>Refeição</w:t>
            </w:r>
          </w:p>
        </w:tc>
        <w:tc>
          <w:tcPr>
            <w:tcW w:w="1723"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2CFB0031" w14:textId="5290EFF3" w:rsidR="00A77421" w:rsidRPr="002A2C22" w:rsidRDefault="005A0EA0"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br/>
            </w:r>
            <w:r w:rsidR="00A77421" w:rsidRPr="002A2C22">
              <w:rPr>
                <w:rFonts w:ascii="Arial" w:eastAsia="Times New Roman" w:hAnsi="Arial" w:cs="Arial"/>
                <w:sz w:val="22"/>
                <w:szCs w:val="22"/>
                <w:lang w:bidi="ar-SA"/>
              </w:rPr>
              <w:t>Macarrão com carne moída e salada legumes</w:t>
            </w:r>
          </w:p>
        </w:tc>
        <w:tc>
          <w:tcPr>
            <w:tcW w:w="908" w:type="pct"/>
            <w:tcBorders>
              <w:top w:val="nil"/>
              <w:left w:val="nil"/>
              <w:bottom w:val="single" w:sz="4" w:space="0" w:color="00000A"/>
              <w:right w:val="single" w:sz="4" w:space="0" w:color="00000A"/>
            </w:tcBorders>
            <w:shd w:val="clear" w:color="auto" w:fill="FFFFFF"/>
            <w:vAlign w:val="center"/>
          </w:tcPr>
          <w:p w14:paraId="34433550" w14:textId="77777777" w:rsidR="00A77421" w:rsidRPr="002A2C22" w:rsidRDefault="00A77421"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t>Macarrão</w:t>
            </w:r>
          </w:p>
        </w:tc>
        <w:tc>
          <w:tcPr>
            <w:tcW w:w="1574" w:type="pct"/>
            <w:gridSpan w:val="2"/>
            <w:tcBorders>
              <w:top w:val="single" w:sz="4" w:space="0" w:color="00000A"/>
              <w:left w:val="nil"/>
              <w:bottom w:val="single" w:sz="4" w:space="0" w:color="00000A"/>
              <w:right w:val="single" w:sz="4" w:space="0" w:color="000001"/>
            </w:tcBorders>
            <w:shd w:val="clear" w:color="auto" w:fill="FFFFFF"/>
            <w:vAlign w:val="center"/>
          </w:tcPr>
          <w:p w14:paraId="11610BEB" w14:textId="77777777" w:rsidR="00A77421" w:rsidRPr="002A2C22" w:rsidRDefault="00A77421" w:rsidP="00905490">
            <w:pPr>
              <w:widowControl/>
              <w:spacing w:line="240" w:lineRule="auto"/>
              <w:jc w:val="both"/>
              <w:rPr>
                <w:rFonts w:ascii="Arial" w:eastAsia="Times New Roman" w:hAnsi="Arial" w:cs="Arial"/>
                <w:sz w:val="22"/>
                <w:szCs w:val="22"/>
                <w:lang w:bidi="ar-SA"/>
              </w:rPr>
            </w:pPr>
            <w:r w:rsidRPr="002A2C22">
              <w:rPr>
                <w:rFonts w:ascii="Arial" w:eastAsia="Times New Roman" w:hAnsi="Arial" w:cs="Arial"/>
                <w:sz w:val="22"/>
                <w:szCs w:val="22"/>
                <w:lang w:bidi="ar-SA"/>
              </w:rPr>
              <w:t xml:space="preserve">arroz, canjica, sagu; fubá, quirera; Pães (pão de leite fatiado, pão de hot </w:t>
            </w:r>
            <w:proofErr w:type="spellStart"/>
            <w:r w:rsidRPr="002A2C22">
              <w:rPr>
                <w:rFonts w:ascii="Arial" w:eastAsia="Times New Roman" w:hAnsi="Arial" w:cs="Arial"/>
                <w:sz w:val="22"/>
                <w:szCs w:val="22"/>
                <w:lang w:bidi="ar-SA"/>
              </w:rPr>
              <w:t>dog</w:t>
            </w:r>
            <w:proofErr w:type="spellEnd"/>
            <w:r w:rsidRPr="002A2C22">
              <w:rPr>
                <w:rFonts w:ascii="Arial" w:eastAsia="Times New Roman" w:hAnsi="Arial" w:cs="Arial"/>
                <w:sz w:val="22"/>
                <w:szCs w:val="22"/>
                <w:lang w:bidi="ar-SA"/>
              </w:rPr>
              <w:t>, pão francês e pão doce), biscoitos em geral, bolo, mingaus (amido e aveia), achocolatado</w:t>
            </w:r>
          </w:p>
        </w:tc>
      </w:tr>
      <w:tr w:rsidR="00A77421" w:rsidRPr="002A2C22" w14:paraId="53C7D4F6" w14:textId="77777777" w:rsidTr="002A2C22">
        <w:trPr>
          <w:trHeight w:val="20"/>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60CADBE" w14:textId="77777777" w:rsidR="00A77421" w:rsidRPr="002A2C22" w:rsidRDefault="00A77421" w:rsidP="002A2C22">
            <w:pPr>
              <w:widowControl/>
              <w:spacing w:line="240" w:lineRule="auto"/>
              <w:rPr>
                <w:rFonts w:ascii="Arial" w:eastAsia="Times New Roman" w:hAnsi="Arial" w:cs="Arial"/>
                <w:sz w:val="22"/>
                <w:szCs w:val="22"/>
                <w:lang w:bidi="ar-SA"/>
              </w:rPr>
            </w:pPr>
          </w:p>
        </w:tc>
        <w:tc>
          <w:tcPr>
            <w:tcW w:w="1723"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F720AAA" w14:textId="77777777" w:rsidR="00A77421" w:rsidRPr="002A2C22" w:rsidRDefault="00A77421" w:rsidP="002A2C22">
            <w:pPr>
              <w:widowControl/>
              <w:spacing w:line="240" w:lineRule="auto"/>
              <w:rPr>
                <w:rFonts w:ascii="Arial" w:eastAsia="Times New Roman" w:hAnsi="Arial" w:cs="Arial"/>
                <w:sz w:val="22"/>
                <w:szCs w:val="22"/>
                <w:lang w:bidi="ar-SA"/>
              </w:rPr>
            </w:pPr>
          </w:p>
        </w:tc>
        <w:tc>
          <w:tcPr>
            <w:tcW w:w="908" w:type="pct"/>
            <w:tcBorders>
              <w:top w:val="nil"/>
              <w:left w:val="nil"/>
              <w:bottom w:val="single" w:sz="4" w:space="0" w:color="00000A"/>
              <w:right w:val="single" w:sz="4" w:space="0" w:color="00000A"/>
            </w:tcBorders>
            <w:shd w:val="clear" w:color="auto" w:fill="FFFFFF"/>
            <w:vAlign w:val="center"/>
          </w:tcPr>
          <w:p w14:paraId="5510283F" w14:textId="77777777" w:rsidR="00A77421" w:rsidRPr="002A2C22" w:rsidRDefault="00A77421"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t>Carne Bovina (carne moída, paleta)</w:t>
            </w:r>
          </w:p>
        </w:tc>
        <w:tc>
          <w:tcPr>
            <w:tcW w:w="1574" w:type="pct"/>
            <w:gridSpan w:val="2"/>
            <w:tcBorders>
              <w:top w:val="single" w:sz="4" w:space="0" w:color="00000A"/>
              <w:left w:val="nil"/>
              <w:bottom w:val="single" w:sz="4" w:space="0" w:color="00000A"/>
              <w:right w:val="single" w:sz="4" w:space="0" w:color="000001"/>
            </w:tcBorders>
            <w:shd w:val="clear" w:color="auto" w:fill="FFFFFF"/>
            <w:vAlign w:val="center"/>
          </w:tcPr>
          <w:p w14:paraId="67E4E8E7" w14:textId="77777777" w:rsidR="00A77421" w:rsidRPr="002A2C22" w:rsidRDefault="00A77421" w:rsidP="00905490">
            <w:pPr>
              <w:widowControl/>
              <w:spacing w:line="240" w:lineRule="auto"/>
              <w:jc w:val="both"/>
              <w:rPr>
                <w:rFonts w:ascii="Arial" w:eastAsia="Times New Roman" w:hAnsi="Arial" w:cs="Arial"/>
                <w:sz w:val="22"/>
                <w:szCs w:val="22"/>
                <w:lang w:bidi="ar-SA"/>
              </w:rPr>
            </w:pPr>
            <w:r w:rsidRPr="002A2C22">
              <w:rPr>
                <w:rFonts w:ascii="Arial" w:eastAsia="Times New Roman" w:hAnsi="Arial" w:cs="Arial"/>
                <w:sz w:val="22"/>
                <w:szCs w:val="22"/>
                <w:lang w:bidi="ar-SA"/>
              </w:rPr>
              <w:t>Frango (coxa e sobrecoxa, peito de frango); ovos; peixe, carne suína; bebida láctea fermentada, queijo, leite fluído, feijão</w:t>
            </w:r>
          </w:p>
        </w:tc>
      </w:tr>
      <w:tr w:rsidR="00A77421" w:rsidRPr="002A2C22" w14:paraId="3F02EA21" w14:textId="77777777" w:rsidTr="002A2C22">
        <w:trPr>
          <w:trHeight w:val="20"/>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441C28D" w14:textId="77777777" w:rsidR="00A77421" w:rsidRPr="002A2C22" w:rsidRDefault="00A77421" w:rsidP="002A2C22">
            <w:pPr>
              <w:widowControl/>
              <w:spacing w:line="240" w:lineRule="auto"/>
              <w:rPr>
                <w:rFonts w:ascii="Arial" w:eastAsia="Times New Roman" w:hAnsi="Arial" w:cs="Arial"/>
                <w:sz w:val="22"/>
                <w:szCs w:val="22"/>
                <w:lang w:bidi="ar-SA"/>
              </w:rPr>
            </w:pPr>
          </w:p>
        </w:tc>
        <w:tc>
          <w:tcPr>
            <w:tcW w:w="1723"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59D16540" w14:textId="77777777" w:rsidR="00A77421" w:rsidRPr="002A2C22" w:rsidRDefault="00A77421" w:rsidP="002A2C22">
            <w:pPr>
              <w:widowControl/>
              <w:spacing w:line="240" w:lineRule="auto"/>
              <w:rPr>
                <w:rFonts w:ascii="Arial" w:eastAsia="Times New Roman" w:hAnsi="Arial" w:cs="Arial"/>
                <w:sz w:val="22"/>
                <w:szCs w:val="22"/>
                <w:lang w:bidi="ar-SA"/>
              </w:rPr>
            </w:pPr>
          </w:p>
        </w:tc>
        <w:tc>
          <w:tcPr>
            <w:tcW w:w="908" w:type="pct"/>
            <w:tcBorders>
              <w:top w:val="nil"/>
              <w:left w:val="nil"/>
              <w:bottom w:val="single" w:sz="4" w:space="0" w:color="00000A"/>
              <w:right w:val="single" w:sz="4" w:space="0" w:color="00000A"/>
            </w:tcBorders>
            <w:shd w:val="clear" w:color="auto" w:fill="FFFFFF"/>
            <w:vAlign w:val="center"/>
          </w:tcPr>
          <w:p w14:paraId="512633C5" w14:textId="77777777" w:rsidR="00A77421" w:rsidRPr="002A2C22" w:rsidRDefault="00A77421"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t>Banana</w:t>
            </w:r>
          </w:p>
        </w:tc>
        <w:tc>
          <w:tcPr>
            <w:tcW w:w="1574" w:type="pct"/>
            <w:gridSpan w:val="2"/>
            <w:tcBorders>
              <w:top w:val="single" w:sz="4" w:space="0" w:color="00000A"/>
              <w:left w:val="nil"/>
              <w:bottom w:val="single" w:sz="4" w:space="0" w:color="00000A"/>
              <w:right w:val="single" w:sz="4" w:space="0" w:color="000001"/>
            </w:tcBorders>
            <w:shd w:val="clear" w:color="auto" w:fill="FFFFFF"/>
            <w:vAlign w:val="center"/>
          </w:tcPr>
          <w:p w14:paraId="419CFF82" w14:textId="77777777" w:rsidR="00A77421" w:rsidRPr="002A2C22" w:rsidRDefault="00A77421" w:rsidP="00905490">
            <w:pPr>
              <w:widowControl/>
              <w:spacing w:line="240" w:lineRule="auto"/>
              <w:jc w:val="both"/>
              <w:rPr>
                <w:rFonts w:ascii="Arial" w:eastAsia="Times New Roman" w:hAnsi="Arial" w:cs="Arial"/>
                <w:sz w:val="22"/>
                <w:szCs w:val="22"/>
                <w:lang w:bidi="ar-SA"/>
              </w:rPr>
            </w:pPr>
            <w:r w:rsidRPr="002A2C22">
              <w:rPr>
                <w:rFonts w:ascii="Arial" w:eastAsia="Times New Roman" w:hAnsi="Arial" w:cs="Arial"/>
                <w:sz w:val="22"/>
                <w:szCs w:val="22"/>
                <w:lang w:bidi="ar-SA"/>
              </w:rPr>
              <w:t>maçã, melancia, mamão, laranja, suco de frutas natural</w:t>
            </w:r>
          </w:p>
        </w:tc>
      </w:tr>
      <w:tr w:rsidR="00A77421" w:rsidRPr="002A2C22" w14:paraId="21CFE60A" w14:textId="77777777" w:rsidTr="002A2C22">
        <w:trPr>
          <w:trHeight w:val="20"/>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6DDCCDE6" w14:textId="77777777" w:rsidR="00A77421" w:rsidRPr="002A2C22" w:rsidRDefault="00A77421" w:rsidP="002A2C22">
            <w:pPr>
              <w:widowControl/>
              <w:spacing w:line="240" w:lineRule="auto"/>
              <w:rPr>
                <w:rFonts w:ascii="Arial" w:eastAsia="Times New Roman" w:hAnsi="Arial" w:cs="Arial"/>
                <w:sz w:val="22"/>
                <w:szCs w:val="22"/>
                <w:lang w:bidi="ar-SA"/>
              </w:rPr>
            </w:pPr>
          </w:p>
        </w:tc>
        <w:tc>
          <w:tcPr>
            <w:tcW w:w="1723"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4AD3EF8F" w14:textId="77777777" w:rsidR="00A77421" w:rsidRPr="002A2C22" w:rsidRDefault="00A77421" w:rsidP="002A2C22">
            <w:pPr>
              <w:widowControl/>
              <w:spacing w:line="240" w:lineRule="auto"/>
              <w:rPr>
                <w:rFonts w:ascii="Arial" w:eastAsia="Times New Roman" w:hAnsi="Arial" w:cs="Arial"/>
                <w:sz w:val="22"/>
                <w:szCs w:val="22"/>
                <w:lang w:bidi="ar-SA"/>
              </w:rPr>
            </w:pPr>
          </w:p>
        </w:tc>
        <w:tc>
          <w:tcPr>
            <w:tcW w:w="908" w:type="pct"/>
            <w:tcBorders>
              <w:top w:val="nil"/>
              <w:left w:val="nil"/>
              <w:bottom w:val="single" w:sz="4" w:space="0" w:color="00000A"/>
              <w:right w:val="single" w:sz="4" w:space="0" w:color="00000A"/>
            </w:tcBorders>
            <w:shd w:val="clear" w:color="auto" w:fill="FFFFFF"/>
            <w:vAlign w:val="center"/>
          </w:tcPr>
          <w:p w14:paraId="3F9A164B" w14:textId="77777777" w:rsidR="00A77421" w:rsidRPr="002A2C22" w:rsidRDefault="00A77421"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t>Salada (repolho e tomate)</w:t>
            </w:r>
          </w:p>
        </w:tc>
        <w:tc>
          <w:tcPr>
            <w:tcW w:w="1574" w:type="pct"/>
            <w:gridSpan w:val="2"/>
            <w:tcBorders>
              <w:top w:val="single" w:sz="4" w:space="0" w:color="00000A"/>
              <w:left w:val="nil"/>
              <w:bottom w:val="single" w:sz="4" w:space="0" w:color="00000A"/>
              <w:right w:val="single" w:sz="4" w:space="0" w:color="000001"/>
            </w:tcBorders>
            <w:shd w:val="clear" w:color="auto" w:fill="FFFFFF"/>
            <w:vAlign w:val="center"/>
          </w:tcPr>
          <w:p w14:paraId="155610D1" w14:textId="77777777" w:rsidR="00A77421" w:rsidRPr="002A2C22" w:rsidRDefault="00A77421" w:rsidP="00905490">
            <w:pPr>
              <w:widowControl/>
              <w:spacing w:line="240" w:lineRule="auto"/>
              <w:jc w:val="both"/>
              <w:rPr>
                <w:rFonts w:ascii="Arial" w:eastAsia="Times New Roman" w:hAnsi="Arial" w:cs="Arial"/>
                <w:sz w:val="22"/>
                <w:szCs w:val="22"/>
                <w:lang w:bidi="ar-SA"/>
              </w:rPr>
            </w:pPr>
            <w:r w:rsidRPr="002A2C22">
              <w:rPr>
                <w:rFonts w:ascii="Arial" w:eastAsia="Times New Roman" w:hAnsi="Arial" w:cs="Arial"/>
                <w:sz w:val="22"/>
                <w:szCs w:val="22"/>
                <w:lang w:bidi="ar-SA"/>
              </w:rPr>
              <w:t>hortaliças em geral</w:t>
            </w:r>
          </w:p>
        </w:tc>
      </w:tr>
      <w:tr w:rsidR="00A77421" w:rsidRPr="002A2C22" w14:paraId="472C2EAA" w14:textId="77777777" w:rsidTr="002A2C22">
        <w:trPr>
          <w:trHeight w:val="20"/>
        </w:trPr>
        <w:tc>
          <w:tcPr>
            <w:tcW w:w="79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FB8C561" w14:textId="77777777" w:rsidR="00A77421" w:rsidRPr="002A2C22" w:rsidRDefault="00A77421" w:rsidP="002A2C22">
            <w:pPr>
              <w:widowControl/>
              <w:spacing w:line="240" w:lineRule="auto"/>
              <w:rPr>
                <w:rFonts w:ascii="Arial" w:eastAsia="Times New Roman" w:hAnsi="Arial" w:cs="Arial"/>
                <w:sz w:val="22"/>
                <w:szCs w:val="22"/>
                <w:lang w:bidi="ar-SA"/>
              </w:rPr>
            </w:pPr>
          </w:p>
        </w:tc>
        <w:tc>
          <w:tcPr>
            <w:tcW w:w="1723"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2E78F979" w14:textId="77777777" w:rsidR="00A77421" w:rsidRPr="002A2C22" w:rsidRDefault="00A77421" w:rsidP="002A2C22">
            <w:pPr>
              <w:widowControl/>
              <w:spacing w:line="240" w:lineRule="auto"/>
              <w:rPr>
                <w:rFonts w:ascii="Arial" w:eastAsia="Times New Roman" w:hAnsi="Arial" w:cs="Arial"/>
                <w:sz w:val="22"/>
                <w:szCs w:val="22"/>
                <w:lang w:bidi="ar-SA"/>
              </w:rPr>
            </w:pPr>
          </w:p>
        </w:tc>
        <w:tc>
          <w:tcPr>
            <w:tcW w:w="908" w:type="pct"/>
            <w:tcBorders>
              <w:top w:val="nil"/>
              <w:left w:val="nil"/>
              <w:bottom w:val="single" w:sz="4" w:space="0" w:color="00000A"/>
              <w:right w:val="single" w:sz="4" w:space="0" w:color="00000A"/>
            </w:tcBorders>
            <w:shd w:val="clear" w:color="auto" w:fill="FFFFFF"/>
            <w:vAlign w:val="center"/>
          </w:tcPr>
          <w:p w14:paraId="72076BA0" w14:textId="77777777" w:rsidR="00A77421" w:rsidRPr="002A2C22" w:rsidRDefault="00A77421" w:rsidP="002A2C22">
            <w:pPr>
              <w:widowControl/>
              <w:spacing w:line="240" w:lineRule="auto"/>
              <w:jc w:val="center"/>
              <w:rPr>
                <w:rFonts w:ascii="Arial" w:eastAsia="Times New Roman" w:hAnsi="Arial" w:cs="Arial"/>
                <w:sz w:val="22"/>
                <w:szCs w:val="22"/>
                <w:lang w:bidi="ar-SA"/>
              </w:rPr>
            </w:pPr>
            <w:r w:rsidRPr="002A2C22">
              <w:rPr>
                <w:rFonts w:ascii="Arial" w:eastAsia="Times New Roman" w:hAnsi="Arial" w:cs="Arial"/>
                <w:sz w:val="22"/>
                <w:szCs w:val="22"/>
                <w:lang w:bidi="ar-SA"/>
              </w:rPr>
              <w:t>Tempero natural</w:t>
            </w:r>
          </w:p>
        </w:tc>
        <w:tc>
          <w:tcPr>
            <w:tcW w:w="1574" w:type="pct"/>
            <w:gridSpan w:val="2"/>
            <w:tcBorders>
              <w:top w:val="single" w:sz="4" w:space="0" w:color="00000A"/>
              <w:left w:val="nil"/>
              <w:bottom w:val="single" w:sz="4" w:space="0" w:color="00000A"/>
              <w:right w:val="single" w:sz="4" w:space="0" w:color="000001"/>
            </w:tcBorders>
            <w:shd w:val="clear" w:color="auto" w:fill="FFFFFF"/>
            <w:vAlign w:val="center"/>
          </w:tcPr>
          <w:p w14:paraId="21B8BCB5" w14:textId="77777777" w:rsidR="00A77421" w:rsidRPr="002A2C22" w:rsidRDefault="00A77421" w:rsidP="00905490">
            <w:pPr>
              <w:widowControl/>
              <w:spacing w:line="240" w:lineRule="auto"/>
              <w:jc w:val="both"/>
              <w:rPr>
                <w:rFonts w:ascii="Arial" w:eastAsia="Times New Roman" w:hAnsi="Arial" w:cs="Arial"/>
                <w:sz w:val="22"/>
                <w:szCs w:val="22"/>
                <w:lang w:bidi="ar-SA"/>
              </w:rPr>
            </w:pPr>
            <w:r w:rsidRPr="002A2C22">
              <w:rPr>
                <w:rFonts w:ascii="Arial" w:eastAsia="Times New Roman" w:hAnsi="Arial" w:cs="Arial"/>
                <w:sz w:val="22"/>
                <w:szCs w:val="22"/>
                <w:lang w:bidi="ar-SA"/>
              </w:rPr>
              <w:t>Cebola, salsinha, cebolinha, alho, orégano, louro)</w:t>
            </w:r>
          </w:p>
        </w:tc>
      </w:tr>
    </w:tbl>
    <w:p w14:paraId="4822F817" w14:textId="24011374" w:rsidR="00D774D0" w:rsidRPr="00765E04" w:rsidRDefault="00D774D0" w:rsidP="00765E04">
      <w:pPr>
        <w:spacing w:line="360" w:lineRule="auto"/>
        <w:rPr>
          <w:rFonts w:ascii="Arial" w:hAnsi="Arial" w:cs="Arial"/>
          <w:sz w:val="22"/>
          <w:szCs w:val="22"/>
        </w:rPr>
      </w:pPr>
    </w:p>
    <w:p w14:paraId="58540276" w14:textId="383F7A21" w:rsidR="00522CEB" w:rsidRPr="00765E04" w:rsidRDefault="00522CEB" w:rsidP="002A2C22">
      <w:pPr>
        <w:spacing w:line="360" w:lineRule="auto"/>
        <w:jc w:val="both"/>
        <w:rPr>
          <w:rFonts w:ascii="Arial" w:eastAsia="Times New Roman" w:hAnsi="Arial" w:cs="Arial"/>
          <w:b/>
          <w:bCs/>
          <w:sz w:val="22"/>
          <w:szCs w:val="22"/>
          <w:lang w:bidi="ar-SA"/>
        </w:rPr>
      </w:pPr>
      <w:r w:rsidRPr="00765E04">
        <w:rPr>
          <w:rFonts w:ascii="Arial" w:eastAsia="Times New Roman" w:hAnsi="Arial" w:cs="Arial"/>
          <w:b/>
          <w:bCs/>
          <w:sz w:val="22"/>
          <w:szCs w:val="22"/>
          <w:lang w:bidi="ar-SA"/>
        </w:rPr>
        <w:t>OBS:  Agricultura Familiar será de responsabilidade da Prefeitura, portanto o preço apresentado para este cardápio não deverá constar esses produtos, que serão entregues diretamente nas escolas</w:t>
      </w:r>
    </w:p>
    <w:p w14:paraId="3BF4EB64" w14:textId="77777777" w:rsidR="00905490" w:rsidRDefault="00905490" w:rsidP="00905490">
      <w:pPr>
        <w:spacing w:line="360" w:lineRule="auto"/>
        <w:rPr>
          <w:rFonts w:ascii="Arial" w:hAnsi="Arial" w:cs="Arial"/>
          <w:sz w:val="22"/>
          <w:szCs w:val="22"/>
        </w:rPr>
      </w:pPr>
    </w:p>
    <w:p w14:paraId="1338E0D4" w14:textId="73631A4D" w:rsidR="00522CEB" w:rsidRPr="00765E04" w:rsidRDefault="00A45D35" w:rsidP="00905490">
      <w:pPr>
        <w:spacing w:line="360" w:lineRule="auto"/>
        <w:jc w:val="center"/>
        <w:rPr>
          <w:rFonts w:ascii="Arial" w:eastAsia="Times New Roman" w:hAnsi="Arial" w:cs="Arial"/>
          <w:b/>
          <w:bCs/>
          <w:sz w:val="22"/>
          <w:szCs w:val="22"/>
          <w:lang w:bidi="ar-SA"/>
        </w:rPr>
      </w:pPr>
      <w:r w:rsidRPr="00765E04">
        <w:rPr>
          <w:rFonts w:ascii="Arial" w:eastAsia="Times New Roman" w:hAnsi="Arial" w:cs="Arial"/>
          <w:b/>
          <w:bCs/>
          <w:sz w:val="22"/>
          <w:szCs w:val="22"/>
          <w:lang w:bidi="ar-SA"/>
        </w:rPr>
        <w:t>CARDÁPIO 7</w:t>
      </w:r>
    </w:p>
    <w:p w14:paraId="3DC643C6" w14:textId="7A22E2AF" w:rsidR="00A45D35" w:rsidRPr="00765E04" w:rsidRDefault="00A45D35" w:rsidP="00765E04">
      <w:pPr>
        <w:spacing w:line="360" w:lineRule="auto"/>
        <w:jc w:val="center"/>
        <w:rPr>
          <w:rFonts w:ascii="Arial" w:hAnsi="Arial" w:cs="Arial"/>
          <w:sz w:val="22"/>
          <w:szCs w:val="22"/>
        </w:rPr>
      </w:pP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610"/>
        <w:gridCol w:w="3291"/>
        <w:gridCol w:w="1733"/>
        <w:gridCol w:w="1182"/>
        <w:gridCol w:w="1824"/>
      </w:tblGrid>
      <w:tr w:rsidR="00905490" w:rsidRPr="00905490" w14:paraId="4AA6AE92" w14:textId="77777777" w:rsidTr="00905490">
        <w:trPr>
          <w:trHeight w:val="20"/>
        </w:trPr>
        <w:tc>
          <w:tcPr>
            <w:tcW w:w="835" w:type="pct"/>
            <w:tcBorders>
              <w:top w:val="nil"/>
              <w:left w:val="nil"/>
              <w:right w:val="nil"/>
            </w:tcBorders>
            <w:shd w:val="clear" w:color="auto" w:fill="FFFFFF"/>
            <w:vAlign w:val="center"/>
          </w:tcPr>
          <w:p w14:paraId="0FE701FD" w14:textId="77777777" w:rsidR="00905490" w:rsidRPr="00905490" w:rsidRDefault="00905490" w:rsidP="00905490">
            <w:pPr>
              <w:rPr>
                <w:rFonts w:ascii="Arial" w:hAnsi="Arial" w:cs="Arial"/>
                <w:sz w:val="22"/>
                <w:szCs w:val="22"/>
              </w:rPr>
            </w:pPr>
          </w:p>
        </w:tc>
        <w:tc>
          <w:tcPr>
            <w:tcW w:w="4165" w:type="pct"/>
            <w:gridSpan w:val="4"/>
            <w:tcBorders>
              <w:top w:val="single" w:sz="4" w:space="0" w:color="00000A"/>
              <w:left w:val="single" w:sz="4" w:space="0" w:color="00000A"/>
              <w:bottom w:val="single" w:sz="4" w:space="0" w:color="000001"/>
              <w:right w:val="single" w:sz="4" w:space="0" w:color="000001"/>
            </w:tcBorders>
            <w:shd w:val="clear" w:color="auto" w:fill="C0C0C0"/>
            <w:tcMar>
              <w:left w:w="60" w:type="dxa"/>
            </w:tcMar>
            <w:vAlign w:val="center"/>
          </w:tcPr>
          <w:p w14:paraId="2C441357" w14:textId="77777777" w:rsidR="00905490" w:rsidRPr="00905490" w:rsidRDefault="00905490" w:rsidP="00905490">
            <w:pPr>
              <w:jc w:val="center"/>
              <w:rPr>
                <w:rFonts w:ascii="Arial" w:hAnsi="Arial" w:cs="Arial"/>
                <w:b/>
                <w:sz w:val="22"/>
                <w:szCs w:val="22"/>
              </w:rPr>
            </w:pPr>
            <w:r w:rsidRPr="00905490">
              <w:rPr>
                <w:rFonts w:ascii="Arial" w:hAnsi="Arial" w:cs="Arial"/>
                <w:b/>
                <w:sz w:val="22"/>
                <w:szCs w:val="22"/>
              </w:rPr>
              <w:t>MANHÃ E TARDE</w:t>
            </w:r>
          </w:p>
        </w:tc>
      </w:tr>
      <w:tr w:rsidR="00A45D35" w:rsidRPr="00905490" w14:paraId="28F89B21" w14:textId="77777777" w:rsidTr="00905490">
        <w:trPr>
          <w:trHeight w:val="253"/>
        </w:trPr>
        <w:tc>
          <w:tcPr>
            <w:tcW w:w="83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437D5E5F" w14:textId="77777777" w:rsidR="00A45D35" w:rsidRPr="00905490" w:rsidRDefault="00A45D35" w:rsidP="00905490">
            <w:pPr>
              <w:rPr>
                <w:rFonts w:ascii="Arial" w:hAnsi="Arial" w:cs="Arial"/>
                <w:sz w:val="22"/>
                <w:szCs w:val="22"/>
              </w:rPr>
            </w:pPr>
            <w:r w:rsidRPr="00905490">
              <w:rPr>
                <w:rFonts w:ascii="Arial" w:hAnsi="Arial" w:cs="Arial"/>
                <w:sz w:val="22"/>
                <w:szCs w:val="22"/>
              </w:rPr>
              <w:t>Lanche para eventos especiais</w:t>
            </w:r>
          </w:p>
        </w:tc>
        <w:tc>
          <w:tcPr>
            <w:tcW w:w="4165" w:type="pct"/>
            <w:gridSpan w:val="4"/>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3B9A493E" w14:textId="77777777" w:rsidR="00A45D35" w:rsidRPr="00905490" w:rsidRDefault="00A45D35" w:rsidP="00905490">
            <w:pPr>
              <w:rPr>
                <w:rFonts w:ascii="Arial" w:hAnsi="Arial" w:cs="Arial"/>
                <w:sz w:val="22"/>
                <w:szCs w:val="22"/>
              </w:rPr>
            </w:pPr>
            <w:r w:rsidRPr="00905490">
              <w:rPr>
                <w:rFonts w:ascii="Arial" w:hAnsi="Arial" w:cs="Arial"/>
                <w:sz w:val="22"/>
                <w:szCs w:val="22"/>
              </w:rPr>
              <w:t>Sanduiche com pão, queijo e presunto, suco de fruta e 1 fruta in natura da estação</w:t>
            </w:r>
          </w:p>
        </w:tc>
      </w:tr>
      <w:tr w:rsidR="00A45D35" w:rsidRPr="00905490" w14:paraId="685CABE4" w14:textId="77777777" w:rsidTr="00905490">
        <w:trPr>
          <w:trHeight w:val="253"/>
        </w:trPr>
        <w:tc>
          <w:tcPr>
            <w:tcW w:w="835"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6463FF07" w14:textId="77777777" w:rsidR="00A45D35" w:rsidRPr="00905490" w:rsidRDefault="00A45D35" w:rsidP="00905490">
            <w:pPr>
              <w:rPr>
                <w:rFonts w:ascii="Arial" w:hAnsi="Arial" w:cs="Arial"/>
                <w:sz w:val="22"/>
                <w:szCs w:val="22"/>
              </w:rPr>
            </w:pPr>
          </w:p>
        </w:tc>
        <w:tc>
          <w:tcPr>
            <w:tcW w:w="4165" w:type="pct"/>
            <w:gridSpan w:val="4"/>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6B3B98AA" w14:textId="77777777" w:rsidR="00A45D35" w:rsidRPr="00905490" w:rsidRDefault="00A45D35" w:rsidP="00905490">
            <w:pPr>
              <w:rPr>
                <w:rFonts w:ascii="Arial" w:hAnsi="Arial" w:cs="Arial"/>
                <w:sz w:val="22"/>
                <w:szCs w:val="22"/>
              </w:rPr>
            </w:pPr>
          </w:p>
        </w:tc>
      </w:tr>
      <w:tr w:rsidR="00A45D35" w:rsidRPr="00905490" w14:paraId="522E58C3" w14:textId="77777777" w:rsidTr="00905490">
        <w:trPr>
          <w:trHeight w:val="253"/>
        </w:trPr>
        <w:tc>
          <w:tcPr>
            <w:tcW w:w="83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463B26AA" w14:textId="77777777" w:rsidR="00A45D35" w:rsidRPr="00905490" w:rsidRDefault="00A45D35" w:rsidP="00905490">
            <w:pPr>
              <w:rPr>
                <w:rFonts w:ascii="Arial" w:hAnsi="Arial" w:cs="Arial"/>
                <w:sz w:val="22"/>
                <w:szCs w:val="22"/>
              </w:rPr>
            </w:pPr>
          </w:p>
        </w:tc>
        <w:tc>
          <w:tcPr>
            <w:tcW w:w="4165" w:type="pct"/>
            <w:gridSpan w:val="4"/>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6647239E" w14:textId="77777777" w:rsidR="00A45D35" w:rsidRPr="00905490" w:rsidRDefault="00A45D35" w:rsidP="00905490">
            <w:pPr>
              <w:rPr>
                <w:rFonts w:ascii="Arial" w:hAnsi="Arial" w:cs="Arial"/>
                <w:sz w:val="22"/>
                <w:szCs w:val="22"/>
              </w:rPr>
            </w:pPr>
          </w:p>
        </w:tc>
      </w:tr>
      <w:tr w:rsidR="00905490" w:rsidRPr="00905490" w14:paraId="694B62E1" w14:textId="77777777" w:rsidTr="00905490">
        <w:trPr>
          <w:gridBefore w:val="4"/>
          <w:wBefore w:w="4054" w:type="pct"/>
          <w:trHeight w:val="20"/>
        </w:trPr>
        <w:tc>
          <w:tcPr>
            <w:tcW w:w="946" w:type="pct"/>
            <w:tcBorders>
              <w:top w:val="nil"/>
              <w:left w:val="nil"/>
              <w:bottom w:val="nil"/>
              <w:right w:val="nil"/>
            </w:tcBorders>
            <w:shd w:val="clear" w:color="auto" w:fill="FFFFFF"/>
            <w:vAlign w:val="center"/>
          </w:tcPr>
          <w:p w14:paraId="4FBEE45B" w14:textId="77777777" w:rsidR="00905490" w:rsidRPr="00905490" w:rsidRDefault="00905490" w:rsidP="00905490">
            <w:pPr>
              <w:rPr>
                <w:rFonts w:ascii="Arial" w:hAnsi="Arial" w:cs="Arial"/>
                <w:sz w:val="22"/>
                <w:szCs w:val="22"/>
              </w:rPr>
            </w:pPr>
          </w:p>
        </w:tc>
      </w:tr>
      <w:tr w:rsidR="00A45D35" w:rsidRPr="00905490" w14:paraId="03B8248E" w14:textId="77777777" w:rsidTr="00905490">
        <w:trPr>
          <w:trHeight w:val="20"/>
        </w:trPr>
        <w:tc>
          <w:tcPr>
            <w:tcW w:w="5000" w:type="pct"/>
            <w:gridSpan w:val="5"/>
            <w:tcBorders>
              <w:top w:val="single" w:sz="4" w:space="0" w:color="00000A"/>
              <w:left w:val="single" w:sz="4" w:space="0" w:color="00000A"/>
              <w:bottom w:val="single" w:sz="4" w:space="0" w:color="00000A"/>
              <w:right w:val="single" w:sz="4" w:space="0" w:color="000001"/>
            </w:tcBorders>
            <w:shd w:val="clear" w:color="auto" w:fill="C0C0C0"/>
            <w:tcMar>
              <w:left w:w="60" w:type="dxa"/>
            </w:tcMar>
            <w:vAlign w:val="center"/>
          </w:tcPr>
          <w:p w14:paraId="62C6E7D1" w14:textId="664737C8" w:rsidR="00A45D35" w:rsidRPr="00905490" w:rsidRDefault="00A45D35" w:rsidP="00905490">
            <w:pPr>
              <w:jc w:val="center"/>
              <w:rPr>
                <w:rFonts w:ascii="Arial" w:hAnsi="Arial" w:cs="Arial"/>
                <w:b/>
                <w:sz w:val="22"/>
                <w:szCs w:val="22"/>
              </w:rPr>
            </w:pPr>
            <w:r w:rsidRPr="00905490">
              <w:rPr>
                <w:rFonts w:ascii="Arial" w:hAnsi="Arial" w:cs="Arial"/>
                <w:b/>
                <w:sz w:val="22"/>
                <w:szCs w:val="22"/>
              </w:rPr>
              <w:t>COMPOSIÇÃO DOS ALIMENTOS / ALIMENTOS SUBSTITUTOS</w:t>
            </w:r>
          </w:p>
        </w:tc>
      </w:tr>
      <w:tr w:rsidR="00A45D35" w:rsidRPr="00905490" w14:paraId="46390F3E" w14:textId="77777777" w:rsidTr="00905490">
        <w:trPr>
          <w:trHeight w:val="20"/>
        </w:trPr>
        <w:tc>
          <w:tcPr>
            <w:tcW w:w="835" w:type="pct"/>
            <w:tcBorders>
              <w:top w:val="nil"/>
              <w:left w:val="single" w:sz="4" w:space="0" w:color="00000A"/>
              <w:bottom w:val="single" w:sz="4" w:space="0" w:color="00000A"/>
              <w:right w:val="single" w:sz="4" w:space="0" w:color="00000A"/>
            </w:tcBorders>
            <w:shd w:val="clear" w:color="auto" w:fill="C0C0C0"/>
            <w:tcMar>
              <w:left w:w="60" w:type="dxa"/>
            </w:tcMar>
            <w:vAlign w:val="center"/>
          </w:tcPr>
          <w:p w14:paraId="4A5F1714" w14:textId="77777777" w:rsidR="00A45D35" w:rsidRPr="00905490" w:rsidRDefault="00A45D35" w:rsidP="00905490">
            <w:pPr>
              <w:jc w:val="center"/>
              <w:rPr>
                <w:rFonts w:ascii="Arial" w:hAnsi="Arial" w:cs="Arial"/>
                <w:b/>
                <w:sz w:val="22"/>
                <w:szCs w:val="22"/>
              </w:rPr>
            </w:pPr>
            <w:r w:rsidRPr="00905490">
              <w:rPr>
                <w:rFonts w:ascii="Arial" w:hAnsi="Arial" w:cs="Arial"/>
                <w:b/>
                <w:sz w:val="22"/>
                <w:szCs w:val="22"/>
              </w:rPr>
              <w:t>CARDÁPIO</w:t>
            </w:r>
          </w:p>
        </w:tc>
        <w:tc>
          <w:tcPr>
            <w:tcW w:w="1707" w:type="pct"/>
            <w:tcBorders>
              <w:top w:val="nil"/>
              <w:left w:val="nil"/>
              <w:bottom w:val="single" w:sz="4" w:space="0" w:color="00000A"/>
              <w:right w:val="single" w:sz="4" w:space="0" w:color="00000A"/>
            </w:tcBorders>
            <w:shd w:val="clear" w:color="auto" w:fill="C0C0C0"/>
            <w:vAlign w:val="center"/>
          </w:tcPr>
          <w:p w14:paraId="3D053CA6" w14:textId="77777777" w:rsidR="00A45D35" w:rsidRPr="00905490" w:rsidRDefault="00A45D35" w:rsidP="00905490">
            <w:pPr>
              <w:jc w:val="center"/>
              <w:rPr>
                <w:rFonts w:ascii="Arial" w:hAnsi="Arial" w:cs="Arial"/>
                <w:b/>
                <w:sz w:val="22"/>
                <w:szCs w:val="22"/>
              </w:rPr>
            </w:pPr>
            <w:r w:rsidRPr="00905490">
              <w:rPr>
                <w:rFonts w:ascii="Arial" w:hAnsi="Arial" w:cs="Arial"/>
                <w:b/>
                <w:sz w:val="22"/>
                <w:szCs w:val="22"/>
              </w:rPr>
              <w:t>COMPOSIÇÃO</w:t>
            </w:r>
          </w:p>
        </w:tc>
        <w:tc>
          <w:tcPr>
            <w:tcW w:w="899" w:type="pct"/>
            <w:tcBorders>
              <w:top w:val="nil"/>
              <w:left w:val="nil"/>
              <w:bottom w:val="single" w:sz="4" w:space="0" w:color="00000A"/>
              <w:right w:val="single" w:sz="4" w:space="0" w:color="00000A"/>
            </w:tcBorders>
            <w:shd w:val="clear" w:color="auto" w:fill="C0C0C0"/>
            <w:vAlign w:val="center"/>
          </w:tcPr>
          <w:p w14:paraId="0CF472BE" w14:textId="77777777" w:rsidR="00A45D35" w:rsidRPr="00905490" w:rsidRDefault="00A45D35" w:rsidP="00905490">
            <w:pPr>
              <w:jc w:val="center"/>
              <w:rPr>
                <w:rFonts w:ascii="Arial" w:hAnsi="Arial" w:cs="Arial"/>
                <w:b/>
                <w:sz w:val="22"/>
                <w:szCs w:val="22"/>
              </w:rPr>
            </w:pPr>
            <w:r w:rsidRPr="00905490">
              <w:rPr>
                <w:rFonts w:ascii="Arial" w:hAnsi="Arial" w:cs="Arial"/>
                <w:b/>
                <w:sz w:val="22"/>
                <w:szCs w:val="22"/>
              </w:rPr>
              <w:t>GÊNEROS</w:t>
            </w:r>
          </w:p>
        </w:tc>
        <w:tc>
          <w:tcPr>
            <w:tcW w:w="1559" w:type="pct"/>
            <w:gridSpan w:val="2"/>
            <w:tcBorders>
              <w:top w:val="single" w:sz="4" w:space="0" w:color="00000A"/>
              <w:left w:val="nil"/>
              <w:bottom w:val="single" w:sz="4" w:space="0" w:color="00000A"/>
              <w:right w:val="single" w:sz="4" w:space="0" w:color="000001"/>
            </w:tcBorders>
            <w:shd w:val="clear" w:color="auto" w:fill="C0C0C0"/>
            <w:vAlign w:val="center"/>
          </w:tcPr>
          <w:p w14:paraId="18E28C9D" w14:textId="77777777" w:rsidR="00A45D35" w:rsidRPr="00905490" w:rsidRDefault="00A45D35" w:rsidP="00905490">
            <w:pPr>
              <w:jc w:val="center"/>
              <w:rPr>
                <w:rFonts w:ascii="Arial" w:hAnsi="Arial" w:cs="Arial"/>
                <w:b/>
                <w:sz w:val="22"/>
                <w:szCs w:val="22"/>
              </w:rPr>
            </w:pPr>
            <w:r w:rsidRPr="00905490">
              <w:rPr>
                <w:rFonts w:ascii="Arial" w:hAnsi="Arial" w:cs="Arial"/>
                <w:b/>
                <w:sz w:val="22"/>
                <w:szCs w:val="22"/>
              </w:rPr>
              <w:t>ALIMENTO SUBSTITUTO</w:t>
            </w:r>
          </w:p>
        </w:tc>
      </w:tr>
      <w:tr w:rsidR="00A45D35" w:rsidRPr="00905490" w14:paraId="6E08A65B" w14:textId="77777777" w:rsidTr="00905490">
        <w:trPr>
          <w:trHeight w:val="20"/>
        </w:trPr>
        <w:tc>
          <w:tcPr>
            <w:tcW w:w="835"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160A9DCF" w14:textId="77777777" w:rsidR="00A45D35" w:rsidRPr="00905490" w:rsidRDefault="00A45D35" w:rsidP="00905490">
            <w:pPr>
              <w:rPr>
                <w:rFonts w:ascii="Arial" w:hAnsi="Arial" w:cs="Arial"/>
                <w:sz w:val="22"/>
                <w:szCs w:val="22"/>
              </w:rPr>
            </w:pPr>
            <w:r w:rsidRPr="00905490">
              <w:rPr>
                <w:rFonts w:ascii="Arial" w:hAnsi="Arial" w:cs="Arial"/>
                <w:sz w:val="22"/>
                <w:szCs w:val="22"/>
              </w:rPr>
              <w:t>Refeição</w:t>
            </w:r>
          </w:p>
        </w:tc>
        <w:tc>
          <w:tcPr>
            <w:tcW w:w="1707"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3054D156" w14:textId="77777777" w:rsidR="00A45D35" w:rsidRPr="00905490" w:rsidRDefault="00A45D35" w:rsidP="00905490">
            <w:pPr>
              <w:rPr>
                <w:rFonts w:ascii="Arial" w:hAnsi="Arial" w:cs="Arial"/>
                <w:sz w:val="22"/>
                <w:szCs w:val="22"/>
              </w:rPr>
            </w:pPr>
            <w:r w:rsidRPr="00905490">
              <w:rPr>
                <w:rFonts w:ascii="Arial" w:hAnsi="Arial" w:cs="Arial"/>
                <w:sz w:val="22"/>
                <w:szCs w:val="22"/>
              </w:rPr>
              <w:t>Sanduiche com pão, queijo e presunto, suco de fruta e 1 fruta in natura da estação</w:t>
            </w:r>
          </w:p>
        </w:tc>
        <w:tc>
          <w:tcPr>
            <w:tcW w:w="899" w:type="pct"/>
            <w:tcBorders>
              <w:top w:val="nil"/>
              <w:left w:val="nil"/>
              <w:bottom w:val="single" w:sz="4" w:space="0" w:color="00000A"/>
              <w:right w:val="single" w:sz="4" w:space="0" w:color="00000A"/>
            </w:tcBorders>
            <w:shd w:val="clear" w:color="auto" w:fill="FFFFFF"/>
            <w:vAlign w:val="center"/>
          </w:tcPr>
          <w:p w14:paraId="40EFA07E" w14:textId="77777777" w:rsidR="00A45D35" w:rsidRPr="00905490" w:rsidRDefault="00A45D35" w:rsidP="00905490">
            <w:pPr>
              <w:rPr>
                <w:rFonts w:ascii="Arial" w:hAnsi="Arial" w:cs="Arial"/>
                <w:sz w:val="22"/>
                <w:szCs w:val="22"/>
              </w:rPr>
            </w:pPr>
            <w:r w:rsidRPr="00905490">
              <w:rPr>
                <w:rFonts w:ascii="Arial" w:hAnsi="Arial" w:cs="Arial"/>
                <w:sz w:val="22"/>
                <w:szCs w:val="22"/>
              </w:rPr>
              <w:t xml:space="preserve">Sanduíche (PÃO) </w:t>
            </w:r>
          </w:p>
        </w:tc>
        <w:tc>
          <w:tcPr>
            <w:tcW w:w="1559" w:type="pct"/>
            <w:gridSpan w:val="2"/>
            <w:tcBorders>
              <w:top w:val="single" w:sz="4" w:space="0" w:color="00000A"/>
              <w:left w:val="nil"/>
              <w:bottom w:val="single" w:sz="4" w:space="0" w:color="00000A"/>
              <w:right w:val="single" w:sz="4" w:space="0" w:color="000001"/>
            </w:tcBorders>
            <w:shd w:val="clear" w:color="auto" w:fill="FFFFFF"/>
            <w:vAlign w:val="center"/>
          </w:tcPr>
          <w:p w14:paraId="43ECC9DB" w14:textId="44D17416" w:rsidR="00A45D35" w:rsidRPr="00905490" w:rsidRDefault="00A45D35" w:rsidP="00905490">
            <w:pPr>
              <w:rPr>
                <w:rFonts w:ascii="Arial" w:hAnsi="Arial" w:cs="Arial"/>
                <w:sz w:val="22"/>
                <w:szCs w:val="22"/>
              </w:rPr>
            </w:pPr>
            <w:r w:rsidRPr="00905490">
              <w:rPr>
                <w:rFonts w:ascii="Arial" w:hAnsi="Arial" w:cs="Arial"/>
                <w:sz w:val="22"/>
                <w:szCs w:val="22"/>
              </w:rPr>
              <w:t xml:space="preserve">Biscoitos simples, bolos, torta salgada, pães (pão de leite fatiado, pão de hot </w:t>
            </w:r>
            <w:proofErr w:type="spellStart"/>
            <w:r w:rsidRPr="00905490">
              <w:rPr>
                <w:rFonts w:ascii="Arial" w:hAnsi="Arial" w:cs="Arial"/>
                <w:sz w:val="22"/>
                <w:szCs w:val="22"/>
              </w:rPr>
              <w:t>dog</w:t>
            </w:r>
            <w:proofErr w:type="spellEnd"/>
            <w:r w:rsidRPr="00905490">
              <w:rPr>
                <w:rFonts w:ascii="Arial" w:hAnsi="Arial" w:cs="Arial"/>
                <w:sz w:val="22"/>
                <w:szCs w:val="22"/>
              </w:rPr>
              <w:t>, pão francês e pão doce)</w:t>
            </w:r>
          </w:p>
        </w:tc>
      </w:tr>
      <w:tr w:rsidR="00A45D35" w:rsidRPr="00905490" w14:paraId="02BF25FA" w14:textId="77777777" w:rsidTr="00905490">
        <w:trPr>
          <w:trHeight w:val="20"/>
        </w:trPr>
        <w:tc>
          <w:tcPr>
            <w:tcW w:w="83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5CE2DC0E" w14:textId="77777777" w:rsidR="00A45D35" w:rsidRPr="00905490" w:rsidRDefault="00A45D35" w:rsidP="00905490">
            <w:pPr>
              <w:rPr>
                <w:rFonts w:ascii="Arial" w:hAnsi="Arial" w:cs="Arial"/>
                <w:sz w:val="22"/>
                <w:szCs w:val="22"/>
              </w:rPr>
            </w:pPr>
          </w:p>
        </w:tc>
        <w:tc>
          <w:tcPr>
            <w:tcW w:w="1707"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0620ED9D" w14:textId="77777777" w:rsidR="00A45D35" w:rsidRPr="00905490" w:rsidRDefault="00A45D35" w:rsidP="00905490">
            <w:pPr>
              <w:rPr>
                <w:rFonts w:ascii="Arial" w:hAnsi="Arial" w:cs="Arial"/>
                <w:sz w:val="22"/>
                <w:szCs w:val="22"/>
              </w:rPr>
            </w:pPr>
          </w:p>
        </w:tc>
        <w:tc>
          <w:tcPr>
            <w:tcW w:w="899" w:type="pct"/>
            <w:tcBorders>
              <w:top w:val="nil"/>
              <w:left w:val="nil"/>
              <w:bottom w:val="single" w:sz="4" w:space="0" w:color="00000A"/>
              <w:right w:val="single" w:sz="4" w:space="0" w:color="00000A"/>
            </w:tcBorders>
            <w:shd w:val="clear" w:color="auto" w:fill="FFFFFF"/>
            <w:vAlign w:val="center"/>
          </w:tcPr>
          <w:p w14:paraId="3848626C" w14:textId="77777777" w:rsidR="00A45D35" w:rsidRPr="00905490" w:rsidRDefault="00A45D35" w:rsidP="00905490">
            <w:pPr>
              <w:rPr>
                <w:rFonts w:ascii="Arial" w:hAnsi="Arial" w:cs="Arial"/>
                <w:sz w:val="22"/>
                <w:szCs w:val="22"/>
              </w:rPr>
            </w:pPr>
            <w:r w:rsidRPr="00905490">
              <w:rPr>
                <w:rFonts w:ascii="Arial" w:hAnsi="Arial" w:cs="Arial"/>
                <w:sz w:val="22"/>
                <w:szCs w:val="22"/>
              </w:rPr>
              <w:t>Presunto e queijo</w:t>
            </w:r>
          </w:p>
        </w:tc>
        <w:tc>
          <w:tcPr>
            <w:tcW w:w="1559" w:type="pct"/>
            <w:gridSpan w:val="2"/>
            <w:tcBorders>
              <w:top w:val="single" w:sz="4" w:space="0" w:color="00000A"/>
              <w:left w:val="nil"/>
              <w:bottom w:val="single" w:sz="4" w:space="0" w:color="00000A"/>
              <w:right w:val="single" w:sz="4" w:space="0" w:color="000001"/>
            </w:tcBorders>
            <w:shd w:val="clear" w:color="auto" w:fill="FFFFFF"/>
            <w:vAlign w:val="center"/>
          </w:tcPr>
          <w:p w14:paraId="4BF4A087" w14:textId="77777777" w:rsidR="00A45D35" w:rsidRPr="00905490" w:rsidRDefault="00A45D35" w:rsidP="00905490">
            <w:pPr>
              <w:rPr>
                <w:rFonts w:ascii="Arial" w:hAnsi="Arial" w:cs="Arial"/>
                <w:sz w:val="22"/>
                <w:szCs w:val="22"/>
              </w:rPr>
            </w:pPr>
            <w:r w:rsidRPr="00905490">
              <w:rPr>
                <w:rFonts w:ascii="Arial" w:hAnsi="Arial" w:cs="Arial"/>
                <w:sz w:val="22"/>
                <w:szCs w:val="22"/>
              </w:rPr>
              <w:t>Carne moída</w:t>
            </w:r>
          </w:p>
        </w:tc>
      </w:tr>
      <w:tr w:rsidR="00A45D35" w:rsidRPr="00905490" w14:paraId="0C0B462D" w14:textId="77777777" w:rsidTr="00905490">
        <w:trPr>
          <w:trHeight w:val="20"/>
        </w:trPr>
        <w:tc>
          <w:tcPr>
            <w:tcW w:w="83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A208D82" w14:textId="77777777" w:rsidR="00A45D35" w:rsidRPr="00905490" w:rsidRDefault="00A45D35" w:rsidP="00905490">
            <w:pPr>
              <w:rPr>
                <w:rFonts w:ascii="Arial" w:hAnsi="Arial" w:cs="Arial"/>
                <w:sz w:val="22"/>
                <w:szCs w:val="22"/>
              </w:rPr>
            </w:pPr>
          </w:p>
        </w:tc>
        <w:tc>
          <w:tcPr>
            <w:tcW w:w="1707"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4DE19C14" w14:textId="77777777" w:rsidR="00A45D35" w:rsidRPr="00905490" w:rsidRDefault="00A45D35" w:rsidP="00905490">
            <w:pPr>
              <w:rPr>
                <w:rFonts w:ascii="Arial" w:hAnsi="Arial" w:cs="Arial"/>
                <w:sz w:val="22"/>
                <w:szCs w:val="22"/>
              </w:rPr>
            </w:pPr>
          </w:p>
        </w:tc>
        <w:tc>
          <w:tcPr>
            <w:tcW w:w="899" w:type="pct"/>
            <w:tcBorders>
              <w:top w:val="nil"/>
              <w:left w:val="nil"/>
              <w:bottom w:val="single" w:sz="4" w:space="0" w:color="00000A"/>
              <w:right w:val="single" w:sz="4" w:space="0" w:color="00000A"/>
            </w:tcBorders>
            <w:shd w:val="clear" w:color="auto" w:fill="FFFFFF"/>
            <w:vAlign w:val="center"/>
          </w:tcPr>
          <w:p w14:paraId="632D92BD" w14:textId="77777777" w:rsidR="00A45D35" w:rsidRPr="00905490" w:rsidRDefault="00A45D35" w:rsidP="00905490">
            <w:pPr>
              <w:rPr>
                <w:rFonts w:ascii="Arial" w:hAnsi="Arial" w:cs="Arial"/>
                <w:sz w:val="22"/>
                <w:szCs w:val="22"/>
              </w:rPr>
            </w:pPr>
            <w:r w:rsidRPr="00905490">
              <w:rPr>
                <w:rFonts w:ascii="Arial" w:hAnsi="Arial" w:cs="Arial"/>
                <w:sz w:val="22"/>
                <w:szCs w:val="22"/>
              </w:rPr>
              <w:t>Maça</w:t>
            </w:r>
          </w:p>
        </w:tc>
        <w:tc>
          <w:tcPr>
            <w:tcW w:w="1559" w:type="pct"/>
            <w:gridSpan w:val="2"/>
            <w:tcBorders>
              <w:top w:val="single" w:sz="4" w:space="0" w:color="00000A"/>
              <w:left w:val="nil"/>
              <w:bottom w:val="single" w:sz="4" w:space="0" w:color="00000A"/>
              <w:right w:val="single" w:sz="4" w:space="0" w:color="000001"/>
            </w:tcBorders>
            <w:shd w:val="clear" w:color="auto" w:fill="FFFFFF"/>
            <w:vAlign w:val="center"/>
          </w:tcPr>
          <w:p w14:paraId="666356F1" w14:textId="77777777" w:rsidR="00A45D35" w:rsidRPr="00905490" w:rsidRDefault="00A45D35" w:rsidP="00905490">
            <w:pPr>
              <w:rPr>
                <w:rFonts w:ascii="Arial" w:hAnsi="Arial" w:cs="Arial"/>
                <w:sz w:val="22"/>
                <w:szCs w:val="22"/>
              </w:rPr>
            </w:pPr>
            <w:r w:rsidRPr="00905490">
              <w:rPr>
                <w:rFonts w:ascii="Arial" w:hAnsi="Arial" w:cs="Arial"/>
                <w:sz w:val="22"/>
                <w:szCs w:val="22"/>
              </w:rPr>
              <w:t>Frutas da estação</w:t>
            </w:r>
          </w:p>
        </w:tc>
      </w:tr>
      <w:tr w:rsidR="00A45D35" w:rsidRPr="00905490" w14:paraId="46645DA0" w14:textId="77777777" w:rsidTr="00905490">
        <w:trPr>
          <w:trHeight w:val="20"/>
        </w:trPr>
        <w:tc>
          <w:tcPr>
            <w:tcW w:w="835"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278FF208" w14:textId="77777777" w:rsidR="00A45D35" w:rsidRPr="00905490" w:rsidRDefault="00A45D35" w:rsidP="00905490">
            <w:pPr>
              <w:rPr>
                <w:rFonts w:ascii="Arial" w:hAnsi="Arial" w:cs="Arial"/>
                <w:sz w:val="22"/>
                <w:szCs w:val="22"/>
              </w:rPr>
            </w:pPr>
          </w:p>
        </w:tc>
        <w:tc>
          <w:tcPr>
            <w:tcW w:w="1707"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5844F3E6" w14:textId="77777777" w:rsidR="00A45D35" w:rsidRPr="00905490" w:rsidRDefault="00A45D35" w:rsidP="00905490">
            <w:pPr>
              <w:rPr>
                <w:rFonts w:ascii="Arial" w:hAnsi="Arial" w:cs="Arial"/>
                <w:sz w:val="22"/>
                <w:szCs w:val="22"/>
              </w:rPr>
            </w:pPr>
          </w:p>
        </w:tc>
        <w:tc>
          <w:tcPr>
            <w:tcW w:w="899" w:type="pct"/>
            <w:tcBorders>
              <w:top w:val="nil"/>
              <w:left w:val="nil"/>
              <w:bottom w:val="single" w:sz="4" w:space="0" w:color="00000A"/>
              <w:right w:val="single" w:sz="4" w:space="0" w:color="00000A"/>
            </w:tcBorders>
            <w:shd w:val="clear" w:color="auto" w:fill="FFFFFF"/>
            <w:vAlign w:val="center"/>
          </w:tcPr>
          <w:p w14:paraId="684D93F9" w14:textId="77777777" w:rsidR="00A45D35" w:rsidRPr="00905490" w:rsidRDefault="00A45D35" w:rsidP="00905490">
            <w:pPr>
              <w:rPr>
                <w:rFonts w:ascii="Arial" w:hAnsi="Arial" w:cs="Arial"/>
                <w:sz w:val="22"/>
                <w:szCs w:val="22"/>
              </w:rPr>
            </w:pPr>
            <w:r w:rsidRPr="00905490">
              <w:rPr>
                <w:rFonts w:ascii="Arial" w:hAnsi="Arial" w:cs="Arial"/>
                <w:sz w:val="22"/>
                <w:szCs w:val="22"/>
              </w:rPr>
              <w:t>Suco</w:t>
            </w:r>
          </w:p>
        </w:tc>
        <w:tc>
          <w:tcPr>
            <w:tcW w:w="1559" w:type="pct"/>
            <w:gridSpan w:val="2"/>
            <w:tcBorders>
              <w:top w:val="single" w:sz="4" w:space="0" w:color="00000A"/>
              <w:left w:val="nil"/>
              <w:bottom w:val="single" w:sz="4" w:space="0" w:color="00000A"/>
              <w:right w:val="single" w:sz="4" w:space="0" w:color="000001"/>
            </w:tcBorders>
            <w:shd w:val="clear" w:color="auto" w:fill="FFFFFF"/>
            <w:vAlign w:val="center"/>
          </w:tcPr>
          <w:p w14:paraId="033293FF" w14:textId="77777777" w:rsidR="00A45D35" w:rsidRPr="00905490" w:rsidRDefault="00A45D35" w:rsidP="00905490">
            <w:pPr>
              <w:rPr>
                <w:rFonts w:ascii="Arial" w:hAnsi="Arial" w:cs="Arial"/>
                <w:sz w:val="22"/>
                <w:szCs w:val="22"/>
              </w:rPr>
            </w:pPr>
            <w:r w:rsidRPr="00905490">
              <w:rPr>
                <w:rFonts w:ascii="Arial" w:hAnsi="Arial" w:cs="Arial"/>
                <w:sz w:val="22"/>
                <w:szCs w:val="22"/>
              </w:rPr>
              <w:t>Suco natural, chá, achocolatado, iogurte, vitamina</w:t>
            </w:r>
          </w:p>
        </w:tc>
      </w:tr>
    </w:tbl>
    <w:p w14:paraId="275F5906" w14:textId="325F4590" w:rsidR="00A45D35" w:rsidRPr="00765E04" w:rsidRDefault="00A45D35" w:rsidP="00765E04">
      <w:pPr>
        <w:spacing w:line="360" w:lineRule="auto"/>
        <w:jc w:val="both"/>
        <w:rPr>
          <w:rFonts w:ascii="Arial" w:hAnsi="Arial" w:cs="Arial"/>
          <w:sz w:val="22"/>
          <w:szCs w:val="22"/>
        </w:rPr>
      </w:pPr>
      <w:r w:rsidRPr="00765E04">
        <w:rPr>
          <w:rFonts w:ascii="Arial" w:eastAsia="Times New Roman" w:hAnsi="Arial" w:cs="Arial"/>
          <w:b/>
          <w:bCs/>
          <w:sz w:val="22"/>
          <w:szCs w:val="22"/>
          <w:lang w:bidi="ar-SA"/>
        </w:rPr>
        <w:t>OBS:  Agricultura Familiar será de responsabilidade da Prefeitura, portanto o preço apresentado para este cardápio não deverá constar esses produtos, que serão entregues diretamente nas escolas</w:t>
      </w:r>
    </w:p>
    <w:p w14:paraId="78655EFC" w14:textId="77777777" w:rsidR="00905490" w:rsidRDefault="00905490" w:rsidP="00905490">
      <w:pPr>
        <w:pStyle w:val="Ttulo61"/>
        <w:spacing w:line="360" w:lineRule="auto"/>
        <w:rPr>
          <w:rFonts w:ascii="Arial" w:hAnsi="Arial" w:cs="Arial"/>
          <w:sz w:val="22"/>
          <w:szCs w:val="22"/>
        </w:rPr>
      </w:pPr>
    </w:p>
    <w:p w14:paraId="1C3311C4" w14:textId="3ED7D078" w:rsidR="00A45D35" w:rsidRPr="00905490" w:rsidRDefault="00A45D35" w:rsidP="00905490">
      <w:pPr>
        <w:pStyle w:val="Ttulo61"/>
        <w:spacing w:line="360" w:lineRule="auto"/>
        <w:rPr>
          <w:rFonts w:ascii="Arial" w:hAnsi="Arial" w:cs="Arial"/>
          <w:sz w:val="22"/>
          <w:szCs w:val="22"/>
        </w:rPr>
      </w:pPr>
      <w:r w:rsidRPr="00765E04">
        <w:rPr>
          <w:rFonts w:ascii="Arial" w:hAnsi="Arial" w:cs="Arial"/>
          <w:sz w:val="22"/>
          <w:szCs w:val="22"/>
        </w:rPr>
        <w:t>CARDÁPIO 8</w:t>
      </w:r>
      <w:r w:rsidR="00905490">
        <w:rPr>
          <w:rFonts w:ascii="Arial" w:hAnsi="Arial" w:cs="Arial"/>
          <w:sz w:val="22"/>
          <w:szCs w:val="22"/>
        </w:rPr>
        <w:t xml:space="preserve"> - </w:t>
      </w:r>
      <w:r w:rsidRPr="00905490">
        <w:rPr>
          <w:rFonts w:ascii="Arial" w:eastAsia="Times New Roman" w:hAnsi="Arial" w:cs="Arial"/>
          <w:bCs/>
          <w:sz w:val="22"/>
          <w:szCs w:val="22"/>
          <w:lang w:bidi="ar-SA"/>
        </w:rPr>
        <w:t>CARDÁPIO PARA EDUCAÇÃO DE JOVES E ADULTOS (EJA)</w:t>
      </w: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535"/>
        <w:gridCol w:w="8105"/>
      </w:tblGrid>
      <w:tr w:rsidR="00A45D35" w:rsidRPr="00905490" w14:paraId="11959EE7" w14:textId="77777777" w:rsidTr="00905490">
        <w:trPr>
          <w:trHeight w:val="20"/>
        </w:trPr>
        <w:tc>
          <w:tcPr>
            <w:tcW w:w="796" w:type="pct"/>
            <w:tcBorders>
              <w:top w:val="nil"/>
              <w:left w:val="nil"/>
              <w:bottom w:val="nil"/>
              <w:right w:val="nil"/>
            </w:tcBorders>
            <w:shd w:val="clear" w:color="auto" w:fill="FFFFFF"/>
            <w:vAlign w:val="center"/>
          </w:tcPr>
          <w:p w14:paraId="31327989" w14:textId="77777777" w:rsidR="00A45D35" w:rsidRPr="00905490" w:rsidRDefault="00A45D35" w:rsidP="00905490">
            <w:pPr>
              <w:spacing w:line="240" w:lineRule="auto"/>
              <w:rPr>
                <w:rFonts w:ascii="Arial" w:hAnsi="Arial" w:cs="Arial"/>
                <w:sz w:val="22"/>
                <w:szCs w:val="22"/>
              </w:rPr>
            </w:pPr>
          </w:p>
        </w:tc>
        <w:tc>
          <w:tcPr>
            <w:tcW w:w="4204" w:type="pct"/>
            <w:tcBorders>
              <w:top w:val="single" w:sz="4" w:space="0" w:color="00000A"/>
              <w:left w:val="single" w:sz="4" w:space="0" w:color="00000A"/>
              <w:bottom w:val="nil"/>
              <w:right w:val="single" w:sz="4" w:space="0" w:color="000001"/>
            </w:tcBorders>
            <w:shd w:val="clear" w:color="auto" w:fill="C0C0C0"/>
            <w:tcMar>
              <w:left w:w="60" w:type="dxa"/>
            </w:tcMar>
            <w:vAlign w:val="center"/>
          </w:tcPr>
          <w:p w14:paraId="786D3BA2" w14:textId="77777777" w:rsidR="00A45D35" w:rsidRPr="00905490" w:rsidRDefault="00A45D35" w:rsidP="00905490">
            <w:pPr>
              <w:spacing w:line="240" w:lineRule="auto"/>
              <w:jc w:val="center"/>
              <w:rPr>
                <w:rFonts w:ascii="Arial" w:hAnsi="Arial" w:cs="Arial"/>
                <w:b/>
                <w:sz w:val="22"/>
                <w:szCs w:val="22"/>
              </w:rPr>
            </w:pPr>
            <w:r w:rsidRPr="00905490">
              <w:rPr>
                <w:rFonts w:ascii="Arial" w:hAnsi="Arial" w:cs="Arial"/>
                <w:b/>
                <w:sz w:val="22"/>
                <w:szCs w:val="22"/>
              </w:rPr>
              <w:t>MANHÃ E TARDE</w:t>
            </w:r>
          </w:p>
        </w:tc>
      </w:tr>
      <w:tr w:rsidR="00A45D35" w:rsidRPr="00905490" w14:paraId="3B4EBF00" w14:textId="77777777" w:rsidTr="003549B5">
        <w:trPr>
          <w:trHeight w:val="253"/>
        </w:trPr>
        <w:tc>
          <w:tcPr>
            <w:tcW w:w="796" w:type="pct"/>
            <w:vMerge w:val="restart"/>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33FDD0DF" w14:textId="77777777" w:rsidR="00A45D35" w:rsidRPr="00905490" w:rsidRDefault="00A45D35" w:rsidP="003549B5">
            <w:pPr>
              <w:spacing w:line="240" w:lineRule="auto"/>
              <w:jc w:val="both"/>
              <w:rPr>
                <w:rFonts w:ascii="Arial" w:hAnsi="Arial" w:cs="Arial"/>
                <w:sz w:val="22"/>
                <w:szCs w:val="22"/>
              </w:rPr>
            </w:pPr>
            <w:r w:rsidRPr="00905490">
              <w:rPr>
                <w:rFonts w:ascii="Arial" w:hAnsi="Arial" w:cs="Arial"/>
                <w:sz w:val="22"/>
                <w:szCs w:val="22"/>
              </w:rPr>
              <w:t>Segunda-feira</w:t>
            </w:r>
          </w:p>
        </w:tc>
        <w:tc>
          <w:tcPr>
            <w:tcW w:w="4204" w:type="pct"/>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2B42C365" w14:textId="77777777" w:rsidR="00A45D35" w:rsidRPr="00905490" w:rsidRDefault="00A45D35" w:rsidP="003549B5">
            <w:pPr>
              <w:spacing w:line="240" w:lineRule="auto"/>
              <w:jc w:val="both"/>
              <w:rPr>
                <w:rFonts w:ascii="Arial" w:hAnsi="Arial" w:cs="Arial"/>
                <w:sz w:val="22"/>
                <w:szCs w:val="22"/>
              </w:rPr>
            </w:pPr>
            <w:r w:rsidRPr="00905490">
              <w:rPr>
                <w:rFonts w:ascii="Arial" w:hAnsi="Arial" w:cs="Arial"/>
                <w:sz w:val="22"/>
                <w:szCs w:val="22"/>
              </w:rPr>
              <w:t>ARROZ COLORIDO COM CARNE, FEIJÃO E SALADA</w:t>
            </w:r>
          </w:p>
        </w:tc>
      </w:tr>
      <w:tr w:rsidR="00A45D35" w:rsidRPr="00905490" w14:paraId="4563C5B3" w14:textId="77777777" w:rsidTr="003549B5">
        <w:trPr>
          <w:trHeight w:val="253"/>
        </w:trPr>
        <w:tc>
          <w:tcPr>
            <w:tcW w:w="796" w:type="pct"/>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14:paraId="57023D83" w14:textId="77777777" w:rsidR="00A45D35" w:rsidRPr="00905490" w:rsidRDefault="00A45D35" w:rsidP="003549B5">
            <w:pPr>
              <w:spacing w:line="240" w:lineRule="auto"/>
              <w:jc w:val="both"/>
              <w:rPr>
                <w:rFonts w:ascii="Arial" w:hAnsi="Arial" w:cs="Arial"/>
                <w:sz w:val="22"/>
                <w:szCs w:val="22"/>
              </w:rPr>
            </w:pPr>
          </w:p>
        </w:tc>
        <w:tc>
          <w:tcPr>
            <w:tcW w:w="4204" w:type="pct"/>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0BFEB49E" w14:textId="77777777" w:rsidR="00A45D35" w:rsidRPr="00905490" w:rsidRDefault="00A45D35" w:rsidP="003549B5">
            <w:pPr>
              <w:spacing w:line="240" w:lineRule="auto"/>
              <w:jc w:val="both"/>
              <w:rPr>
                <w:rFonts w:ascii="Arial" w:hAnsi="Arial" w:cs="Arial"/>
                <w:sz w:val="22"/>
                <w:szCs w:val="22"/>
              </w:rPr>
            </w:pPr>
          </w:p>
        </w:tc>
      </w:tr>
      <w:tr w:rsidR="00A45D35" w:rsidRPr="00905490" w14:paraId="0311EDB7" w14:textId="77777777" w:rsidTr="003549B5">
        <w:trPr>
          <w:trHeight w:val="253"/>
        </w:trPr>
        <w:tc>
          <w:tcPr>
            <w:tcW w:w="79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FE76AB5" w14:textId="77777777" w:rsidR="00A45D35" w:rsidRPr="00905490" w:rsidRDefault="00A45D35" w:rsidP="003549B5">
            <w:pPr>
              <w:spacing w:line="240" w:lineRule="auto"/>
              <w:jc w:val="both"/>
              <w:rPr>
                <w:rFonts w:ascii="Arial" w:hAnsi="Arial" w:cs="Arial"/>
                <w:sz w:val="22"/>
                <w:szCs w:val="22"/>
              </w:rPr>
            </w:pPr>
          </w:p>
        </w:tc>
        <w:tc>
          <w:tcPr>
            <w:tcW w:w="4204" w:type="pct"/>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2BF57839" w14:textId="77777777" w:rsidR="00A45D35" w:rsidRPr="00905490" w:rsidRDefault="00A45D35" w:rsidP="003549B5">
            <w:pPr>
              <w:spacing w:line="240" w:lineRule="auto"/>
              <w:jc w:val="both"/>
              <w:rPr>
                <w:rFonts w:ascii="Arial" w:hAnsi="Arial" w:cs="Arial"/>
                <w:sz w:val="22"/>
                <w:szCs w:val="22"/>
              </w:rPr>
            </w:pPr>
          </w:p>
        </w:tc>
      </w:tr>
      <w:tr w:rsidR="00A45D35" w:rsidRPr="00905490" w14:paraId="1D329931" w14:textId="77777777" w:rsidTr="003549B5">
        <w:trPr>
          <w:trHeight w:val="253"/>
        </w:trPr>
        <w:tc>
          <w:tcPr>
            <w:tcW w:w="796"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61D93223" w14:textId="77777777" w:rsidR="00A45D35" w:rsidRPr="00905490" w:rsidRDefault="00A45D35" w:rsidP="003549B5">
            <w:pPr>
              <w:spacing w:line="240" w:lineRule="auto"/>
              <w:jc w:val="both"/>
              <w:rPr>
                <w:rFonts w:ascii="Arial" w:hAnsi="Arial" w:cs="Arial"/>
                <w:sz w:val="22"/>
                <w:szCs w:val="22"/>
              </w:rPr>
            </w:pPr>
            <w:r w:rsidRPr="00905490">
              <w:rPr>
                <w:rFonts w:ascii="Arial" w:hAnsi="Arial" w:cs="Arial"/>
                <w:sz w:val="22"/>
                <w:szCs w:val="22"/>
              </w:rPr>
              <w:t>Quarta-feira</w:t>
            </w:r>
          </w:p>
        </w:tc>
        <w:tc>
          <w:tcPr>
            <w:tcW w:w="4204" w:type="pct"/>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64654C72" w14:textId="38A38A5C" w:rsidR="00A45D35" w:rsidRPr="00905490" w:rsidRDefault="00A45D35" w:rsidP="003549B5">
            <w:pPr>
              <w:spacing w:line="240" w:lineRule="auto"/>
              <w:jc w:val="both"/>
              <w:rPr>
                <w:rFonts w:ascii="Arial" w:hAnsi="Arial" w:cs="Arial"/>
                <w:sz w:val="22"/>
                <w:szCs w:val="22"/>
              </w:rPr>
            </w:pPr>
            <w:r w:rsidRPr="00905490">
              <w:rPr>
                <w:rFonts w:ascii="Arial" w:hAnsi="Arial" w:cs="Arial"/>
                <w:sz w:val="22"/>
                <w:szCs w:val="22"/>
              </w:rPr>
              <w:t>RISOTO DE FRANGO, FEIJÃO, SALADA DE REPOLHO</w:t>
            </w:r>
          </w:p>
        </w:tc>
      </w:tr>
      <w:tr w:rsidR="00A45D35" w:rsidRPr="00905490" w14:paraId="1CFA0196" w14:textId="77777777" w:rsidTr="003549B5">
        <w:trPr>
          <w:trHeight w:val="253"/>
        </w:trPr>
        <w:tc>
          <w:tcPr>
            <w:tcW w:w="79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92BB63B" w14:textId="77777777" w:rsidR="00A45D35" w:rsidRPr="00905490" w:rsidRDefault="00A45D35" w:rsidP="003549B5">
            <w:pPr>
              <w:spacing w:line="240" w:lineRule="auto"/>
              <w:jc w:val="both"/>
              <w:rPr>
                <w:rFonts w:ascii="Arial" w:hAnsi="Arial" w:cs="Arial"/>
                <w:sz w:val="22"/>
                <w:szCs w:val="22"/>
              </w:rPr>
            </w:pPr>
          </w:p>
        </w:tc>
        <w:tc>
          <w:tcPr>
            <w:tcW w:w="4204" w:type="pct"/>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5CFACF92" w14:textId="77777777" w:rsidR="00A45D35" w:rsidRPr="00905490" w:rsidRDefault="00A45D35" w:rsidP="003549B5">
            <w:pPr>
              <w:spacing w:line="240" w:lineRule="auto"/>
              <w:jc w:val="both"/>
              <w:rPr>
                <w:rFonts w:ascii="Arial" w:hAnsi="Arial" w:cs="Arial"/>
                <w:sz w:val="22"/>
                <w:szCs w:val="22"/>
              </w:rPr>
            </w:pPr>
          </w:p>
        </w:tc>
      </w:tr>
      <w:tr w:rsidR="00A45D35" w:rsidRPr="00905490" w14:paraId="28C00E53" w14:textId="77777777" w:rsidTr="003549B5">
        <w:trPr>
          <w:trHeight w:val="253"/>
        </w:trPr>
        <w:tc>
          <w:tcPr>
            <w:tcW w:w="796" w:type="pct"/>
            <w:vMerge w:val="restart"/>
            <w:tcBorders>
              <w:top w:val="single" w:sz="4" w:space="0" w:color="auto"/>
              <w:left w:val="single" w:sz="4" w:space="0" w:color="00000A"/>
              <w:bottom w:val="single" w:sz="4" w:space="0" w:color="00000A"/>
              <w:right w:val="single" w:sz="4" w:space="0" w:color="00000A"/>
            </w:tcBorders>
            <w:shd w:val="clear" w:color="auto" w:fill="FFFFFF"/>
            <w:tcMar>
              <w:left w:w="60" w:type="dxa"/>
            </w:tcMar>
            <w:vAlign w:val="center"/>
          </w:tcPr>
          <w:p w14:paraId="3E1BA066" w14:textId="77777777" w:rsidR="00A45D35" w:rsidRPr="00905490" w:rsidRDefault="00A45D35" w:rsidP="003549B5">
            <w:pPr>
              <w:spacing w:line="240" w:lineRule="auto"/>
              <w:jc w:val="both"/>
              <w:rPr>
                <w:rFonts w:ascii="Arial" w:hAnsi="Arial" w:cs="Arial"/>
                <w:sz w:val="22"/>
                <w:szCs w:val="22"/>
              </w:rPr>
            </w:pPr>
            <w:r w:rsidRPr="00905490">
              <w:rPr>
                <w:rFonts w:ascii="Arial" w:hAnsi="Arial" w:cs="Arial"/>
                <w:sz w:val="22"/>
                <w:szCs w:val="22"/>
              </w:rPr>
              <w:lastRenderedPageBreak/>
              <w:t>Quinta-feira</w:t>
            </w:r>
          </w:p>
        </w:tc>
        <w:tc>
          <w:tcPr>
            <w:tcW w:w="4204" w:type="pct"/>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44E538C7" w14:textId="77777777" w:rsidR="00A45D35" w:rsidRPr="00905490" w:rsidRDefault="00A45D35" w:rsidP="003549B5">
            <w:pPr>
              <w:spacing w:line="240" w:lineRule="auto"/>
              <w:jc w:val="both"/>
              <w:rPr>
                <w:rFonts w:ascii="Arial" w:hAnsi="Arial" w:cs="Arial"/>
                <w:sz w:val="22"/>
                <w:szCs w:val="22"/>
              </w:rPr>
            </w:pPr>
            <w:r w:rsidRPr="00905490">
              <w:rPr>
                <w:rFonts w:ascii="Arial" w:hAnsi="Arial" w:cs="Arial"/>
                <w:sz w:val="22"/>
                <w:szCs w:val="22"/>
              </w:rPr>
              <w:t>SUCO CONCENTRADO, PÃO COM CARNE MOIDA E FRTUA</w:t>
            </w:r>
          </w:p>
        </w:tc>
      </w:tr>
      <w:tr w:rsidR="00A45D35" w:rsidRPr="00905490" w14:paraId="65B87BEA" w14:textId="77777777" w:rsidTr="003549B5">
        <w:trPr>
          <w:trHeight w:val="253"/>
        </w:trPr>
        <w:tc>
          <w:tcPr>
            <w:tcW w:w="79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6AF24C6F" w14:textId="77777777" w:rsidR="00A45D35" w:rsidRPr="00905490" w:rsidRDefault="00A45D35" w:rsidP="003549B5">
            <w:pPr>
              <w:spacing w:line="240" w:lineRule="auto"/>
              <w:jc w:val="both"/>
              <w:rPr>
                <w:rFonts w:ascii="Arial" w:hAnsi="Arial" w:cs="Arial"/>
                <w:sz w:val="22"/>
                <w:szCs w:val="22"/>
              </w:rPr>
            </w:pPr>
          </w:p>
        </w:tc>
        <w:tc>
          <w:tcPr>
            <w:tcW w:w="4204" w:type="pct"/>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6C6B26B2" w14:textId="77777777" w:rsidR="00A45D35" w:rsidRPr="00905490" w:rsidRDefault="00A45D35" w:rsidP="003549B5">
            <w:pPr>
              <w:spacing w:line="240" w:lineRule="auto"/>
              <w:jc w:val="both"/>
              <w:rPr>
                <w:rFonts w:ascii="Arial" w:hAnsi="Arial" w:cs="Arial"/>
                <w:sz w:val="22"/>
                <w:szCs w:val="22"/>
              </w:rPr>
            </w:pPr>
          </w:p>
        </w:tc>
      </w:tr>
      <w:tr w:rsidR="00A45D35" w:rsidRPr="00905490" w14:paraId="3C31DEAB" w14:textId="77777777" w:rsidTr="003549B5">
        <w:trPr>
          <w:trHeight w:val="253"/>
        </w:trPr>
        <w:tc>
          <w:tcPr>
            <w:tcW w:w="796"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7176A695" w14:textId="77777777" w:rsidR="00A45D35" w:rsidRPr="00905490" w:rsidRDefault="00A45D35" w:rsidP="003549B5">
            <w:pPr>
              <w:spacing w:line="240" w:lineRule="auto"/>
              <w:jc w:val="both"/>
              <w:rPr>
                <w:rFonts w:ascii="Arial" w:hAnsi="Arial" w:cs="Arial"/>
                <w:sz w:val="22"/>
                <w:szCs w:val="22"/>
              </w:rPr>
            </w:pPr>
            <w:r w:rsidRPr="00905490">
              <w:rPr>
                <w:rFonts w:ascii="Arial" w:hAnsi="Arial" w:cs="Arial"/>
                <w:sz w:val="22"/>
                <w:szCs w:val="22"/>
              </w:rPr>
              <w:t>Sexta-feira</w:t>
            </w:r>
          </w:p>
        </w:tc>
        <w:tc>
          <w:tcPr>
            <w:tcW w:w="4204" w:type="pct"/>
            <w:vMerge w:val="restart"/>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6FE19584" w14:textId="01023291" w:rsidR="00A45D35" w:rsidRPr="00905490" w:rsidRDefault="00A45D35" w:rsidP="003549B5">
            <w:pPr>
              <w:spacing w:line="240" w:lineRule="auto"/>
              <w:jc w:val="both"/>
              <w:rPr>
                <w:rFonts w:ascii="Arial" w:hAnsi="Arial" w:cs="Arial"/>
                <w:sz w:val="22"/>
                <w:szCs w:val="22"/>
              </w:rPr>
            </w:pPr>
            <w:r w:rsidRPr="00905490">
              <w:rPr>
                <w:rFonts w:ascii="Arial" w:hAnsi="Arial" w:cs="Arial"/>
                <w:sz w:val="22"/>
                <w:szCs w:val="22"/>
              </w:rPr>
              <w:t xml:space="preserve">MACARRÃO </w:t>
            </w:r>
            <w:proofErr w:type="gramStart"/>
            <w:r w:rsidRPr="00905490">
              <w:rPr>
                <w:rFonts w:ascii="Arial" w:hAnsi="Arial" w:cs="Arial"/>
                <w:sz w:val="22"/>
                <w:szCs w:val="22"/>
              </w:rPr>
              <w:t>COM  E</w:t>
            </w:r>
            <w:proofErr w:type="gramEnd"/>
            <w:r w:rsidRPr="00905490">
              <w:rPr>
                <w:rFonts w:ascii="Arial" w:hAnsi="Arial" w:cs="Arial"/>
                <w:sz w:val="22"/>
                <w:szCs w:val="22"/>
              </w:rPr>
              <w:t xml:space="preserve"> SALADA</w:t>
            </w:r>
          </w:p>
        </w:tc>
      </w:tr>
      <w:tr w:rsidR="00A45D35" w:rsidRPr="00905490" w14:paraId="2DD096E3" w14:textId="77777777" w:rsidTr="003549B5">
        <w:trPr>
          <w:trHeight w:val="253"/>
        </w:trPr>
        <w:tc>
          <w:tcPr>
            <w:tcW w:w="79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60380762" w14:textId="77777777" w:rsidR="00A45D35" w:rsidRPr="00905490" w:rsidRDefault="00A45D35" w:rsidP="00905490">
            <w:pPr>
              <w:spacing w:line="240" w:lineRule="auto"/>
              <w:rPr>
                <w:rFonts w:ascii="Arial" w:hAnsi="Arial" w:cs="Arial"/>
                <w:sz w:val="22"/>
                <w:szCs w:val="22"/>
              </w:rPr>
            </w:pPr>
          </w:p>
        </w:tc>
        <w:tc>
          <w:tcPr>
            <w:tcW w:w="4204" w:type="pct"/>
            <w:vMerge/>
            <w:tcBorders>
              <w:top w:val="single" w:sz="4" w:space="0" w:color="00000A"/>
              <w:left w:val="single" w:sz="4" w:space="0" w:color="00000A"/>
              <w:bottom w:val="single" w:sz="4" w:space="0" w:color="00000A"/>
              <w:right w:val="single" w:sz="4" w:space="0" w:color="000001"/>
            </w:tcBorders>
            <w:shd w:val="clear" w:color="auto" w:fill="FFFFFF"/>
            <w:tcMar>
              <w:left w:w="60" w:type="dxa"/>
            </w:tcMar>
            <w:vAlign w:val="center"/>
          </w:tcPr>
          <w:p w14:paraId="60801C75" w14:textId="77777777" w:rsidR="00A45D35" w:rsidRPr="00905490" w:rsidRDefault="00A45D35" w:rsidP="00905490">
            <w:pPr>
              <w:spacing w:line="240" w:lineRule="auto"/>
              <w:rPr>
                <w:rFonts w:ascii="Arial" w:hAnsi="Arial" w:cs="Arial"/>
                <w:sz w:val="22"/>
                <w:szCs w:val="22"/>
              </w:rPr>
            </w:pPr>
          </w:p>
        </w:tc>
      </w:tr>
    </w:tbl>
    <w:p w14:paraId="4431450A" w14:textId="77777777" w:rsidR="00A45D35" w:rsidRPr="00765E04" w:rsidRDefault="00A45D35" w:rsidP="00765E04">
      <w:pPr>
        <w:pStyle w:val="Ttulo61"/>
        <w:spacing w:line="360" w:lineRule="auto"/>
        <w:rPr>
          <w:rFonts w:ascii="Arial" w:hAnsi="Arial" w:cs="Arial"/>
          <w:sz w:val="22"/>
          <w:szCs w:val="22"/>
        </w:rPr>
      </w:pPr>
    </w:p>
    <w:tbl>
      <w:tblPr>
        <w:tblW w:w="5000" w:type="pct"/>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1612"/>
        <w:gridCol w:w="3287"/>
        <w:gridCol w:w="1734"/>
        <w:gridCol w:w="3002"/>
      </w:tblGrid>
      <w:tr w:rsidR="00A45D35" w:rsidRPr="003549B5" w14:paraId="47A93A13" w14:textId="77777777" w:rsidTr="003549B5">
        <w:trPr>
          <w:trHeight w:val="20"/>
        </w:trPr>
        <w:tc>
          <w:tcPr>
            <w:tcW w:w="5000" w:type="pct"/>
            <w:gridSpan w:val="4"/>
            <w:tcBorders>
              <w:top w:val="single" w:sz="4" w:space="0" w:color="00000A"/>
              <w:left w:val="single" w:sz="4" w:space="0" w:color="00000A"/>
              <w:bottom w:val="single" w:sz="4" w:space="0" w:color="00000A"/>
              <w:right w:val="single" w:sz="4" w:space="0" w:color="000001"/>
            </w:tcBorders>
            <w:shd w:val="clear" w:color="auto" w:fill="C0C0C0"/>
            <w:tcMar>
              <w:left w:w="60" w:type="dxa"/>
            </w:tcMar>
            <w:vAlign w:val="center"/>
          </w:tcPr>
          <w:p w14:paraId="4C5A84E6" w14:textId="20034610" w:rsidR="00A45D35" w:rsidRPr="003549B5" w:rsidRDefault="00A45D35" w:rsidP="003549B5">
            <w:pPr>
              <w:spacing w:line="240" w:lineRule="auto"/>
              <w:jc w:val="center"/>
              <w:rPr>
                <w:rFonts w:ascii="Arial" w:hAnsi="Arial" w:cs="Arial"/>
                <w:b/>
                <w:sz w:val="22"/>
                <w:szCs w:val="22"/>
              </w:rPr>
            </w:pPr>
            <w:r w:rsidRPr="003549B5">
              <w:rPr>
                <w:rFonts w:ascii="Arial" w:hAnsi="Arial" w:cs="Arial"/>
                <w:b/>
                <w:sz w:val="22"/>
                <w:szCs w:val="22"/>
              </w:rPr>
              <w:t>COMPOSIÇÃO DOS ALIMENTOS / ALIMENTOS SUBSTITUTOS</w:t>
            </w:r>
          </w:p>
        </w:tc>
      </w:tr>
      <w:tr w:rsidR="00A45D35" w:rsidRPr="003549B5" w14:paraId="4376A49E" w14:textId="77777777" w:rsidTr="003549B5">
        <w:trPr>
          <w:trHeight w:val="20"/>
        </w:trPr>
        <w:tc>
          <w:tcPr>
            <w:tcW w:w="836" w:type="pct"/>
            <w:tcBorders>
              <w:top w:val="nil"/>
              <w:left w:val="single" w:sz="4" w:space="0" w:color="00000A"/>
              <w:bottom w:val="single" w:sz="4" w:space="0" w:color="00000A"/>
              <w:right w:val="single" w:sz="4" w:space="0" w:color="00000A"/>
            </w:tcBorders>
            <w:shd w:val="clear" w:color="auto" w:fill="C0C0C0"/>
            <w:tcMar>
              <w:left w:w="60" w:type="dxa"/>
            </w:tcMar>
            <w:vAlign w:val="center"/>
          </w:tcPr>
          <w:p w14:paraId="4225BF6C" w14:textId="77777777" w:rsidR="00A45D35" w:rsidRPr="003549B5" w:rsidRDefault="00A45D35" w:rsidP="003549B5">
            <w:pPr>
              <w:spacing w:line="240" w:lineRule="auto"/>
              <w:jc w:val="center"/>
              <w:rPr>
                <w:rFonts w:ascii="Arial" w:hAnsi="Arial" w:cs="Arial"/>
                <w:b/>
                <w:sz w:val="22"/>
                <w:szCs w:val="22"/>
              </w:rPr>
            </w:pPr>
            <w:r w:rsidRPr="003549B5">
              <w:rPr>
                <w:rFonts w:ascii="Arial" w:hAnsi="Arial" w:cs="Arial"/>
                <w:b/>
                <w:sz w:val="22"/>
                <w:szCs w:val="22"/>
              </w:rPr>
              <w:t>CARDÁPIO</w:t>
            </w:r>
          </w:p>
        </w:tc>
        <w:tc>
          <w:tcPr>
            <w:tcW w:w="1706" w:type="pct"/>
            <w:tcBorders>
              <w:top w:val="nil"/>
              <w:left w:val="nil"/>
              <w:bottom w:val="single" w:sz="4" w:space="0" w:color="00000A"/>
              <w:right w:val="single" w:sz="4" w:space="0" w:color="00000A"/>
            </w:tcBorders>
            <w:shd w:val="clear" w:color="auto" w:fill="C0C0C0"/>
            <w:vAlign w:val="center"/>
          </w:tcPr>
          <w:p w14:paraId="3D2D67E1" w14:textId="77777777" w:rsidR="00A45D35" w:rsidRPr="003549B5" w:rsidRDefault="00A45D35" w:rsidP="003549B5">
            <w:pPr>
              <w:spacing w:line="240" w:lineRule="auto"/>
              <w:jc w:val="center"/>
              <w:rPr>
                <w:rFonts w:ascii="Arial" w:hAnsi="Arial" w:cs="Arial"/>
                <w:b/>
                <w:sz w:val="22"/>
                <w:szCs w:val="22"/>
              </w:rPr>
            </w:pPr>
            <w:r w:rsidRPr="003549B5">
              <w:rPr>
                <w:rFonts w:ascii="Arial" w:hAnsi="Arial" w:cs="Arial"/>
                <w:b/>
                <w:sz w:val="22"/>
                <w:szCs w:val="22"/>
              </w:rPr>
              <w:t>COMPOSIÇÃO</w:t>
            </w:r>
          </w:p>
        </w:tc>
        <w:tc>
          <w:tcPr>
            <w:tcW w:w="900" w:type="pct"/>
            <w:tcBorders>
              <w:top w:val="nil"/>
              <w:left w:val="nil"/>
              <w:bottom w:val="single" w:sz="4" w:space="0" w:color="00000A"/>
              <w:right w:val="single" w:sz="4" w:space="0" w:color="00000A"/>
            </w:tcBorders>
            <w:shd w:val="clear" w:color="auto" w:fill="C0C0C0"/>
            <w:vAlign w:val="center"/>
          </w:tcPr>
          <w:p w14:paraId="11F6EDD2" w14:textId="77777777" w:rsidR="00A45D35" w:rsidRPr="003549B5" w:rsidRDefault="00A45D35" w:rsidP="003549B5">
            <w:pPr>
              <w:spacing w:line="240" w:lineRule="auto"/>
              <w:jc w:val="center"/>
              <w:rPr>
                <w:rFonts w:ascii="Arial" w:hAnsi="Arial" w:cs="Arial"/>
                <w:b/>
                <w:sz w:val="22"/>
                <w:szCs w:val="22"/>
              </w:rPr>
            </w:pPr>
            <w:r w:rsidRPr="003549B5">
              <w:rPr>
                <w:rFonts w:ascii="Arial" w:hAnsi="Arial" w:cs="Arial"/>
                <w:b/>
                <w:sz w:val="22"/>
                <w:szCs w:val="22"/>
              </w:rPr>
              <w:t>GÊNEROS</w:t>
            </w:r>
          </w:p>
        </w:tc>
        <w:tc>
          <w:tcPr>
            <w:tcW w:w="1558" w:type="pct"/>
            <w:tcBorders>
              <w:top w:val="single" w:sz="4" w:space="0" w:color="00000A"/>
              <w:left w:val="nil"/>
              <w:bottom w:val="single" w:sz="4" w:space="0" w:color="00000A"/>
              <w:right w:val="single" w:sz="4" w:space="0" w:color="000001"/>
            </w:tcBorders>
            <w:shd w:val="clear" w:color="auto" w:fill="C0C0C0"/>
            <w:vAlign w:val="center"/>
          </w:tcPr>
          <w:p w14:paraId="490E44EA" w14:textId="77777777" w:rsidR="00A45D35" w:rsidRPr="003549B5" w:rsidRDefault="00A45D35" w:rsidP="003549B5">
            <w:pPr>
              <w:spacing w:line="240" w:lineRule="auto"/>
              <w:jc w:val="center"/>
              <w:rPr>
                <w:rFonts w:ascii="Arial" w:hAnsi="Arial" w:cs="Arial"/>
                <w:b/>
                <w:sz w:val="22"/>
                <w:szCs w:val="22"/>
              </w:rPr>
            </w:pPr>
            <w:r w:rsidRPr="003549B5">
              <w:rPr>
                <w:rFonts w:ascii="Arial" w:hAnsi="Arial" w:cs="Arial"/>
                <w:b/>
                <w:sz w:val="22"/>
                <w:szCs w:val="22"/>
              </w:rPr>
              <w:t>ALIMENTO SUBSTITUTO</w:t>
            </w:r>
          </w:p>
        </w:tc>
      </w:tr>
      <w:tr w:rsidR="00A45D35" w:rsidRPr="003549B5" w14:paraId="46147FB2" w14:textId="77777777" w:rsidTr="003549B5">
        <w:trPr>
          <w:trHeight w:val="20"/>
        </w:trPr>
        <w:tc>
          <w:tcPr>
            <w:tcW w:w="836"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3996128C"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Refeição</w:t>
            </w:r>
          </w:p>
        </w:tc>
        <w:tc>
          <w:tcPr>
            <w:tcW w:w="1706" w:type="pct"/>
            <w:vMerge w:val="restart"/>
            <w:tcBorders>
              <w:top w:val="nil"/>
              <w:left w:val="single" w:sz="4" w:space="0" w:color="00000A"/>
              <w:bottom w:val="single" w:sz="4" w:space="0" w:color="00000A"/>
              <w:right w:val="single" w:sz="4" w:space="0" w:color="00000A"/>
            </w:tcBorders>
            <w:shd w:val="clear" w:color="auto" w:fill="FFFFFF"/>
            <w:tcMar>
              <w:left w:w="60" w:type="dxa"/>
            </w:tcMar>
            <w:vAlign w:val="center"/>
          </w:tcPr>
          <w:p w14:paraId="4D5253D5"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Macarrão com legumes</w:t>
            </w:r>
          </w:p>
        </w:tc>
        <w:tc>
          <w:tcPr>
            <w:tcW w:w="900" w:type="pct"/>
            <w:tcBorders>
              <w:top w:val="nil"/>
              <w:left w:val="nil"/>
              <w:bottom w:val="single" w:sz="4" w:space="0" w:color="00000A"/>
              <w:right w:val="single" w:sz="4" w:space="0" w:color="00000A"/>
            </w:tcBorders>
            <w:shd w:val="clear" w:color="auto" w:fill="FFFFFF"/>
            <w:vAlign w:val="center"/>
          </w:tcPr>
          <w:p w14:paraId="6A66FD73"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Macarrão</w:t>
            </w:r>
          </w:p>
        </w:tc>
        <w:tc>
          <w:tcPr>
            <w:tcW w:w="1558" w:type="pct"/>
            <w:tcBorders>
              <w:top w:val="single" w:sz="4" w:space="0" w:color="00000A"/>
              <w:left w:val="nil"/>
              <w:bottom w:val="single" w:sz="4" w:space="0" w:color="00000A"/>
              <w:right w:val="single" w:sz="4" w:space="0" w:color="000001"/>
            </w:tcBorders>
            <w:shd w:val="clear" w:color="auto" w:fill="FFFFFF"/>
            <w:vAlign w:val="center"/>
          </w:tcPr>
          <w:p w14:paraId="0C161446"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 xml:space="preserve">arroz, canjica, sagu; fubá, quirera; Pães (pão de leite fatiado, pão de hot </w:t>
            </w:r>
            <w:proofErr w:type="spellStart"/>
            <w:r w:rsidRPr="003549B5">
              <w:rPr>
                <w:rFonts w:ascii="Arial" w:hAnsi="Arial" w:cs="Arial"/>
                <w:sz w:val="22"/>
                <w:szCs w:val="22"/>
              </w:rPr>
              <w:t>dog</w:t>
            </w:r>
            <w:proofErr w:type="spellEnd"/>
            <w:r w:rsidRPr="003549B5">
              <w:rPr>
                <w:rFonts w:ascii="Arial" w:hAnsi="Arial" w:cs="Arial"/>
                <w:sz w:val="22"/>
                <w:szCs w:val="22"/>
              </w:rPr>
              <w:t>, pão francês e pão doce), biscoitos em geral, bolo, mingaus, achocolatado</w:t>
            </w:r>
          </w:p>
        </w:tc>
      </w:tr>
      <w:tr w:rsidR="00A45D35" w:rsidRPr="003549B5" w14:paraId="5B5C3250" w14:textId="77777777" w:rsidTr="003549B5">
        <w:trPr>
          <w:trHeight w:val="20"/>
        </w:trPr>
        <w:tc>
          <w:tcPr>
            <w:tcW w:w="83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1B73A755" w14:textId="77777777" w:rsidR="00A45D35" w:rsidRPr="003549B5" w:rsidRDefault="00A45D35" w:rsidP="003549B5">
            <w:pPr>
              <w:spacing w:line="240" w:lineRule="auto"/>
              <w:rPr>
                <w:rFonts w:ascii="Arial" w:hAnsi="Arial" w:cs="Arial"/>
                <w:sz w:val="22"/>
                <w:szCs w:val="22"/>
              </w:rPr>
            </w:pPr>
          </w:p>
        </w:tc>
        <w:tc>
          <w:tcPr>
            <w:tcW w:w="170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EE72F49" w14:textId="77777777" w:rsidR="00A45D35" w:rsidRPr="003549B5" w:rsidRDefault="00A45D35" w:rsidP="003549B5">
            <w:pPr>
              <w:spacing w:line="240" w:lineRule="auto"/>
              <w:rPr>
                <w:rFonts w:ascii="Arial" w:hAnsi="Arial" w:cs="Arial"/>
                <w:sz w:val="22"/>
                <w:szCs w:val="22"/>
              </w:rPr>
            </w:pPr>
          </w:p>
        </w:tc>
        <w:tc>
          <w:tcPr>
            <w:tcW w:w="900" w:type="pct"/>
            <w:tcBorders>
              <w:top w:val="nil"/>
              <w:left w:val="nil"/>
              <w:bottom w:val="single" w:sz="4" w:space="0" w:color="00000A"/>
              <w:right w:val="single" w:sz="4" w:space="0" w:color="00000A"/>
            </w:tcBorders>
            <w:shd w:val="clear" w:color="auto" w:fill="FFFFFF"/>
            <w:vAlign w:val="center"/>
          </w:tcPr>
          <w:p w14:paraId="460DE154"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Carne Bovina (carne moída, paleta)</w:t>
            </w:r>
          </w:p>
        </w:tc>
        <w:tc>
          <w:tcPr>
            <w:tcW w:w="1558" w:type="pct"/>
            <w:tcBorders>
              <w:top w:val="single" w:sz="4" w:space="0" w:color="00000A"/>
              <w:left w:val="nil"/>
              <w:bottom w:val="single" w:sz="4" w:space="0" w:color="00000A"/>
              <w:right w:val="single" w:sz="4" w:space="0" w:color="000001"/>
            </w:tcBorders>
            <w:shd w:val="clear" w:color="auto" w:fill="FFFFFF"/>
            <w:vAlign w:val="center"/>
          </w:tcPr>
          <w:p w14:paraId="1D8A3D3E"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Frango (coxa e sobrecoxa, peito de frango); ovos; peixe, carne suína; bebida láctea fermentada, queijo, leite fluído</w:t>
            </w:r>
          </w:p>
        </w:tc>
      </w:tr>
      <w:tr w:rsidR="00A45D35" w:rsidRPr="003549B5" w14:paraId="54A186E0" w14:textId="77777777" w:rsidTr="003549B5">
        <w:trPr>
          <w:trHeight w:val="20"/>
        </w:trPr>
        <w:tc>
          <w:tcPr>
            <w:tcW w:w="83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7B030924" w14:textId="77777777" w:rsidR="00A45D35" w:rsidRPr="003549B5" w:rsidRDefault="00A45D35" w:rsidP="003549B5">
            <w:pPr>
              <w:spacing w:line="240" w:lineRule="auto"/>
              <w:rPr>
                <w:rFonts w:ascii="Arial" w:hAnsi="Arial" w:cs="Arial"/>
                <w:sz w:val="22"/>
                <w:szCs w:val="22"/>
              </w:rPr>
            </w:pPr>
          </w:p>
        </w:tc>
        <w:tc>
          <w:tcPr>
            <w:tcW w:w="170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3E82A15D" w14:textId="77777777" w:rsidR="00A45D35" w:rsidRPr="003549B5" w:rsidRDefault="00A45D35" w:rsidP="003549B5">
            <w:pPr>
              <w:spacing w:line="240" w:lineRule="auto"/>
              <w:rPr>
                <w:rFonts w:ascii="Arial" w:hAnsi="Arial" w:cs="Arial"/>
                <w:sz w:val="22"/>
                <w:szCs w:val="22"/>
              </w:rPr>
            </w:pPr>
          </w:p>
        </w:tc>
        <w:tc>
          <w:tcPr>
            <w:tcW w:w="900" w:type="pct"/>
            <w:tcBorders>
              <w:top w:val="nil"/>
              <w:left w:val="nil"/>
              <w:bottom w:val="single" w:sz="4" w:space="0" w:color="00000A"/>
              <w:right w:val="single" w:sz="4" w:space="0" w:color="00000A"/>
            </w:tcBorders>
            <w:shd w:val="clear" w:color="auto" w:fill="FFFFFF"/>
            <w:vAlign w:val="center"/>
          </w:tcPr>
          <w:p w14:paraId="34754D38"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Banana</w:t>
            </w:r>
          </w:p>
        </w:tc>
        <w:tc>
          <w:tcPr>
            <w:tcW w:w="1558" w:type="pct"/>
            <w:tcBorders>
              <w:top w:val="single" w:sz="4" w:space="0" w:color="00000A"/>
              <w:left w:val="nil"/>
              <w:bottom w:val="single" w:sz="4" w:space="0" w:color="00000A"/>
              <w:right w:val="single" w:sz="4" w:space="0" w:color="000001"/>
            </w:tcBorders>
            <w:shd w:val="clear" w:color="auto" w:fill="FFFFFF"/>
            <w:vAlign w:val="center"/>
          </w:tcPr>
          <w:p w14:paraId="13202E6B"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maçã, melancia, mamão, laranja, suco de frutas natural</w:t>
            </w:r>
          </w:p>
        </w:tc>
      </w:tr>
      <w:tr w:rsidR="00A45D35" w:rsidRPr="003549B5" w14:paraId="15BDC9C4" w14:textId="77777777" w:rsidTr="003549B5">
        <w:trPr>
          <w:trHeight w:val="20"/>
        </w:trPr>
        <w:tc>
          <w:tcPr>
            <w:tcW w:w="83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53C02E91" w14:textId="77777777" w:rsidR="00A45D35" w:rsidRPr="003549B5" w:rsidRDefault="00A45D35" w:rsidP="003549B5">
            <w:pPr>
              <w:spacing w:line="240" w:lineRule="auto"/>
              <w:rPr>
                <w:rFonts w:ascii="Arial" w:hAnsi="Arial" w:cs="Arial"/>
                <w:sz w:val="22"/>
                <w:szCs w:val="22"/>
              </w:rPr>
            </w:pPr>
          </w:p>
        </w:tc>
        <w:tc>
          <w:tcPr>
            <w:tcW w:w="170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0EC75FCC" w14:textId="77777777" w:rsidR="00A45D35" w:rsidRPr="003549B5" w:rsidRDefault="00A45D35" w:rsidP="003549B5">
            <w:pPr>
              <w:spacing w:line="240" w:lineRule="auto"/>
              <w:rPr>
                <w:rFonts w:ascii="Arial" w:hAnsi="Arial" w:cs="Arial"/>
                <w:sz w:val="22"/>
                <w:szCs w:val="22"/>
              </w:rPr>
            </w:pPr>
          </w:p>
        </w:tc>
        <w:tc>
          <w:tcPr>
            <w:tcW w:w="900" w:type="pct"/>
            <w:tcBorders>
              <w:top w:val="nil"/>
              <w:left w:val="nil"/>
              <w:bottom w:val="single" w:sz="4" w:space="0" w:color="00000A"/>
              <w:right w:val="single" w:sz="4" w:space="0" w:color="00000A"/>
            </w:tcBorders>
            <w:shd w:val="clear" w:color="auto" w:fill="FFFFFF"/>
            <w:vAlign w:val="center"/>
          </w:tcPr>
          <w:p w14:paraId="11B2D6E6"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Salada (repolho e tomate)</w:t>
            </w:r>
          </w:p>
        </w:tc>
        <w:tc>
          <w:tcPr>
            <w:tcW w:w="1558" w:type="pct"/>
            <w:tcBorders>
              <w:top w:val="single" w:sz="4" w:space="0" w:color="00000A"/>
              <w:left w:val="nil"/>
              <w:bottom w:val="single" w:sz="4" w:space="0" w:color="00000A"/>
              <w:right w:val="single" w:sz="4" w:space="0" w:color="000001"/>
            </w:tcBorders>
            <w:shd w:val="clear" w:color="auto" w:fill="FFFFFF"/>
            <w:vAlign w:val="center"/>
          </w:tcPr>
          <w:p w14:paraId="14EAFB77"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hortaliças em geral</w:t>
            </w:r>
          </w:p>
        </w:tc>
      </w:tr>
      <w:tr w:rsidR="00A45D35" w:rsidRPr="003549B5" w14:paraId="4B32F006" w14:textId="77777777" w:rsidTr="003549B5">
        <w:trPr>
          <w:trHeight w:val="20"/>
        </w:trPr>
        <w:tc>
          <w:tcPr>
            <w:tcW w:w="83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2CF22D42" w14:textId="77777777" w:rsidR="00A45D35" w:rsidRPr="003549B5" w:rsidRDefault="00A45D35" w:rsidP="003549B5">
            <w:pPr>
              <w:spacing w:line="240" w:lineRule="auto"/>
              <w:rPr>
                <w:rFonts w:ascii="Arial" w:hAnsi="Arial" w:cs="Arial"/>
                <w:sz w:val="22"/>
                <w:szCs w:val="22"/>
              </w:rPr>
            </w:pPr>
          </w:p>
        </w:tc>
        <w:tc>
          <w:tcPr>
            <w:tcW w:w="1706" w:type="pct"/>
            <w:vMerge/>
            <w:tcBorders>
              <w:top w:val="nil"/>
              <w:left w:val="single" w:sz="4" w:space="0" w:color="00000A"/>
              <w:bottom w:val="single" w:sz="4" w:space="0" w:color="00000A"/>
              <w:right w:val="single" w:sz="4" w:space="0" w:color="00000A"/>
            </w:tcBorders>
            <w:shd w:val="clear" w:color="auto" w:fill="FFFFFF"/>
            <w:tcMar>
              <w:left w:w="60" w:type="dxa"/>
            </w:tcMar>
            <w:vAlign w:val="center"/>
          </w:tcPr>
          <w:p w14:paraId="61BF1AA3" w14:textId="77777777" w:rsidR="00A45D35" w:rsidRPr="003549B5" w:rsidRDefault="00A45D35" w:rsidP="003549B5">
            <w:pPr>
              <w:spacing w:line="240" w:lineRule="auto"/>
              <w:rPr>
                <w:rFonts w:ascii="Arial" w:hAnsi="Arial" w:cs="Arial"/>
                <w:sz w:val="22"/>
                <w:szCs w:val="22"/>
              </w:rPr>
            </w:pPr>
          </w:p>
        </w:tc>
        <w:tc>
          <w:tcPr>
            <w:tcW w:w="900" w:type="pct"/>
            <w:tcBorders>
              <w:top w:val="nil"/>
              <w:left w:val="nil"/>
              <w:bottom w:val="single" w:sz="4" w:space="0" w:color="00000A"/>
              <w:right w:val="single" w:sz="4" w:space="0" w:color="00000A"/>
            </w:tcBorders>
            <w:shd w:val="clear" w:color="auto" w:fill="FFFFFF"/>
            <w:vAlign w:val="center"/>
          </w:tcPr>
          <w:p w14:paraId="7B6DBB00"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Tempero natural</w:t>
            </w:r>
          </w:p>
        </w:tc>
        <w:tc>
          <w:tcPr>
            <w:tcW w:w="1558" w:type="pct"/>
            <w:tcBorders>
              <w:top w:val="single" w:sz="4" w:space="0" w:color="00000A"/>
              <w:left w:val="nil"/>
              <w:bottom w:val="single" w:sz="4" w:space="0" w:color="00000A"/>
              <w:right w:val="single" w:sz="4" w:space="0" w:color="000001"/>
            </w:tcBorders>
            <w:shd w:val="clear" w:color="auto" w:fill="FFFFFF"/>
            <w:vAlign w:val="center"/>
          </w:tcPr>
          <w:p w14:paraId="3BABDC65" w14:textId="77777777" w:rsidR="00A45D35" w:rsidRPr="003549B5" w:rsidRDefault="00A45D35" w:rsidP="003549B5">
            <w:pPr>
              <w:spacing w:line="240" w:lineRule="auto"/>
              <w:rPr>
                <w:rFonts w:ascii="Arial" w:hAnsi="Arial" w:cs="Arial"/>
                <w:sz w:val="22"/>
                <w:szCs w:val="22"/>
              </w:rPr>
            </w:pPr>
            <w:r w:rsidRPr="003549B5">
              <w:rPr>
                <w:rFonts w:ascii="Arial" w:hAnsi="Arial" w:cs="Arial"/>
                <w:sz w:val="22"/>
                <w:szCs w:val="22"/>
              </w:rPr>
              <w:t>Cebola, salsinha, cebolinha, alho, orégano, louro)</w:t>
            </w:r>
          </w:p>
        </w:tc>
      </w:tr>
    </w:tbl>
    <w:p w14:paraId="2FCAA91B" w14:textId="77777777" w:rsidR="00A45D35" w:rsidRPr="00765E04" w:rsidRDefault="00A45D35" w:rsidP="00765E04">
      <w:pPr>
        <w:pStyle w:val="Ttulo61"/>
        <w:numPr>
          <w:ilvl w:val="5"/>
          <w:numId w:val="1"/>
        </w:numPr>
        <w:spacing w:line="360" w:lineRule="auto"/>
        <w:jc w:val="both"/>
        <w:rPr>
          <w:rFonts w:ascii="Arial" w:hAnsi="Arial" w:cs="Arial"/>
          <w:sz w:val="22"/>
          <w:szCs w:val="22"/>
        </w:rPr>
      </w:pPr>
    </w:p>
    <w:p w14:paraId="71ECE080" w14:textId="1678B529" w:rsidR="00A45D35" w:rsidRPr="00765E04" w:rsidRDefault="00A45D35" w:rsidP="00765E04">
      <w:pPr>
        <w:pStyle w:val="Ttulo61"/>
        <w:numPr>
          <w:ilvl w:val="5"/>
          <w:numId w:val="1"/>
        </w:numPr>
        <w:spacing w:line="360" w:lineRule="auto"/>
        <w:ind w:left="0" w:firstLine="0"/>
        <w:jc w:val="both"/>
        <w:rPr>
          <w:rFonts w:ascii="Arial" w:hAnsi="Arial" w:cs="Arial"/>
          <w:sz w:val="22"/>
          <w:szCs w:val="22"/>
        </w:rPr>
      </w:pPr>
      <w:r w:rsidRPr="00765E04">
        <w:rPr>
          <w:rFonts w:ascii="Arial" w:eastAsia="Times New Roman" w:hAnsi="Arial" w:cs="Arial"/>
          <w:bCs/>
          <w:sz w:val="22"/>
          <w:szCs w:val="22"/>
          <w:lang w:bidi="ar-SA"/>
        </w:rPr>
        <w:t xml:space="preserve">OBS:  Agricultura Familiar será de responsabilidade da </w:t>
      </w:r>
      <w:proofErr w:type="gramStart"/>
      <w:r w:rsidRPr="00765E04">
        <w:rPr>
          <w:rFonts w:ascii="Arial" w:eastAsia="Times New Roman" w:hAnsi="Arial" w:cs="Arial"/>
          <w:bCs/>
          <w:sz w:val="22"/>
          <w:szCs w:val="22"/>
          <w:lang w:bidi="ar-SA"/>
        </w:rPr>
        <w:t>Prefeitura ,</w:t>
      </w:r>
      <w:proofErr w:type="gramEnd"/>
      <w:r w:rsidRPr="00765E04">
        <w:rPr>
          <w:rFonts w:ascii="Arial" w:eastAsia="Times New Roman" w:hAnsi="Arial" w:cs="Arial"/>
          <w:bCs/>
          <w:sz w:val="22"/>
          <w:szCs w:val="22"/>
          <w:lang w:bidi="ar-SA"/>
        </w:rPr>
        <w:t xml:space="preserve"> portanto o preço apresentado para este cardápio não deverá constar esses produtos, que serão entregues diretamente nas escolas</w:t>
      </w:r>
    </w:p>
    <w:p w14:paraId="29FDDB60" w14:textId="77777777" w:rsidR="00BC6544" w:rsidRPr="00765E04" w:rsidRDefault="00BC6544" w:rsidP="00765E04">
      <w:pPr>
        <w:pStyle w:val="PargrafodaLista"/>
        <w:widowControl/>
        <w:numPr>
          <w:ilvl w:val="0"/>
          <w:numId w:val="1"/>
        </w:numPr>
        <w:spacing w:line="360" w:lineRule="auto"/>
        <w:rPr>
          <w:rFonts w:ascii="Arial" w:eastAsia="Times New Roman" w:hAnsi="Arial" w:cs="Arial"/>
          <w:b/>
          <w:sz w:val="22"/>
          <w:szCs w:val="22"/>
          <w:lang w:bidi="ar-SA"/>
        </w:rPr>
      </w:pPr>
    </w:p>
    <w:p w14:paraId="09AD8EB4" w14:textId="0112D9EE" w:rsidR="00BC6544" w:rsidRPr="003549B5" w:rsidRDefault="00BC6544" w:rsidP="003549B5">
      <w:pPr>
        <w:pStyle w:val="PargrafodaLista"/>
        <w:widowControl/>
        <w:numPr>
          <w:ilvl w:val="0"/>
          <w:numId w:val="1"/>
        </w:numPr>
        <w:spacing w:line="360" w:lineRule="auto"/>
        <w:rPr>
          <w:rFonts w:ascii="Arial" w:eastAsia="Times New Roman" w:hAnsi="Arial" w:cs="Arial"/>
          <w:b/>
          <w:sz w:val="22"/>
          <w:szCs w:val="22"/>
          <w:lang w:bidi="ar-SA"/>
        </w:rPr>
      </w:pPr>
      <w:r w:rsidRPr="00765E04">
        <w:rPr>
          <w:rFonts w:ascii="Arial" w:eastAsia="Times New Roman" w:hAnsi="Arial" w:cs="Arial"/>
          <w:b/>
          <w:sz w:val="22"/>
          <w:szCs w:val="22"/>
          <w:lang w:bidi="ar-SA"/>
        </w:rPr>
        <w:t>TABELAS DE PER CAPITA</w:t>
      </w:r>
    </w:p>
    <w:tbl>
      <w:tblPr>
        <w:tblW w:w="96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909"/>
        <w:gridCol w:w="51"/>
        <w:gridCol w:w="5673"/>
      </w:tblGrid>
      <w:tr w:rsidR="00BC6544" w:rsidRPr="003549B5" w14:paraId="08319C39" w14:textId="77777777" w:rsidTr="003549B5">
        <w:trPr>
          <w:trHeight w:val="20"/>
        </w:trPr>
        <w:tc>
          <w:tcPr>
            <w:tcW w:w="9633"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2483BF9" w14:textId="77777777" w:rsidR="00BC6544" w:rsidRPr="003549B5" w:rsidRDefault="00BC6544" w:rsidP="003549B5">
            <w:pPr>
              <w:rPr>
                <w:rFonts w:ascii="Arial" w:hAnsi="Arial" w:cs="Arial"/>
                <w:b/>
                <w:sz w:val="22"/>
                <w:szCs w:val="22"/>
              </w:rPr>
            </w:pPr>
            <w:r w:rsidRPr="003549B5">
              <w:rPr>
                <w:rFonts w:ascii="Arial" w:hAnsi="Arial" w:cs="Arial"/>
                <w:b/>
                <w:sz w:val="22"/>
                <w:szCs w:val="22"/>
              </w:rPr>
              <w:t>EDUCAÇÃO INFANTIL 4 A 6 MESES</w:t>
            </w:r>
          </w:p>
        </w:tc>
      </w:tr>
      <w:tr w:rsidR="00BC6544" w:rsidRPr="003549B5" w14:paraId="292CD1FE"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242E53C" w14:textId="77777777" w:rsidR="00BC6544" w:rsidRPr="003549B5" w:rsidRDefault="00BC6544" w:rsidP="003549B5">
            <w:pPr>
              <w:rPr>
                <w:rFonts w:ascii="Arial" w:hAnsi="Arial" w:cs="Arial"/>
                <w:b/>
                <w:sz w:val="22"/>
                <w:szCs w:val="22"/>
              </w:rPr>
            </w:pPr>
            <w:r w:rsidRPr="003549B5">
              <w:rPr>
                <w:rFonts w:ascii="Arial" w:hAnsi="Arial" w:cs="Arial"/>
                <w:b/>
                <w:sz w:val="22"/>
                <w:szCs w:val="22"/>
              </w:rPr>
              <w:t>ALIMENTO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B612749" w14:textId="77777777" w:rsidR="00BC6544" w:rsidRPr="003549B5" w:rsidRDefault="00BC6544" w:rsidP="003549B5">
            <w:pPr>
              <w:rPr>
                <w:rFonts w:ascii="Arial" w:hAnsi="Arial" w:cs="Arial"/>
                <w:b/>
                <w:sz w:val="22"/>
                <w:szCs w:val="22"/>
              </w:rPr>
            </w:pPr>
            <w:r w:rsidRPr="003549B5">
              <w:rPr>
                <w:rFonts w:ascii="Arial" w:hAnsi="Arial" w:cs="Arial"/>
                <w:b/>
                <w:sz w:val="22"/>
                <w:szCs w:val="22"/>
              </w:rPr>
              <w:t>PER CAPTA/KG/L</w:t>
            </w:r>
          </w:p>
        </w:tc>
      </w:tr>
      <w:tr w:rsidR="00BC6544" w:rsidRPr="003549B5" w14:paraId="39DE06B1"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780D923" w14:textId="77777777" w:rsidR="00BC6544" w:rsidRPr="003549B5" w:rsidRDefault="00BC6544" w:rsidP="003549B5">
            <w:pPr>
              <w:rPr>
                <w:rFonts w:ascii="Arial" w:hAnsi="Arial" w:cs="Arial"/>
                <w:sz w:val="22"/>
                <w:szCs w:val="22"/>
              </w:rPr>
            </w:pPr>
            <w:r w:rsidRPr="003549B5">
              <w:rPr>
                <w:rFonts w:ascii="Arial" w:hAnsi="Arial" w:cs="Arial"/>
                <w:sz w:val="22"/>
                <w:szCs w:val="22"/>
              </w:rPr>
              <w:t>Patinho em cubos</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516E1B7" w14:textId="77777777" w:rsidR="00BC6544" w:rsidRPr="003549B5" w:rsidRDefault="00BC6544" w:rsidP="003549B5">
            <w:pPr>
              <w:rPr>
                <w:rFonts w:ascii="Arial" w:hAnsi="Arial" w:cs="Arial"/>
                <w:sz w:val="22"/>
                <w:szCs w:val="22"/>
              </w:rPr>
            </w:pPr>
            <w:r w:rsidRPr="003549B5">
              <w:rPr>
                <w:rFonts w:ascii="Arial" w:hAnsi="Arial" w:cs="Arial"/>
                <w:sz w:val="22"/>
                <w:szCs w:val="22"/>
              </w:rPr>
              <w:t>0,030</w:t>
            </w:r>
          </w:p>
        </w:tc>
      </w:tr>
      <w:tr w:rsidR="00BC6544" w:rsidRPr="003549B5" w14:paraId="131B7554"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5B38CA5" w14:textId="77777777" w:rsidR="00BC6544" w:rsidRPr="003549B5" w:rsidRDefault="00BC6544" w:rsidP="003549B5">
            <w:pPr>
              <w:rPr>
                <w:rFonts w:ascii="Arial" w:hAnsi="Arial" w:cs="Arial"/>
                <w:sz w:val="22"/>
                <w:szCs w:val="22"/>
              </w:rPr>
            </w:pPr>
            <w:r w:rsidRPr="003549B5">
              <w:rPr>
                <w:rFonts w:ascii="Arial" w:hAnsi="Arial" w:cs="Arial"/>
                <w:sz w:val="22"/>
                <w:szCs w:val="22"/>
              </w:rPr>
              <w:t>Carne moída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4274F57" w14:textId="77777777" w:rsidR="00BC6544" w:rsidRPr="003549B5" w:rsidRDefault="00BC6544" w:rsidP="003549B5">
            <w:pPr>
              <w:rPr>
                <w:rFonts w:ascii="Arial" w:hAnsi="Arial" w:cs="Arial"/>
                <w:sz w:val="22"/>
                <w:szCs w:val="22"/>
              </w:rPr>
            </w:pPr>
            <w:r w:rsidRPr="003549B5">
              <w:rPr>
                <w:rFonts w:ascii="Arial" w:hAnsi="Arial" w:cs="Arial"/>
                <w:sz w:val="22"/>
                <w:szCs w:val="22"/>
              </w:rPr>
              <w:t>0,030</w:t>
            </w:r>
          </w:p>
        </w:tc>
      </w:tr>
      <w:tr w:rsidR="00BC6544" w:rsidRPr="003549B5" w14:paraId="6973C234"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F70DE40" w14:textId="77777777" w:rsidR="00BC6544" w:rsidRPr="003549B5" w:rsidRDefault="00BC6544" w:rsidP="003549B5">
            <w:pPr>
              <w:rPr>
                <w:rFonts w:ascii="Arial" w:hAnsi="Arial" w:cs="Arial"/>
                <w:sz w:val="22"/>
                <w:szCs w:val="22"/>
              </w:rPr>
            </w:pPr>
            <w:r w:rsidRPr="003549B5">
              <w:rPr>
                <w:rFonts w:ascii="Arial" w:hAnsi="Arial" w:cs="Arial"/>
                <w:sz w:val="22"/>
                <w:szCs w:val="22"/>
              </w:rPr>
              <w:t>Peito de frango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80B02B5" w14:textId="77777777" w:rsidR="00BC6544" w:rsidRPr="003549B5" w:rsidRDefault="00BC6544" w:rsidP="003549B5">
            <w:pPr>
              <w:rPr>
                <w:rFonts w:ascii="Arial" w:hAnsi="Arial" w:cs="Arial"/>
                <w:sz w:val="22"/>
                <w:szCs w:val="22"/>
              </w:rPr>
            </w:pPr>
            <w:r w:rsidRPr="003549B5">
              <w:rPr>
                <w:rFonts w:ascii="Arial" w:hAnsi="Arial" w:cs="Arial"/>
                <w:sz w:val="22"/>
                <w:szCs w:val="22"/>
              </w:rPr>
              <w:t>0,030</w:t>
            </w:r>
          </w:p>
        </w:tc>
      </w:tr>
      <w:tr w:rsidR="00BC6544" w:rsidRPr="003549B5" w14:paraId="7327951B"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8EE26AD" w14:textId="77777777" w:rsidR="00BC6544" w:rsidRPr="003549B5" w:rsidRDefault="00BC6544" w:rsidP="003549B5">
            <w:pPr>
              <w:rPr>
                <w:rFonts w:ascii="Arial" w:hAnsi="Arial" w:cs="Arial"/>
                <w:sz w:val="22"/>
                <w:szCs w:val="22"/>
              </w:rPr>
            </w:pPr>
            <w:r w:rsidRPr="003549B5">
              <w:rPr>
                <w:rFonts w:ascii="Arial" w:hAnsi="Arial" w:cs="Arial"/>
                <w:sz w:val="22"/>
                <w:szCs w:val="22"/>
              </w:rPr>
              <w:t>Arroz</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34E6FE7"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2C46C861"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09022BF" w14:textId="77777777" w:rsidR="00BC6544" w:rsidRPr="003549B5" w:rsidRDefault="00BC6544" w:rsidP="003549B5">
            <w:pPr>
              <w:rPr>
                <w:rFonts w:ascii="Arial" w:hAnsi="Arial" w:cs="Arial"/>
                <w:sz w:val="22"/>
                <w:szCs w:val="22"/>
              </w:rPr>
            </w:pPr>
            <w:r w:rsidRPr="003549B5">
              <w:rPr>
                <w:rFonts w:ascii="Arial" w:hAnsi="Arial" w:cs="Arial"/>
                <w:sz w:val="22"/>
                <w:szCs w:val="22"/>
              </w:rPr>
              <w:t>Fubá/quirera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491E68F"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69B7243F"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281EF35" w14:textId="77777777" w:rsidR="00BC6544" w:rsidRPr="003549B5" w:rsidRDefault="00BC6544" w:rsidP="003549B5">
            <w:pPr>
              <w:rPr>
                <w:rFonts w:ascii="Arial" w:hAnsi="Arial" w:cs="Arial"/>
                <w:sz w:val="22"/>
                <w:szCs w:val="22"/>
              </w:rPr>
            </w:pPr>
            <w:r w:rsidRPr="003549B5">
              <w:rPr>
                <w:rFonts w:ascii="Arial" w:hAnsi="Arial" w:cs="Arial"/>
                <w:sz w:val="22"/>
                <w:szCs w:val="22"/>
              </w:rPr>
              <w:t>Macarrão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DC2800C"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06E1AD54"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1F68790" w14:textId="77777777" w:rsidR="00BC6544" w:rsidRPr="003549B5" w:rsidRDefault="00BC6544" w:rsidP="003549B5">
            <w:pPr>
              <w:rPr>
                <w:rFonts w:ascii="Arial" w:hAnsi="Arial" w:cs="Arial"/>
                <w:sz w:val="22"/>
                <w:szCs w:val="22"/>
              </w:rPr>
            </w:pPr>
            <w:r w:rsidRPr="003549B5">
              <w:rPr>
                <w:rFonts w:ascii="Arial" w:hAnsi="Arial" w:cs="Arial"/>
                <w:sz w:val="22"/>
                <w:szCs w:val="22"/>
              </w:rPr>
              <w:t>Fruta papinha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9BB70C2" w14:textId="77777777" w:rsidR="00BC6544" w:rsidRPr="003549B5" w:rsidRDefault="00BC6544" w:rsidP="003549B5">
            <w:pPr>
              <w:rPr>
                <w:rFonts w:ascii="Arial" w:hAnsi="Arial" w:cs="Arial"/>
                <w:sz w:val="22"/>
                <w:szCs w:val="22"/>
              </w:rPr>
            </w:pPr>
            <w:r w:rsidRPr="003549B5">
              <w:rPr>
                <w:rFonts w:ascii="Arial" w:hAnsi="Arial" w:cs="Arial"/>
                <w:sz w:val="22"/>
                <w:szCs w:val="22"/>
              </w:rPr>
              <w:t>120</w:t>
            </w:r>
          </w:p>
        </w:tc>
      </w:tr>
      <w:tr w:rsidR="00BC6544" w:rsidRPr="003549B5" w14:paraId="4A22AF36"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AC323BE" w14:textId="77777777" w:rsidR="00BC6544" w:rsidRPr="003549B5" w:rsidRDefault="00BC6544" w:rsidP="003549B5">
            <w:pPr>
              <w:rPr>
                <w:rFonts w:ascii="Arial" w:hAnsi="Arial" w:cs="Arial"/>
                <w:sz w:val="22"/>
                <w:szCs w:val="22"/>
              </w:rPr>
            </w:pPr>
            <w:r w:rsidRPr="003549B5">
              <w:rPr>
                <w:rFonts w:ascii="Arial" w:hAnsi="Arial" w:cs="Arial"/>
                <w:sz w:val="22"/>
                <w:szCs w:val="22"/>
              </w:rPr>
              <w:t>Fruta in natura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B3EFAA7" w14:textId="77777777" w:rsidR="00BC6544" w:rsidRPr="003549B5" w:rsidRDefault="00BC6544" w:rsidP="003549B5">
            <w:pPr>
              <w:rPr>
                <w:rFonts w:ascii="Arial" w:hAnsi="Arial" w:cs="Arial"/>
                <w:sz w:val="22"/>
                <w:szCs w:val="22"/>
              </w:rPr>
            </w:pPr>
            <w:r w:rsidRPr="003549B5">
              <w:rPr>
                <w:rFonts w:ascii="Arial" w:hAnsi="Arial" w:cs="Arial"/>
                <w:sz w:val="22"/>
                <w:szCs w:val="22"/>
              </w:rPr>
              <w:t>120</w:t>
            </w:r>
          </w:p>
        </w:tc>
      </w:tr>
      <w:tr w:rsidR="00BC6544" w:rsidRPr="003549B5" w14:paraId="0C587F39"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FA87C97" w14:textId="77777777" w:rsidR="00BC6544" w:rsidRPr="003549B5" w:rsidRDefault="00BC6544" w:rsidP="003549B5">
            <w:pPr>
              <w:rPr>
                <w:rFonts w:ascii="Arial" w:hAnsi="Arial" w:cs="Arial"/>
                <w:sz w:val="22"/>
                <w:szCs w:val="22"/>
              </w:rPr>
            </w:pPr>
            <w:r w:rsidRPr="003549B5">
              <w:rPr>
                <w:rFonts w:ascii="Arial" w:hAnsi="Arial" w:cs="Arial"/>
                <w:sz w:val="22"/>
                <w:szCs w:val="22"/>
              </w:rPr>
              <w:t>Legumes</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DC07BC1"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48391025"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A155498" w14:textId="77777777" w:rsidR="00BC6544" w:rsidRPr="003549B5" w:rsidRDefault="00BC6544" w:rsidP="003549B5">
            <w:pPr>
              <w:rPr>
                <w:rFonts w:ascii="Arial" w:hAnsi="Arial" w:cs="Arial"/>
                <w:sz w:val="22"/>
                <w:szCs w:val="22"/>
              </w:rPr>
            </w:pPr>
            <w:r w:rsidRPr="003549B5">
              <w:rPr>
                <w:rFonts w:ascii="Arial" w:hAnsi="Arial" w:cs="Arial"/>
                <w:sz w:val="22"/>
                <w:szCs w:val="22"/>
              </w:rPr>
              <w:t>Leite</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F5B2F79" w14:textId="77777777" w:rsidR="00BC6544" w:rsidRPr="003549B5" w:rsidRDefault="00BC6544" w:rsidP="003549B5">
            <w:pPr>
              <w:rPr>
                <w:rFonts w:ascii="Arial" w:hAnsi="Arial" w:cs="Arial"/>
                <w:sz w:val="22"/>
                <w:szCs w:val="22"/>
              </w:rPr>
            </w:pPr>
            <w:r w:rsidRPr="003549B5">
              <w:rPr>
                <w:rFonts w:ascii="Arial" w:hAnsi="Arial" w:cs="Arial"/>
                <w:sz w:val="22"/>
                <w:szCs w:val="22"/>
              </w:rPr>
              <w:t>100</w:t>
            </w:r>
          </w:p>
        </w:tc>
      </w:tr>
      <w:tr w:rsidR="00BC6544" w:rsidRPr="003549B5" w14:paraId="505B893C"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02D3774" w14:textId="77777777" w:rsidR="00BC6544" w:rsidRPr="003549B5" w:rsidRDefault="00BC6544" w:rsidP="003549B5">
            <w:pPr>
              <w:rPr>
                <w:rFonts w:ascii="Arial" w:hAnsi="Arial" w:cs="Arial"/>
                <w:sz w:val="22"/>
                <w:szCs w:val="22"/>
              </w:rPr>
            </w:pPr>
            <w:r w:rsidRPr="003549B5">
              <w:rPr>
                <w:rFonts w:ascii="Arial" w:hAnsi="Arial" w:cs="Arial"/>
                <w:sz w:val="22"/>
                <w:szCs w:val="22"/>
              </w:rPr>
              <w:t>Leguminosas</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1B53913" w14:textId="77777777" w:rsidR="00BC6544" w:rsidRPr="003549B5" w:rsidRDefault="00BC6544" w:rsidP="003549B5">
            <w:pPr>
              <w:rPr>
                <w:rFonts w:ascii="Arial" w:hAnsi="Arial" w:cs="Arial"/>
                <w:sz w:val="22"/>
                <w:szCs w:val="22"/>
              </w:rPr>
            </w:pPr>
            <w:r w:rsidRPr="003549B5">
              <w:rPr>
                <w:rFonts w:ascii="Arial" w:hAnsi="Arial" w:cs="Arial"/>
                <w:sz w:val="22"/>
                <w:szCs w:val="22"/>
              </w:rPr>
              <w:t>0,010</w:t>
            </w:r>
          </w:p>
        </w:tc>
      </w:tr>
      <w:tr w:rsidR="00BC6544" w:rsidRPr="003549B5" w14:paraId="596990BA"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2AC9C09" w14:textId="77777777" w:rsidR="00BC6544" w:rsidRPr="003549B5" w:rsidRDefault="00BC6544" w:rsidP="003549B5">
            <w:pPr>
              <w:rPr>
                <w:rFonts w:ascii="Arial" w:hAnsi="Arial" w:cs="Arial"/>
                <w:sz w:val="22"/>
                <w:szCs w:val="22"/>
              </w:rPr>
            </w:pPr>
            <w:r w:rsidRPr="003549B5">
              <w:rPr>
                <w:rFonts w:ascii="Arial" w:hAnsi="Arial" w:cs="Arial"/>
                <w:sz w:val="22"/>
                <w:szCs w:val="22"/>
              </w:rPr>
              <w:t>Sal</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2EAEBED" w14:textId="77777777" w:rsidR="00BC6544" w:rsidRPr="003549B5" w:rsidRDefault="00BC6544" w:rsidP="003549B5">
            <w:pPr>
              <w:rPr>
                <w:rFonts w:ascii="Arial" w:hAnsi="Arial" w:cs="Arial"/>
                <w:sz w:val="22"/>
                <w:szCs w:val="22"/>
              </w:rPr>
            </w:pPr>
            <w:r w:rsidRPr="003549B5">
              <w:rPr>
                <w:rFonts w:ascii="Arial" w:hAnsi="Arial" w:cs="Arial"/>
                <w:sz w:val="22"/>
                <w:szCs w:val="22"/>
              </w:rPr>
              <w:t>0,001</w:t>
            </w:r>
          </w:p>
        </w:tc>
      </w:tr>
      <w:tr w:rsidR="00BC6544" w:rsidRPr="003549B5" w14:paraId="10C894A9"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1E22129" w14:textId="77777777" w:rsidR="00BC6544" w:rsidRPr="003549B5" w:rsidRDefault="00BC6544" w:rsidP="003549B5">
            <w:pPr>
              <w:rPr>
                <w:rFonts w:ascii="Arial" w:hAnsi="Arial" w:cs="Arial"/>
                <w:sz w:val="22"/>
                <w:szCs w:val="22"/>
              </w:rPr>
            </w:pPr>
            <w:r w:rsidRPr="003549B5">
              <w:rPr>
                <w:rFonts w:ascii="Arial" w:hAnsi="Arial" w:cs="Arial"/>
                <w:sz w:val="22"/>
                <w:szCs w:val="22"/>
              </w:rPr>
              <w:t>Óleo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B1F09D3" w14:textId="77777777" w:rsidR="00BC6544" w:rsidRPr="003549B5" w:rsidRDefault="00BC6544" w:rsidP="003549B5">
            <w:pPr>
              <w:rPr>
                <w:rFonts w:ascii="Arial" w:hAnsi="Arial" w:cs="Arial"/>
                <w:sz w:val="22"/>
                <w:szCs w:val="22"/>
              </w:rPr>
            </w:pPr>
            <w:r w:rsidRPr="003549B5">
              <w:rPr>
                <w:rFonts w:ascii="Arial" w:hAnsi="Arial" w:cs="Arial"/>
                <w:sz w:val="22"/>
                <w:szCs w:val="22"/>
              </w:rPr>
              <w:t>0,002</w:t>
            </w:r>
          </w:p>
        </w:tc>
      </w:tr>
      <w:tr w:rsidR="00BC6544" w:rsidRPr="003549B5" w14:paraId="0FE50550" w14:textId="77777777" w:rsidTr="003549B5">
        <w:trPr>
          <w:trHeight w:val="20"/>
        </w:trPr>
        <w:tc>
          <w:tcPr>
            <w:tcW w:w="9633"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6BA9B50" w14:textId="77777777" w:rsidR="00BC6544" w:rsidRPr="003549B5" w:rsidRDefault="00BC6544" w:rsidP="003549B5">
            <w:pPr>
              <w:rPr>
                <w:rFonts w:ascii="Arial" w:hAnsi="Arial" w:cs="Arial"/>
                <w:b/>
                <w:sz w:val="22"/>
                <w:szCs w:val="22"/>
              </w:rPr>
            </w:pPr>
            <w:r w:rsidRPr="003549B5">
              <w:rPr>
                <w:rFonts w:ascii="Arial" w:hAnsi="Arial" w:cs="Arial"/>
                <w:b/>
                <w:sz w:val="22"/>
                <w:szCs w:val="22"/>
              </w:rPr>
              <w:t>EDUCAÇÃO INFANTIL 7 A 12 MESES</w:t>
            </w:r>
          </w:p>
        </w:tc>
      </w:tr>
      <w:tr w:rsidR="00BC6544" w:rsidRPr="003549B5" w14:paraId="21FC28E9"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00978D8" w14:textId="77777777" w:rsidR="00BC6544" w:rsidRPr="003549B5" w:rsidRDefault="00BC6544" w:rsidP="003549B5">
            <w:pPr>
              <w:rPr>
                <w:rFonts w:ascii="Arial" w:hAnsi="Arial" w:cs="Arial"/>
                <w:b/>
                <w:sz w:val="22"/>
                <w:szCs w:val="22"/>
              </w:rPr>
            </w:pPr>
            <w:r w:rsidRPr="003549B5">
              <w:rPr>
                <w:rFonts w:ascii="Arial" w:hAnsi="Arial" w:cs="Arial"/>
                <w:b/>
                <w:sz w:val="22"/>
                <w:szCs w:val="22"/>
              </w:rPr>
              <w:t>ALIMENTO</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66DEBCE" w14:textId="77777777" w:rsidR="00BC6544" w:rsidRPr="003549B5" w:rsidRDefault="00BC6544" w:rsidP="003549B5">
            <w:pPr>
              <w:rPr>
                <w:rFonts w:ascii="Arial" w:hAnsi="Arial" w:cs="Arial"/>
                <w:b/>
                <w:sz w:val="22"/>
                <w:szCs w:val="22"/>
              </w:rPr>
            </w:pPr>
            <w:r w:rsidRPr="003549B5">
              <w:rPr>
                <w:rFonts w:ascii="Arial" w:hAnsi="Arial" w:cs="Arial"/>
                <w:b/>
                <w:sz w:val="22"/>
                <w:szCs w:val="22"/>
              </w:rPr>
              <w:t>PER CAPTA/KG/L</w:t>
            </w:r>
          </w:p>
        </w:tc>
      </w:tr>
      <w:tr w:rsidR="00BC6544" w:rsidRPr="003549B5" w14:paraId="08BFE89E"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1BA3BC6" w14:textId="77777777" w:rsidR="00BC6544" w:rsidRPr="003549B5" w:rsidRDefault="00BC6544" w:rsidP="003549B5">
            <w:pPr>
              <w:rPr>
                <w:rFonts w:ascii="Arial" w:hAnsi="Arial" w:cs="Arial"/>
                <w:sz w:val="22"/>
                <w:szCs w:val="22"/>
              </w:rPr>
            </w:pPr>
            <w:r w:rsidRPr="003549B5">
              <w:rPr>
                <w:rFonts w:ascii="Arial" w:hAnsi="Arial" w:cs="Arial"/>
                <w:sz w:val="22"/>
                <w:szCs w:val="22"/>
              </w:rPr>
              <w:lastRenderedPageBreak/>
              <w:t>Patinho em cubos</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093FF8F" w14:textId="77777777" w:rsidR="00BC6544" w:rsidRPr="003549B5" w:rsidRDefault="00BC6544" w:rsidP="003549B5">
            <w:pPr>
              <w:rPr>
                <w:rFonts w:ascii="Arial" w:hAnsi="Arial" w:cs="Arial"/>
                <w:sz w:val="22"/>
                <w:szCs w:val="22"/>
              </w:rPr>
            </w:pPr>
            <w:r w:rsidRPr="003549B5">
              <w:rPr>
                <w:rFonts w:ascii="Arial" w:hAnsi="Arial" w:cs="Arial"/>
                <w:sz w:val="22"/>
                <w:szCs w:val="22"/>
              </w:rPr>
              <w:t>0,030</w:t>
            </w:r>
          </w:p>
        </w:tc>
      </w:tr>
      <w:tr w:rsidR="00BC6544" w:rsidRPr="003549B5" w14:paraId="0E338BAB"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54BBCCE" w14:textId="77777777" w:rsidR="00BC6544" w:rsidRPr="003549B5" w:rsidRDefault="00BC6544" w:rsidP="003549B5">
            <w:pPr>
              <w:rPr>
                <w:rFonts w:ascii="Arial" w:hAnsi="Arial" w:cs="Arial"/>
                <w:sz w:val="22"/>
                <w:szCs w:val="22"/>
              </w:rPr>
            </w:pPr>
            <w:r w:rsidRPr="003549B5">
              <w:rPr>
                <w:rFonts w:ascii="Arial" w:hAnsi="Arial" w:cs="Arial"/>
                <w:sz w:val="22"/>
                <w:szCs w:val="22"/>
              </w:rPr>
              <w:t>Carne moída</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59708A6" w14:textId="77777777" w:rsidR="00BC6544" w:rsidRPr="003549B5" w:rsidRDefault="00BC6544" w:rsidP="003549B5">
            <w:pPr>
              <w:rPr>
                <w:rFonts w:ascii="Arial" w:hAnsi="Arial" w:cs="Arial"/>
                <w:sz w:val="22"/>
                <w:szCs w:val="22"/>
              </w:rPr>
            </w:pPr>
            <w:r w:rsidRPr="003549B5">
              <w:rPr>
                <w:rFonts w:ascii="Arial" w:hAnsi="Arial" w:cs="Arial"/>
                <w:sz w:val="22"/>
                <w:szCs w:val="22"/>
              </w:rPr>
              <w:t>0,030</w:t>
            </w:r>
          </w:p>
        </w:tc>
      </w:tr>
      <w:tr w:rsidR="00BC6544" w:rsidRPr="003549B5" w14:paraId="76ED517D"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A81DDE9" w14:textId="77777777" w:rsidR="00BC6544" w:rsidRPr="003549B5" w:rsidRDefault="00BC6544" w:rsidP="003549B5">
            <w:pPr>
              <w:rPr>
                <w:rFonts w:ascii="Arial" w:hAnsi="Arial" w:cs="Arial"/>
                <w:sz w:val="22"/>
                <w:szCs w:val="22"/>
              </w:rPr>
            </w:pPr>
            <w:r w:rsidRPr="003549B5">
              <w:rPr>
                <w:rFonts w:ascii="Arial" w:hAnsi="Arial" w:cs="Arial"/>
                <w:sz w:val="22"/>
                <w:szCs w:val="22"/>
              </w:rPr>
              <w:t>Peito de frango</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32B15BB" w14:textId="77777777" w:rsidR="00BC6544" w:rsidRPr="003549B5" w:rsidRDefault="00BC6544" w:rsidP="003549B5">
            <w:pPr>
              <w:rPr>
                <w:rFonts w:ascii="Arial" w:hAnsi="Arial" w:cs="Arial"/>
                <w:sz w:val="22"/>
                <w:szCs w:val="22"/>
              </w:rPr>
            </w:pPr>
            <w:r w:rsidRPr="003549B5">
              <w:rPr>
                <w:rFonts w:ascii="Arial" w:hAnsi="Arial" w:cs="Arial"/>
                <w:sz w:val="22"/>
                <w:szCs w:val="22"/>
              </w:rPr>
              <w:t>0,030</w:t>
            </w:r>
          </w:p>
        </w:tc>
      </w:tr>
      <w:tr w:rsidR="00BC6544" w:rsidRPr="003549B5" w14:paraId="7F869F64"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95C2F36" w14:textId="77777777" w:rsidR="00BC6544" w:rsidRPr="003549B5" w:rsidRDefault="00BC6544" w:rsidP="003549B5">
            <w:pPr>
              <w:rPr>
                <w:rFonts w:ascii="Arial" w:hAnsi="Arial" w:cs="Arial"/>
                <w:sz w:val="22"/>
                <w:szCs w:val="22"/>
              </w:rPr>
            </w:pPr>
            <w:r w:rsidRPr="003549B5">
              <w:rPr>
                <w:rFonts w:ascii="Arial" w:hAnsi="Arial" w:cs="Arial"/>
                <w:sz w:val="22"/>
                <w:szCs w:val="22"/>
              </w:rPr>
              <w:t>Coxa e sobrecoxa</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08BD567" w14:textId="77777777" w:rsidR="00BC6544" w:rsidRPr="003549B5" w:rsidRDefault="00BC6544" w:rsidP="003549B5">
            <w:pPr>
              <w:rPr>
                <w:rFonts w:ascii="Arial" w:hAnsi="Arial" w:cs="Arial"/>
                <w:sz w:val="22"/>
                <w:szCs w:val="22"/>
              </w:rPr>
            </w:pPr>
            <w:r w:rsidRPr="003549B5">
              <w:rPr>
                <w:rFonts w:ascii="Arial" w:hAnsi="Arial" w:cs="Arial"/>
                <w:sz w:val="22"/>
                <w:szCs w:val="22"/>
              </w:rPr>
              <w:t>0,080</w:t>
            </w:r>
          </w:p>
        </w:tc>
      </w:tr>
      <w:tr w:rsidR="00BC6544" w:rsidRPr="003549B5" w14:paraId="1701915D"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A9DAA66" w14:textId="77777777" w:rsidR="00BC6544" w:rsidRPr="003549B5" w:rsidRDefault="00BC6544" w:rsidP="003549B5">
            <w:pPr>
              <w:rPr>
                <w:rFonts w:ascii="Arial" w:hAnsi="Arial" w:cs="Arial"/>
                <w:sz w:val="22"/>
                <w:szCs w:val="22"/>
              </w:rPr>
            </w:pPr>
            <w:r w:rsidRPr="003549B5">
              <w:rPr>
                <w:rFonts w:ascii="Arial" w:hAnsi="Arial" w:cs="Arial"/>
                <w:sz w:val="22"/>
                <w:szCs w:val="22"/>
              </w:rPr>
              <w:t>Ovo unidade</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D9EFAA0" w14:textId="77777777" w:rsidR="00BC6544" w:rsidRPr="003549B5" w:rsidRDefault="00BC6544" w:rsidP="003549B5">
            <w:pPr>
              <w:rPr>
                <w:rFonts w:ascii="Arial" w:hAnsi="Arial" w:cs="Arial"/>
                <w:sz w:val="22"/>
                <w:szCs w:val="22"/>
              </w:rPr>
            </w:pPr>
            <w:r w:rsidRPr="003549B5">
              <w:rPr>
                <w:rFonts w:ascii="Arial" w:hAnsi="Arial" w:cs="Arial"/>
                <w:sz w:val="22"/>
                <w:szCs w:val="22"/>
              </w:rPr>
              <w:t>1</w:t>
            </w:r>
          </w:p>
        </w:tc>
      </w:tr>
      <w:tr w:rsidR="00BC6544" w:rsidRPr="003549B5" w14:paraId="667949A9"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23249F8" w14:textId="77777777" w:rsidR="00BC6544" w:rsidRPr="003549B5" w:rsidRDefault="00BC6544" w:rsidP="003549B5">
            <w:pPr>
              <w:rPr>
                <w:rFonts w:ascii="Arial" w:hAnsi="Arial" w:cs="Arial"/>
                <w:sz w:val="22"/>
                <w:szCs w:val="22"/>
              </w:rPr>
            </w:pPr>
            <w:r w:rsidRPr="003549B5">
              <w:rPr>
                <w:rFonts w:ascii="Arial" w:hAnsi="Arial" w:cs="Arial"/>
                <w:sz w:val="22"/>
                <w:szCs w:val="22"/>
              </w:rPr>
              <w:t>Arroz</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E4C76E0"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17DD82E5"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60BD3E0" w14:textId="77777777" w:rsidR="00BC6544" w:rsidRPr="003549B5" w:rsidRDefault="00BC6544" w:rsidP="003549B5">
            <w:pPr>
              <w:rPr>
                <w:rFonts w:ascii="Arial" w:hAnsi="Arial" w:cs="Arial"/>
                <w:sz w:val="22"/>
                <w:szCs w:val="22"/>
              </w:rPr>
            </w:pPr>
            <w:r w:rsidRPr="003549B5">
              <w:rPr>
                <w:rFonts w:ascii="Arial" w:hAnsi="Arial" w:cs="Arial"/>
                <w:sz w:val="22"/>
                <w:szCs w:val="22"/>
              </w:rPr>
              <w:t>Fubá</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ECC1F67"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79375F8A"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7F341D1" w14:textId="77777777" w:rsidR="00BC6544" w:rsidRPr="003549B5" w:rsidRDefault="00BC6544" w:rsidP="003549B5">
            <w:pPr>
              <w:rPr>
                <w:rFonts w:ascii="Arial" w:hAnsi="Arial" w:cs="Arial"/>
                <w:sz w:val="22"/>
                <w:szCs w:val="22"/>
              </w:rPr>
            </w:pPr>
            <w:r w:rsidRPr="003549B5">
              <w:rPr>
                <w:rFonts w:ascii="Arial" w:hAnsi="Arial" w:cs="Arial"/>
                <w:sz w:val="22"/>
                <w:szCs w:val="22"/>
              </w:rPr>
              <w:t>Macarrão</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A30B25D"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5F994720"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C593574" w14:textId="77777777" w:rsidR="00BC6544" w:rsidRPr="003549B5" w:rsidRDefault="00BC6544" w:rsidP="003549B5">
            <w:pPr>
              <w:rPr>
                <w:rFonts w:ascii="Arial" w:hAnsi="Arial" w:cs="Arial"/>
                <w:sz w:val="22"/>
                <w:szCs w:val="22"/>
              </w:rPr>
            </w:pPr>
            <w:r w:rsidRPr="003549B5">
              <w:rPr>
                <w:rFonts w:ascii="Arial" w:hAnsi="Arial" w:cs="Arial"/>
                <w:sz w:val="22"/>
                <w:szCs w:val="22"/>
              </w:rPr>
              <w:t>Fruta papinha</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5649AF3" w14:textId="77777777" w:rsidR="00BC6544" w:rsidRPr="003549B5" w:rsidRDefault="00BC6544" w:rsidP="003549B5">
            <w:pPr>
              <w:rPr>
                <w:rFonts w:ascii="Arial" w:hAnsi="Arial" w:cs="Arial"/>
                <w:sz w:val="22"/>
                <w:szCs w:val="22"/>
              </w:rPr>
            </w:pPr>
            <w:r w:rsidRPr="003549B5">
              <w:rPr>
                <w:rFonts w:ascii="Arial" w:hAnsi="Arial" w:cs="Arial"/>
                <w:sz w:val="22"/>
                <w:szCs w:val="22"/>
              </w:rPr>
              <w:t>0,100</w:t>
            </w:r>
          </w:p>
        </w:tc>
      </w:tr>
      <w:tr w:rsidR="00BC6544" w:rsidRPr="003549B5" w14:paraId="55D7D837"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64A7137" w14:textId="77777777" w:rsidR="00BC6544" w:rsidRPr="003549B5" w:rsidRDefault="00BC6544" w:rsidP="003549B5">
            <w:pPr>
              <w:rPr>
                <w:rFonts w:ascii="Arial" w:hAnsi="Arial" w:cs="Arial"/>
                <w:sz w:val="22"/>
                <w:szCs w:val="22"/>
              </w:rPr>
            </w:pPr>
            <w:r w:rsidRPr="003549B5">
              <w:rPr>
                <w:rFonts w:ascii="Arial" w:hAnsi="Arial" w:cs="Arial"/>
                <w:sz w:val="22"/>
                <w:szCs w:val="22"/>
              </w:rPr>
              <w:t>Fruta in natura</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0E6159C" w14:textId="77777777" w:rsidR="00BC6544" w:rsidRPr="003549B5" w:rsidRDefault="00BC6544" w:rsidP="003549B5">
            <w:pPr>
              <w:rPr>
                <w:rFonts w:ascii="Arial" w:hAnsi="Arial" w:cs="Arial"/>
                <w:sz w:val="22"/>
                <w:szCs w:val="22"/>
              </w:rPr>
            </w:pPr>
            <w:r w:rsidRPr="003549B5">
              <w:rPr>
                <w:rFonts w:ascii="Arial" w:hAnsi="Arial" w:cs="Arial"/>
                <w:sz w:val="22"/>
                <w:szCs w:val="22"/>
              </w:rPr>
              <w:t>0,150</w:t>
            </w:r>
          </w:p>
        </w:tc>
      </w:tr>
      <w:tr w:rsidR="00BC6544" w:rsidRPr="003549B5" w14:paraId="26BE143D"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48E87F3" w14:textId="77777777" w:rsidR="00BC6544" w:rsidRPr="003549B5" w:rsidRDefault="00BC6544" w:rsidP="003549B5">
            <w:pPr>
              <w:rPr>
                <w:rFonts w:ascii="Arial" w:hAnsi="Arial" w:cs="Arial"/>
                <w:sz w:val="22"/>
                <w:szCs w:val="22"/>
              </w:rPr>
            </w:pPr>
            <w:r w:rsidRPr="003549B5">
              <w:rPr>
                <w:rFonts w:ascii="Arial" w:hAnsi="Arial" w:cs="Arial"/>
                <w:sz w:val="22"/>
                <w:szCs w:val="22"/>
              </w:rPr>
              <w:t>Legumes</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B026A89"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37BFE13E"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51B3569" w14:textId="77777777" w:rsidR="00BC6544" w:rsidRPr="003549B5" w:rsidRDefault="00BC6544" w:rsidP="003549B5">
            <w:pPr>
              <w:rPr>
                <w:rFonts w:ascii="Arial" w:hAnsi="Arial" w:cs="Arial"/>
                <w:sz w:val="22"/>
                <w:szCs w:val="22"/>
              </w:rPr>
            </w:pPr>
            <w:r w:rsidRPr="003549B5">
              <w:rPr>
                <w:rFonts w:ascii="Arial" w:hAnsi="Arial" w:cs="Arial"/>
                <w:sz w:val="22"/>
                <w:szCs w:val="22"/>
              </w:rPr>
              <w:t>Leite</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FDCE166" w14:textId="77777777" w:rsidR="00BC6544" w:rsidRPr="003549B5" w:rsidRDefault="00BC6544" w:rsidP="003549B5">
            <w:pPr>
              <w:rPr>
                <w:rFonts w:ascii="Arial" w:hAnsi="Arial" w:cs="Arial"/>
                <w:sz w:val="22"/>
                <w:szCs w:val="22"/>
              </w:rPr>
            </w:pPr>
            <w:r w:rsidRPr="003549B5">
              <w:rPr>
                <w:rFonts w:ascii="Arial" w:hAnsi="Arial" w:cs="Arial"/>
                <w:sz w:val="22"/>
                <w:szCs w:val="22"/>
              </w:rPr>
              <w:t>150</w:t>
            </w:r>
          </w:p>
        </w:tc>
      </w:tr>
      <w:tr w:rsidR="00BC6544" w:rsidRPr="003549B5" w14:paraId="54F426B9"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730E389" w14:textId="77777777" w:rsidR="00BC6544" w:rsidRPr="003549B5" w:rsidRDefault="00BC6544" w:rsidP="003549B5">
            <w:pPr>
              <w:rPr>
                <w:rFonts w:ascii="Arial" w:hAnsi="Arial" w:cs="Arial"/>
                <w:sz w:val="22"/>
                <w:szCs w:val="22"/>
              </w:rPr>
            </w:pPr>
            <w:r w:rsidRPr="003549B5">
              <w:rPr>
                <w:rFonts w:ascii="Arial" w:hAnsi="Arial" w:cs="Arial"/>
                <w:sz w:val="22"/>
                <w:szCs w:val="22"/>
              </w:rPr>
              <w:t>Leguminosas (feijão, lentilha)</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995DAB6" w14:textId="77777777" w:rsidR="00BC6544" w:rsidRPr="003549B5" w:rsidRDefault="00BC6544" w:rsidP="003549B5">
            <w:pPr>
              <w:rPr>
                <w:rFonts w:ascii="Arial" w:hAnsi="Arial" w:cs="Arial"/>
                <w:sz w:val="22"/>
                <w:szCs w:val="22"/>
              </w:rPr>
            </w:pPr>
            <w:r w:rsidRPr="003549B5">
              <w:rPr>
                <w:rFonts w:ascii="Arial" w:hAnsi="Arial" w:cs="Arial"/>
                <w:sz w:val="22"/>
                <w:szCs w:val="22"/>
              </w:rPr>
              <w:t>0,015</w:t>
            </w:r>
          </w:p>
        </w:tc>
      </w:tr>
      <w:tr w:rsidR="00BC6544" w:rsidRPr="003549B5" w14:paraId="78E87863"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57E604C" w14:textId="77777777" w:rsidR="00BC6544" w:rsidRPr="003549B5" w:rsidRDefault="00BC6544" w:rsidP="003549B5">
            <w:pPr>
              <w:rPr>
                <w:rFonts w:ascii="Arial" w:hAnsi="Arial" w:cs="Arial"/>
                <w:sz w:val="22"/>
                <w:szCs w:val="22"/>
              </w:rPr>
            </w:pPr>
            <w:r w:rsidRPr="003549B5">
              <w:rPr>
                <w:rFonts w:ascii="Arial" w:hAnsi="Arial" w:cs="Arial"/>
                <w:sz w:val="22"/>
                <w:szCs w:val="22"/>
              </w:rPr>
              <w:t>Quirera</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C411C53"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60CFBFCA"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95F5ECF" w14:textId="77777777" w:rsidR="00BC6544" w:rsidRPr="003549B5" w:rsidRDefault="00BC6544" w:rsidP="003549B5">
            <w:pPr>
              <w:rPr>
                <w:rFonts w:ascii="Arial" w:hAnsi="Arial" w:cs="Arial"/>
                <w:sz w:val="22"/>
                <w:szCs w:val="22"/>
              </w:rPr>
            </w:pPr>
            <w:r w:rsidRPr="003549B5">
              <w:rPr>
                <w:rFonts w:ascii="Arial" w:hAnsi="Arial" w:cs="Arial"/>
                <w:sz w:val="22"/>
                <w:szCs w:val="22"/>
              </w:rPr>
              <w:t>Macarrão sopa</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AC4F3F5" w14:textId="77777777" w:rsidR="00BC6544" w:rsidRPr="003549B5" w:rsidRDefault="00BC6544" w:rsidP="003549B5">
            <w:pPr>
              <w:rPr>
                <w:rFonts w:ascii="Arial" w:hAnsi="Arial" w:cs="Arial"/>
                <w:sz w:val="22"/>
                <w:szCs w:val="22"/>
              </w:rPr>
            </w:pPr>
            <w:r w:rsidRPr="003549B5">
              <w:rPr>
                <w:rFonts w:ascii="Arial" w:hAnsi="Arial" w:cs="Arial"/>
                <w:sz w:val="22"/>
                <w:szCs w:val="22"/>
              </w:rPr>
              <w:t>0,010</w:t>
            </w:r>
          </w:p>
        </w:tc>
      </w:tr>
      <w:tr w:rsidR="00BC6544" w:rsidRPr="003549B5" w14:paraId="7F34A1BA"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CFD94A8" w14:textId="77777777" w:rsidR="00BC6544" w:rsidRPr="003549B5" w:rsidRDefault="00BC6544" w:rsidP="003549B5">
            <w:pPr>
              <w:rPr>
                <w:rFonts w:ascii="Arial" w:hAnsi="Arial" w:cs="Arial"/>
                <w:sz w:val="22"/>
                <w:szCs w:val="22"/>
              </w:rPr>
            </w:pPr>
            <w:r w:rsidRPr="003549B5">
              <w:rPr>
                <w:rFonts w:ascii="Arial" w:hAnsi="Arial" w:cs="Arial"/>
                <w:sz w:val="22"/>
                <w:szCs w:val="22"/>
              </w:rPr>
              <w:t>Leite desjejum</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73CB691" w14:textId="77777777" w:rsidR="00BC6544" w:rsidRPr="003549B5" w:rsidRDefault="00BC6544" w:rsidP="003549B5">
            <w:pPr>
              <w:rPr>
                <w:rFonts w:ascii="Arial" w:hAnsi="Arial" w:cs="Arial"/>
                <w:sz w:val="22"/>
                <w:szCs w:val="22"/>
              </w:rPr>
            </w:pPr>
            <w:r w:rsidRPr="003549B5">
              <w:rPr>
                <w:rFonts w:ascii="Arial" w:hAnsi="Arial" w:cs="Arial"/>
                <w:sz w:val="22"/>
                <w:szCs w:val="22"/>
              </w:rPr>
              <w:t>0,150</w:t>
            </w:r>
          </w:p>
        </w:tc>
      </w:tr>
      <w:tr w:rsidR="00BC6544" w:rsidRPr="003549B5" w14:paraId="6DB76A7F"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12D6099" w14:textId="77777777" w:rsidR="00BC6544" w:rsidRPr="003549B5" w:rsidRDefault="00BC6544" w:rsidP="003549B5">
            <w:pPr>
              <w:rPr>
                <w:rFonts w:ascii="Arial" w:hAnsi="Arial" w:cs="Arial"/>
                <w:sz w:val="22"/>
                <w:szCs w:val="22"/>
              </w:rPr>
            </w:pPr>
            <w:r w:rsidRPr="003549B5">
              <w:rPr>
                <w:rFonts w:ascii="Arial" w:hAnsi="Arial" w:cs="Arial"/>
                <w:sz w:val="22"/>
                <w:szCs w:val="22"/>
              </w:rPr>
              <w:t>Leite preparações</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4DF8327" w14:textId="77777777" w:rsidR="00BC6544" w:rsidRPr="003549B5" w:rsidRDefault="00BC6544" w:rsidP="003549B5">
            <w:pPr>
              <w:rPr>
                <w:rFonts w:ascii="Arial" w:hAnsi="Arial" w:cs="Arial"/>
                <w:sz w:val="22"/>
                <w:szCs w:val="22"/>
              </w:rPr>
            </w:pPr>
            <w:r w:rsidRPr="003549B5">
              <w:rPr>
                <w:rFonts w:ascii="Arial" w:hAnsi="Arial" w:cs="Arial"/>
                <w:sz w:val="22"/>
                <w:szCs w:val="22"/>
              </w:rPr>
              <w:t>0,070</w:t>
            </w:r>
          </w:p>
        </w:tc>
      </w:tr>
      <w:tr w:rsidR="00BC6544" w:rsidRPr="003549B5" w14:paraId="32B42326"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07D8997" w14:textId="77777777" w:rsidR="00BC6544" w:rsidRPr="003549B5" w:rsidRDefault="00BC6544" w:rsidP="003549B5">
            <w:pPr>
              <w:rPr>
                <w:rFonts w:ascii="Arial" w:hAnsi="Arial" w:cs="Arial"/>
                <w:sz w:val="22"/>
                <w:szCs w:val="22"/>
              </w:rPr>
            </w:pPr>
            <w:r w:rsidRPr="003549B5">
              <w:rPr>
                <w:rFonts w:ascii="Arial" w:hAnsi="Arial" w:cs="Arial"/>
                <w:sz w:val="22"/>
                <w:szCs w:val="22"/>
              </w:rPr>
              <w:t>Biscoito</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B143EA5" w14:textId="77777777" w:rsidR="00BC6544" w:rsidRPr="003549B5" w:rsidRDefault="00BC6544" w:rsidP="003549B5">
            <w:pPr>
              <w:rPr>
                <w:rFonts w:ascii="Arial" w:hAnsi="Arial" w:cs="Arial"/>
                <w:sz w:val="22"/>
                <w:szCs w:val="22"/>
              </w:rPr>
            </w:pPr>
            <w:r w:rsidRPr="003549B5">
              <w:rPr>
                <w:rFonts w:ascii="Arial" w:hAnsi="Arial" w:cs="Arial"/>
                <w:sz w:val="22"/>
                <w:szCs w:val="22"/>
              </w:rPr>
              <w:t>0,015</w:t>
            </w:r>
          </w:p>
        </w:tc>
      </w:tr>
      <w:tr w:rsidR="00BC6544" w:rsidRPr="003549B5" w14:paraId="43F125DA"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3B52F2A" w14:textId="77777777" w:rsidR="00BC6544" w:rsidRPr="003549B5" w:rsidRDefault="00BC6544" w:rsidP="003549B5">
            <w:pPr>
              <w:rPr>
                <w:rFonts w:ascii="Arial" w:hAnsi="Arial" w:cs="Arial"/>
                <w:sz w:val="22"/>
                <w:szCs w:val="22"/>
              </w:rPr>
            </w:pPr>
            <w:r w:rsidRPr="003549B5">
              <w:rPr>
                <w:rFonts w:ascii="Arial" w:hAnsi="Arial" w:cs="Arial"/>
                <w:sz w:val="22"/>
                <w:szCs w:val="22"/>
              </w:rPr>
              <w:t>Pão</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8DF273E" w14:textId="77777777" w:rsidR="00BC6544" w:rsidRPr="003549B5" w:rsidRDefault="00BC6544" w:rsidP="003549B5">
            <w:pPr>
              <w:rPr>
                <w:rFonts w:ascii="Arial" w:hAnsi="Arial" w:cs="Arial"/>
                <w:sz w:val="22"/>
                <w:szCs w:val="22"/>
              </w:rPr>
            </w:pPr>
            <w:r w:rsidRPr="003549B5">
              <w:rPr>
                <w:rFonts w:ascii="Arial" w:hAnsi="Arial" w:cs="Arial"/>
                <w:sz w:val="22"/>
                <w:szCs w:val="22"/>
              </w:rPr>
              <w:t>0,050</w:t>
            </w:r>
          </w:p>
        </w:tc>
      </w:tr>
      <w:tr w:rsidR="00BC6544" w:rsidRPr="003549B5" w14:paraId="5265E015"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545FC1B" w14:textId="77777777" w:rsidR="00BC6544" w:rsidRPr="003549B5" w:rsidRDefault="00BC6544" w:rsidP="003549B5">
            <w:pPr>
              <w:rPr>
                <w:rFonts w:ascii="Arial" w:hAnsi="Arial" w:cs="Arial"/>
                <w:sz w:val="22"/>
                <w:szCs w:val="22"/>
              </w:rPr>
            </w:pPr>
            <w:r w:rsidRPr="003549B5">
              <w:rPr>
                <w:rFonts w:ascii="Arial" w:hAnsi="Arial" w:cs="Arial"/>
                <w:sz w:val="22"/>
                <w:szCs w:val="22"/>
              </w:rPr>
              <w:t>Cacau em pó</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8E55E77" w14:textId="77777777" w:rsidR="00BC6544" w:rsidRPr="003549B5" w:rsidRDefault="00BC6544" w:rsidP="003549B5">
            <w:pPr>
              <w:rPr>
                <w:rFonts w:ascii="Arial" w:hAnsi="Arial" w:cs="Arial"/>
                <w:sz w:val="22"/>
                <w:szCs w:val="22"/>
              </w:rPr>
            </w:pPr>
            <w:r w:rsidRPr="003549B5">
              <w:rPr>
                <w:rFonts w:ascii="Arial" w:hAnsi="Arial" w:cs="Arial"/>
                <w:sz w:val="22"/>
                <w:szCs w:val="22"/>
              </w:rPr>
              <w:t>0,005</w:t>
            </w:r>
          </w:p>
        </w:tc>
      </w:tr>
      <w:tr w:rsidR="00BC6544" w:rsidRPr="003549B5" w14:paraId="5B4882C2"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9527234" w14:textId="77777777" w:rsidR="00BC6544" w:rsidRPr="003549B5" w:rsidRDefault="00BC6544" w:rsidP="003549B5">
            <w:pPr>
              <w:rPr>
                <w:rFonts w:ascii="Arial" w:hAnsi="Arial" w:cs="Arial"/>
                <w:sz w:val="22"/>
                <w:szCs w:val="22"/>
              </w:rPr>
            </w:pPr>
            <w:r w:rsidRPr="003549B5">
              <w:rPr>
                <w:rFonts w:ascii="Arial" w:hAnsi="Arial" w:cs="Arial"/>
                <w:sz w:val="22"/>
                <w:szCs w:val="22"/>
              </w:rPr>
              <w:t>Sagu</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AF3EFEF"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2C27CDB6"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7CD2BA4" w14:textId="77777777" w:rsidR="00BC6544" w:rsidRPr="003549B5" w:rsidRDefault="00BC6544" w:rsidP="003549B5">
            <w:pPr>
              <w:rPr>
                <w:rFonts w:ascii="Arial" w:hAnsi="Arial" w:cs="Arial"/>
                <w:sz w:val="22"/>
                <w:szCs w:val="22"/>
              </w:rPr>
            </w:pPr>
            <w:r w:rsidRPr="003549B5">
              <w:rPr>
                <w:rFonts w:ascii="Arial" w:hAnsi="Arial" w:cs="Arial"/>
                <w:sz w:val="22"/>
                <w:szCs w:val="22"/>
              </w:rPr>
              <w:t>Canjica</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50FD9EA"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6ED67859"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E0B8195" w14:textId="77777777" w:rsidR="00BC6544" w:rsidRPr="003549B5" w:rsidRDefault="00BC6544" w:rsidP="003549B5">
            <w:pPr>
              <w:rPr>
                <w:rFonts w:ascii="Arial" w:hAnsi="Arial" w:cs="Arial"/>
                <w:sz w:val="22"/>
                <w:szCs w:val="22"/>
              </w:rPr>
            </w:pPr>
            <w:r w:rsidRPr="003549B5">
              <w:rPr>
                <w:rFonts w:ascii="Arial" w:hAnsi="Arial" w:cs="Arial"/>
                <w:sz w:val="22"/>
                <w:szCs w:val="22"/>
              </w:rPr>
              <w:t>Mingau (aveia, amido)</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A76E906" w14:textId="77777777" w:rsidR="00BC6544" w:rsidRPr="003549B5" w:rsidRDefault="00BC6544" w:rsidP="003549B5">
            <w:pPr>
              <w:rPr>
                <w:rFonts w:ascii="Arial" w:hAnsi="Arial" w:cs="Arial"/>
                <w:sz w:val="22"/>
                <w:szCs w:val="22"/>
              </w:rPr>
            </w:pPr>
            <w:r w:rsidRPr="003549B5">
              <w:rPr>
                <w:rFonts w:ascii="Arial" w:hAnsi="Arial" w:cs="Arial"/>
                <w:sz w:val="22"/>
                <w:szCs w:val="22"/>
              </w:rPr>
              <w:t>0,015</w:t>
            </w:r>
          </w:p>
        </w:tc>
      </w:tr>
      <w:tr w:rsidR="00BC6544" w:rsidRPr="003549B5" w14:paraId="5150F103"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4D3E120" w14:textId="77777777" w:rsidR="00BC6544" w:rsidRPr="003549B5" w:rsidRDefault="00BC6544" w:rsidP="003549B5">
            <w:pPr>
              <w:rPr>
                <w:rFonts w:ascii="Arial" w:hAnsi="Arial" w:cs="Arial"/>
                <w:sz w:val="22"/>
                <w:szCs w:val="22"/>
              </w:rPr>
            </w:pPr>
            <w:r w:rsidRPr="003549B5">
              <w:rPr>
                <w:rFonts w:ascii="Arial" w:hAnsi="Arial" w:cs="Arial"/>
                <w:sz w:val="22"/>
                <w:szCs w:val="22"/>
              </w:rPr>
              <w:t>Sal</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F704697" w14:textId="77777777" w:rsidR="00BC6544" w:rsidRPr="003549B5" w:rsidRDefault="00BC6544" w:rsidP="003549B5">
            <w:pPr>
              <w:rPr>
                <w:rFonts w:ascii="Arial" w:hAnsi="Arial" w:cs="Arial"/>
                <w:sz w:val="22"/>
                <w:szCs w:val="22"/>
              </w:rPr>
            </w:pPr>
            <w:r w:rsidRPr="003549B5">
              <w:rPr>
                <w:rFonts w:ascii="Arial" w:hAnsi="Arial" w:cs="Arial"/>
                <w:sz w:val="22"/>
                <w:szCs w:val="22"/>
              </w:rPr>
              <w:t>0,001</w:t>
            </w:r>
          </w:p>
        </w:tc>
      </w:tr>
      <w:tr w:rsidR="00BC6544" w:rsidRPr="003549B5" w14:paraId="33599D96" w14:textId="77777777" w:rsidTr="003549B5">
        <w:trPr>
          <w:trHeight w:val="20"/>
        </w:trPr>
        <w:tc>
          <w:tcPr>
            <w:tcW w:w="3960"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93AD7FC" w14:textId="77777777" w:rsidR="00BC6544" w:rsidRPr="003549B5" w:rsidRDefault="00BC6544" w:rsidP="003549B5">
            <w:pPr>
              <w:rPr>
                <w:rFonts w:ascii="Arial" w:hAnsi="Arial" w:cs="Arial"/>
                <w:sz w:val="22"/>
                <w:szCs w:val="22"/>
              </w:rPr>
            </w:pPr>
            <w:r w:rsidRPr="003549B5">
              <w:rPr>
                <w:rFonts w:ascii="Arial" w:hAnsi="Arial" w:cs="Arial"/>
                <w:sz w:val="22"/>
                <w:szCs w:val="22"/>
              </w:rPr>
              <w:t>Óleo</w:t>
            </w:r>
          </w:p>
        </w:tc>
        <w:tc>
          <w:tcPr>
            <w:tcW w:w="567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17C947F" w14:textId="77777777" w:rsidR="00BC6544" w:rsidRPr="003549B5" w:rsidRDefault="00BC6544" w:rsidP="003549B5">
            <w:pPr>
              <w:rPr>
                <w:rFonts w:ascii="Arial" w:hAnsi="Arial" w:cs="Arial"/>
                <w:sz w:val="22"/>
                <w:szCs w:val="22"/>
              </w:rPr>
            </w:pPr>
            <w:r w:rsidRPr="003549B5">
              <w:rPr>
                <w:rFonts w:ascii="Arial" w:hAnsi="Arial" w:cs="Arial"/>
                <w:sz w:val="22"/>
                <w:szCs w:val="22"/>
              </w:rPr>
              <w:t>0,002</w:t>
            </w:r>
          </w:p>
        </w:tc>
      </w:tr>
      <w:tr w:rsidR="00BC6544" w:rsidRPr="003549B5" w14:paraId="2101A219" w14:textId="77777777" w:rsidTr="003549B5">
        <w:trPr>
          <w:trHeight w:val="20"/>
        </w:trPr>
        <w:tc>
          <w:tcPr>
            <w:tcW w:w="9633"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EDD75EB" w14:textId="638A427C" w:rsidR="00BC6544" w:rsidRPr="003549B5" w:rsidRDefault="00BC6544" w:rsidP="003549B5">
            <w:pPr>
              <w:rPr>
                <w:rFonts w:ascii="Arial" w:hAnsi="Arial" w:cs="Arial"/>
                <w:b/>
                <w:sz w:val="22"/>
                <w:szCs w:val="22"/>
              </w:rPr>
            </w:pPr>
            <w:r w:rsidRPr="003549B5">
              <w:rPr>
                <w:rFonts w:ascii="Arial" w:hAnsi="Arial" w:cs="Arial"/>
                <w:b/>
                <w:sz w:val="22"/>
                <w:szCs w:val="22"/>
              </w:rPr>
              <w:t>EDUCAÇÃO INFANTIL 1 A 3 ANOS</w:t>
            </w:r>
          </w:p>
        </w:tc>
      </w:tr>
      <w:tr w:rsidR="00BC6544" w:rsidRPr="003549B5" w14:paraId="7B23B1A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6B457DF" w14:textId="77777777" w:rsidR="00BC6544" w:rsidRPr="003549B5" w:rsidRDefault="00BC6544" w:rsidP="003549B5">
            <w:pPr>
              <w:rPr>
                <w:rFonts w:ascii="Arial" w:hAnsi="Arial" w:cs="Arial"/>
                <w:b/>
                <w:sz w:val="22"/>
                <w:szCs w:val="22"/>
              </w:rPr>
            </w:pPr>
            <w:r w:rsidRPr="003549B5">
              <w:rPr>
                <w:rFonts w:ascii="Arial" w:hAnsi="Arial" w:cs="Arial"/>
                <w:b/>
                <w:sz w:val="22"/>
                <w:szCs w:val="22"/>
              </w:rPr>
              <w:t>ALIMENTO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F9BE817" w14:textId="77777777" w:rsidR="00BC6544" w:rsidRPr="003549B5" w:rsidRDefault="00BC6544" w:rsidP="003549B5">
            <w:pPr>
              <w:rPr>
                <w:rFonts w:ascii="Arial" w:hAnsi="Arial" w:cs="Arial"/>
                <w:b/>
                <w:sz w:val="22"/>
                <w:szCs w:val="22"/>
              </w:rPr>
            </w:pPr>
            <w:r w:rsidRPr="003549B5">
              <w:rPr>
                <w:rFonts w:ascii="Arial" w:hAnsi="Arial" w:cs="Arial"/>
                <w:b/>
                <w:sz w:val="22"/>
                <w:szCs w:val="22"/>
              </w:rPr>
              <w:t>PER CAPTA/KG/L</w:t>
            </w:r>
          </w:p>
        </w:tc>
      </w:tr>
      <w:tr w:rsidR="00BC6544" w:rsidRPr="003549B5" w14:paraId="1706302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362C103" w14:textId="77777777" w:rsidR="00BC6544" w:rsidRPr="003549B5" w:rsidRDefault="00BC6544" w:rsidP="003549B5">
            <w:pPr>
              <w:rPr>
                <w:rFonts w:ascii="Arial" w:hAnsi="Arial" w:cs="Arial"/>
                <w:sz w:val="22"/>
                <w:szCs w:val="22"/>
              </w:rPr>
            </w:pPr>
            <w:r w:rsidRPr="003549B5">
              <w:rPr>
                <w:rFonts w:ascii="Arial" w:hAnsi="Arial" w:cs="Arial"/>
                <w:sz w:val="22"/>
                <w:szCs w:val="22"/>
              </w:rPr>
              <w:t>Patinho em cubos</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E93613D" w14:textId="77777777" w:rsidR="00BC6544" w:rsidRPr="003549B5" w:rsidRDefault="00BC6544" w:rsidP="003549B5">
            <w:pPr>
              <w:rPr>
                <w:rFonts w:ascii="Arial" w:hAnsi="Arial" w:cs="Arial"/>
                <w:sz w:val="22"/>
                <w:szCs w:val="22"/>
              </w:rPr>
            </w:pPr>
            <w:r w:rsidRPr="003549B5">
              <w:rPr>
                <w:rFonts w:ascii="Arial" w:hAnsi="Arial" w:cs="Arial"/>
                <w:sz w:val="22"/>
                <w:szCs w:val="22"/>
              </w:rPr>
              <w:t>0,060</w:t>
            </w:r>
          </w:p>
        </w:tc>
      </w:tr>
      <w:tr w:rsidR="00BC6544" w:rsidRPr="003549B5" w14:paraId="6A2AF532"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371736C" w14:textId="77777777" w:rsidR="00BC6544" w:rsidRPr="003549B5" w:rsidRDefault="00BC6544" w:rsidP="003549B5">
            <w:pPr>
              <w:rPr>
                <w:rFonts w:ascii="Arial" w:hAnsi="Arial" w:cs="Arial"/>
                <w:sz w:val="22"/>
                <w:szCs w:val="22"/>
              </w:rPr>
            </w:pPr>
            <w:r w:rsidRPr="003549B5">
              <w:rPr>
                <w:rFonts w:ascii="Arial" w:hAnsi="Arial" w:cs="Arial"/>
                <w:sz w:val="22"/>
                <w:szCs w:val="22"/>
              </w:rPr>
              <w:t>Carne moída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265E5BB" w14:textId="77777777" w:rsidR="00BC6544" w:rsidRPr="003549B5" w:rsidRDefault="00BC6544" w:rsidP="003549B5">
            <w:pPr>
              <w:rPr>
                <w:rFonts w:ascii="Arial" w:hAnsi="Arial" w:cs="Arial"/>
                <w:sz w:val="22"/>
                <w:szCs w:val="22"/>
              </w:rPr>
            </w:pPr>
            <w:r w:rsidRPr="003549B5">
              <w:rPr>
                <w:rFonts w:ascii="Arial" w:hAnsi="Arial" w:cs="Arial"/>
                <w:sz w:val="22"/>
                <w:szCs w:val="22"/>
              </w:rPr>
              <w:t>0,060</w:t>
            </w:r>
          </w:p>
        </w:tc>
      </w:tr>
      <w:tr w:rsidR="00BC6544" w:rsidRPr="003549B5" w14:paraId="6B9DF4D9"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D0D7D32" w14:textId="77777777" w:rsidR="00BC6544" w:rsidRPr="003549B5" w:rsidRDefault="00BC6544" w:rsidP="003549B5">
            <w:pPr>
              <w:rPr>
                <w:rFonts w:ascii="Arial" w:hAnsi="Arial" w:cs="Arial"/>
                <w:sz w:val="22"/>
                <w:szCs w:val="22"/>
              </w:rPr>
            </w:pPr>
            <w:r w:rsidRPr="003549B5">
              <w:rPr>
                <w:rFonts w:ascii="Arial" w:hAnsi="Arial" w:cs="Arial"/>
                <w:sz w:val="22"/>
                <w:szCs w:val="22"/>
              </w:rPr>
              <w:t>Peito de frango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988AE92" w14:textId="77777777" w:rsidR="00BC6544" w:rsidRPr="003549B5" w:rsidRDefault="00BC6544" w:rsidP="003549B5">
            <w:pPr>
              <w:rPr>
                <w:rFonts w:ascii="Arial" w:hAnsi="Arial" w:cs="Arial"/>
                <w:sz w:val="22"/>
                <w:szCs w:val="22"/>
              </w:rPr>
            </w:pPr>
            <w:r w:rsidRPr="003549B5">
              <w:rPr>
                <w:rFonts w:ascii="Arial" w:hAnsi="Arial" w:cs="Arial"/>
                <w:sz w:val="22"/>
                <w:szCs w:val="22"/>
              </w:rPr>
              <w:t>0,060</w:t>
            </w:r>
          </w:p>
        </w:tc>
      </w:tr>
      <w:tr w:rsidR="00BC6544" w:rsidRPr="003549B5" w14:paraId="18B5329D"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5C7128F" w14:textId="77777777" w:rsidR="00BC6544" w:rsidRPr="003549B5" w:rsidRDefault="00BC6544" w:rsidP="003549B5">
            <w:pPr>
              <w:rPr>
                <w:rFonts w:ascii="Arial" w:hAnsi="Arial" w:cs="Arial"/>
                <w:sz w:val="22"/>
                <w:szCs w:val="22"/>
              </w:rPr>
            </w:pPr>
            <w:r w:rsidRPr="003549B5">
              <w:rPr>
                <w:rFonts w:ascii="Arial" w:hAnsi="Arial" w:cs="Arial"/>
                <w:sz w:val="22"/>
                <w:szCs w:val="22"/>
              </w:rPr>
              <w:t>Coxa e sobrecoxa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11FB6D0" w14:textId="77777777" w:rsidR="00BC6544" w:rsidRPr="003549B5" w:rsidRDefault="00BC6544" w:rsidP="003549B5">
            <w:pPr>
              <w:rPr>
                <w:rFonts w:ascii="Arial" w:hAnsi="Arial" w:cs="Arial"/>
                <w:sz w:val="22"/>
                <w:szCs w:val="22"/>
              </w:rPr>
            </w:pPr>
            <w:r w:rsidRPr="003549B5">
              <w:rPr>
                <w:rFonts w:ascii="Arial" w:hAnsi="Arial" w:cs="Arial"/>
                <w:sz w:val="22"/>
                <w:szCs w:val="22"/>
              </w:rPr>
              <w:t>0,080</w:t>
            </w:r>
          </w:p>
        </w:tc>
      </w:tr>
      <w:tr w:rsidR="00BC6544" w:rsidRPr="003549B5" w14:paraId="74C7FDC5"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A637DD5" w14:textId="77777777" w:rsidR="00BC6544" w:rsidRPr="003549B5" w:rsidRDefault="00BC6544" w:rsidP="003549B5">
            <w:pPr>
              <w:rPr>
                <w:rFonts w:ascii="Arial" w:hAnsi="Arial" w:cs="Arial"/>
                <w:sz w:val="22"/>
                <w:szCs w:val="22"/>
              </w:rPr>
            </w:pPr>
            <w:r w:rsidRPr="003549B5">
              <w:rPr>
                <w:rFonts w:ascii="Arial" w:hAnsi="Arial" w:cs="Arial"/>
                <w:sz w:val="22"/>
                <w:szCs w:val="22"/>
              </w:rPr>
              <w:t>Ovo unidade</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5DF5B8C" w14:textId="77777777" w:rsidR="00BC6544" w:rsidRPr="003549B5" w:rsidRDefault="00BC6544" w:rsidP="003549B5">
            <w:pPr>
              <w:rPr>
                <w:rFonts w:ascii="Arial" w:hAnsi="Arial" w:cs="Arial"/>
                <w:sz w:val="22"/>
                <w:szCs w:val="22"/>
              </w:rPr>
            </w:pPr>
            <w:r w:rsidRPr="003549B5">
              <w:rPr>
                <w:rFonts w:ascii="Arial" w:hAnsi="Arial" w:cs="Arial"/>
                <w:sz w:val="22"/>
                <w:szCs w:val="22"/>
              </w:rPr>
              <w:t>1</w:t>
            </w:r>
          </w:p>
        </w:tc>
      </w:tr>
      <w:tr w:rsidR="00BC6544" w:rsidRPr="003549B5" w14:paraId="54444C66"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75F6EB2" w14:textId="77777777" w:rsidR="00BC6544" w:rsidRPr="003549B5" w:rsidRDefault="00BC6544" w:rsidP="003549B5">
            <w:pPr>
              <w:rPr>
                <w:rFonts w:ascii="Arial" w:hAnsi="Arial" w:cs="Arial"/>
                <w:sz w:val="22"/>
                <w:szCs w:val="22"/>
              </w:rPr>
            </w:pPr>
            <w:r w:rsidRPr="003549B5">
              <w:rPr>
                <w:rFonts w:ascii="Arial" w:hAnsi="Arial" w:cs="Arial"/>
                <w:sz w:val="22"/>
                <w:szCs w:val="22"/>
              </w:rPr>
              <w:t>Carne suína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3266D84" w14:textId="77777777" w:rsidR="00BC6544" w:rsidRPr="003549B5" w:rsidRDefault="00BC6544" w:rsidP="003549B5">
            <w:pPr>
              <w:rPr>
                <w:rFonts w:ascii="Arial" w:hAnsi="Arial" w:cs="Arial"/>
                <w:sz w:val="22"/>
                <w:szCs w:val="22"/>
              </w:rPr>
            </w:pPr>
            <w:r w:rsidRPr="003549B5">
              <w:rPr>
                <w:rFonts w:ascii="Arial" w:hAnsi="Arial" w:cs="Arial"/>
                <w:sz w:val="22"/>
                <w:szCs w:val="22"/>
              </w:rPr>
              <w:t>0,080</w:t>
            </w:r>
          </w:p>
        </w:tc>
      </w:tr>
      <w:tr w:rsidR="00BC6544" w:rsidRPr="003549B5" w14:paraId="49CF9937"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B33D106" w14:textId="77777777" w:rsidR="00BC6544" w:rsidRPr="003549B5" w:rsidRDefault="00BC6544" w:rsidP="003549B5">
            <w:pPr>
              <w:rPr>
                <w:rFonts w:ascii="Arial" w:hAnsi="Arial" w:cs="Arial"/>
                <w:sz w:val="22"/>
                <w:szCs w:val="22"/>
              </w:rPr>
            </w:pPr>
            <w:r w:rsidRPr="003549B5">
              <w:rPr>
                <w:rFonts w:ascii="Arial" w:hAnsi="Arial" w:cs="Arial"/>
                <w:sz w:val="22"/>
                <w:szCs w:val="22"/>
              </w:rPr>
              <w:t>Queijo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DE6C990" w14:textId="77777777" w:rsidR="00BC6544" w:rsidRPr="003549B5" w:rsidRDefault="00BC6544" w:rsidP="003549B5">
            <w:pPr>
              <w:rPr>
                <w:rFonts w:ascii="Arial" w:hAnsi="Arial" w:cs="Arial"/>
                <w:sz w:val="22"/>
                <w:szCs w:val="22"/>
              </w:rPr>
            </w:pPr>
            <w:r w:rsidRPr="003549B5">
              <w:rPr>
                <w:rFonts w:ascii="Arial" w:hAnsi="Arial" w:cs="Arial"/>
                <w:sz w:val="22"/>
                <w:szCs w:val="22"/>
              </w:rPr>
              <w:t>0,30</w:t>
            </w:r>
          </w:p>
        </w:tc>
      </w:tr>
      <w:tr w:rsidR="00BC6544" w:rsidRPr="003549B5" w14:paraId="100B844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C35AF38" w14:textId="77777777" w:rsidR="00BC6544" w:rsidRPr="003549B5" w:rsidRDefault="00BC6544" w:rsidP="003549B5">
            <w:pPr>
              <w:rPr>
                <w:rFonts w:ascii="Arial" w:hAnsi="Arial" w:cs="Arial"/>
                <w:sz w:val="22"/>
                <w:szCs w:val="22"/>
              </w:rPr>
            </w:pPr>
            <w:r w:rsidRPr="003549B5">
              <w:rPr>
                <w:rFonts w:ascii="Arial" w:hAnsi="Arial" w:cs="Arial"/>
                <w:sz w:val="22"/>
                <w:szCs w:val="22"/>
              </w:rPr>
              <w:t>Arroz</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28FC1D2" w14:textId="77777777" w:rsidR="00BC6544" w:rsidRPr="003549B5" w:rsidRDefault="00BC6544" w:rsidP="003549B5">
            <w:pPr>
              <w:rPr>
                <w:rFonts w:ascii="Arial" w:hAnsi="Arial" w:cs="Arial"/>
                <w:sz w:val="22"/>
                <w:szCs w:val="22"/>
              </w:rPr>
            </w:pPr>
            <w:r w:rsidRPr="003549B5">
              <w:rPr>
                <w:rFonts w:ascii="Arial" w:hAnsi="Arial" w:cs="Arial"/>
                <w:sz w:val="22"/>
                <w:szCs w:val="22"/>
              </w:rPr>
              <w:t>0,030</w:t>
            </w:r>
          </w:p>
        </w:tc>
      </w:tr>
      <w:tr w:rsidR="00BC6544" w:rsidRPr="003549B5" w14:paraId="49C1F251"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4DDB244" w14:textId="77777777" w:rsidR="00BC6544" w:rsidRPr="003549B5" w:rsidRDefault="00BC6544" w:rsidP="003549B5">
            <w:pPr>
              <w:rPr>
                <w:rFonts w:ascii="Arial" w:hAnsi="Arial" w:cs="Arial"/>
                <w:sz w:val="22"/>
                <w:szCs w:val="22"/>
              </w:rPr>
            </w:pPr>
            <w:r w:rsidRPr="003549B5">
              <w:rPr>
                <w:rFonts w:ascii="Arial" w:hAnsi="Arial" w:cs="Arial"/>
                <w:sz w:val="22"/>
                <w:szCs w:val="22"/>
              </w:rPr>
              <w:t>Fubá</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80CAFD2"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6CA2A0EE"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079DDE6" w14:textId="77777777" w:rsidR="00BC6544" w:rsidRPr="003549B5" w:rsidRDefault="00BC6544" w:rsidP="003549B5">
            <w:pPr>
              <w:rPr>
                <w:rFonts w:ascii="Arial" w:hAnsi="Arial" w:cs="Arial"/>
                <w:sz w:val="22"/>
                <w:szCs w:val="22"/>
              </w:rPr>
            </w:pPr>
            <w:r w:rsidRPr="003549B5">
              <w:rPr>
                <w:rFonts w:ascii="Arial" w:hAnsi="Arial" w:cs="Arial"/>
                <w:sz w:val="22"/>
                <w:szCs w:val="22"/>
              </w:rPr>
              <w:t>Macarrão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E429D8A" w14:textId="77777777" w:rsidR="00BC6544" w:rsidRPr="003549B5" w:rsidRDefault="00BC6544" w:rsidP="003549B5">
            <w:pPr>
              <w:rPr>
                <w:rFonts w:ascii="Arial" w:hAnsi="Arial" w:cs="Arial"/>
                <w:sz w:val="22"/>
                <w:szCs w:val="22"/>
              </w:rPr>
            </w:pPr>
            <w:r w:rsidRPr="003549B5">
              <w:rPr>
                <w:rFonts w:ascii="Arial" w:hAnsi="Arial" w:cs="Arial"/>
                <w:sz w:val="22"/>
                <w:szCs w:val="22"/>
              </w:rPr>
              <w:t>0,030</w:t>
            </w:r>
          </w:p>
        </w:tc>
      </w:tr>
      <w:tr w:rsidR="00BC6544" w:rsidRPr="003549B5" w14:paraId="5E593386"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604B695" w14:textId="77777777" w:rsidR="00BC6544" w:rsidRPr="003549B5" w:rsidRDefault="00BC6544" w:rsidP="003549B5">
            <w:pPr>
              <w:rPr>
                <w:rFonts w:ascii="Arial" w:hAnsi="Arial" w:cs="Arial"/>
                <w:sz w:val="22"/>
                <w:szCs w:val="22"/>
              </w:rPr>
            </w:pPr>
            <w:r w:rsidRPr="003549B5">
              <w:rPr>
                <w:rFonts w:ascii="Arial" w:hAnsi="Arial" w:cs="Arial"/>
                <w:sz w:val="22"/>
                <w:szCs w:val="22"/>
              </w:rPr>
              <w:t xml:space="preserve">Fruta in natura </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DDD5029" w14:textId="77777777" w:rsidR="00BC6544" w:rsidRPr="003549B5" w:rsidRDefault="00BC6544" w:rsidP="003549B5">
            <w:pPr>
              <w:rPr>
                <w:rFonts w:ascii="Arial" w:hAnsi="Arial" w:cs="Arial"/>
                <w:sz w:val="22"/>
                <w:szCs w:val="22"/>
              </w:rPr>
            </w:pPr>
            <w:r w:rsidRPr="003549B5">
              <w:rPr>
                <w:rFonts w:ascii="Arial" w:hAnsi="Arial" w:cs="Arial"/>
                <w:sz w:val="22"/>
                <w:szCs w:val="22"/>
              </w:rPr>
              <w:t>0,150</w:t>
            </w:r>
          </w:p>
        </w:tc>
      </w:tr>
      <w:tr w:rsidR="00BC6544" w:rsidRPr="003549B5" w14:paraId="664C0C9C"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F1A749F" w14:textId="77777777" w:rsidR="00BC6544" w:rsidRPr="003549B5" w:rsidRDefault="00BC6544" w:rsidP="003549B5">
            <w:pPr>
              <w:rPr>
                <w:rFonts w:ascii="Arial" w:hAnsi="Arial" w:cs="Arial"/>
                <w:sz w:val="22"/>
                <w:szCs w:val="22"/>
              </w:rPr>
            </w:pPr>
            <w:r w:rsidRPr="003549B5">
              <w:rPr>
                <w:rFonts w:ascii="Arial" w:hAnsi="Arial" w:cs="Arial"/>
                <w:sz w:val="22"/>
                <w:szCs w:val="22"/>
              </w:rPr>
              <w:t>Fruta suco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4F8C28A" w14:textId="77777777" w:rsidR="00BC6544" w:rsidRPr="003549B5" w:rsidRDefault="00BC6544" w:rsidP="003549B5">
            <w:pPr>
              <w:rPr>
                <w:rFonts w:ascii="Arial" w:hAnsi="Arial" w:cs="Arial"/>
                <w:sz w:val="22"/>
                <w:szCs w:val="22"/>
              </w:rPr>
            </w:pPr>
            <w:r w:rsidRPr="003549B5">
              <w:rPr>
                <w:rFonts w:ascii="Arial" w:hAnsi="Arial" w:cs="Arial"/>
                <w:sz w:val="22"/>
                <w:szCs w:val="22"/>
              </w:rPr>
              <w:t>0,050</w:t>
            </w:r>
          </w:p>
        </w:tc>
      </w:tr>
      <w:tr w:rsidR="00BC6544" w:rsidRPr="003549B5" w14:paraId="57C34A41"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E8CACC5" w14:textId="77777777" w:rsidR="00BC6544" w:rsidRPr="003549B5" w:rsidRDefault="00BC6544" w:rsidP="003549B5">
            <w:pPr>
              <w:rPr>
                <w:rFonts w:ascii="Arial" w:hAnsi="Arial" w:cs="Arial"/>
                <w:sz w:val="22"/>
                <w:szCs w:val="22"/>
              </w:rPr>
            </w:pPr>
            <w:r w:rsidRPr="003549B5">
              <w:rPr>
                <w:rFonts w:ascii="Arial" w:hAnsi="Arial" w:cs="Arial"/>
                <w:sz w:val="22"/>
                <w:szCs w:val="22"/>
              </w:rPr>
              <w:t>Legumes</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5CCAADA" w14:textId="77777777" w:rsidR="00BC6544" w:rsidRPr="003549B5" w:rsidRDefault="00BC6544" w:rsidP="003549B5">
            <w:pPr>
              <w:rPr>
                <w:rFonts w:ascii="Arial" w:hAnsi="Arial" w:cs="Arial"/>
                <w:sz w:val="22"/>
                <w:szCs w:val="22"/>
              </w:rPr>
            </w:pPr>
            <w:r w:rsidRPr="003549B5">
              <w:rPr>
                <w:rFonts w:ascii="Arial" w:hAnsi="Arial" w:cs="Arial"/>
                <w:sz w:val="22"/>
                <w:szCs w:val="22"/>
              </w:rPr>
              <w:t>0,030</w:t>
            </w:r>
          </w:p>
        </w:tc>
      </w:tr>
      <w:tr w:rsidR="00BC6544" w:rsidRPr="003549B5" w14:paraId="22B91F7F"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A049061" w14:textId="77777777" w:rsidR="00BC6544" w:rsidRPr="003549B5" w:rsidRDefault="00BC6544" w:rsidP="003549B5">
            <w:pPr>
              <w:rPr>
                <w:rFonts w:ascii="Arial" w:hAnsi="Arial" w:cs="Arial"/>
                <w:sz w:val="22"/>
                <w:szCs w:val="22"/>
              </w:rPr>
            </w:pPr>
            <w:r w:rsidRPr="003549B5">
              <w:rPr>
                <w:rFonts w:ascii="Arial" w:hAnsi="Arial" w:cs="Arial"/>
                <w:sz w:val="22"/>
                <w:szCs w:val="22"/>
              </w:rPr>
              <w:t>Legumes salada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C23C13E" w14:textId="77777777" w:rsidR="00BC6544" w:rsidRPr="003549B5" w:rsidRDefault="00BC6544" w:rsidP="003549B5">
            <w:pPr>
              <w:rPr>
                <w:rFonts w:ascii="Arial" w:hAnsi="Arial" w:cs="Arial"/>
                <w:sz w:val="22"/>
                <w:szCs w:val="22"/>
              </w:rPr>
            </w:pPr>
            <w:r w:rsidRPr="003549B5">
              <w:rPr>
                <w:rFonts w:ascii="Arial" w:hAnsi="Arial" w:cs="Arial"/>
                <w:sz w:val="22"/>
                <w:szCs w:val="22"/>
              </w:rPr>
              <w:t>0,040</w:t>
            </w:r>
          </w:p>
        </w:tc>
      </w:tr>
      <w:tr w:rsidR="00BC6544" w:rsidRPr="003549B5" w14:paraId="27C58EC5"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2FA18EA" w14:textId="77777777" w:rsidR="00BC6544" w:rsidRPr="003549B5" w:rsidRDefault="00BC6544" w:rsidP="003549B5">
            <w:pPr>
              <w:rPr>
                <w:rFonts w:ascii="Arial" w:hAnsi="Arial" w:cs="Arial"/>
                <w:sz w:val="22"/>
                <w:szCs w:val="22"/>
              </w:rPr>
            </w:pPr>
            <w:r w:rsidRPr="003549B5">
              <w:rPr>
                <w:rFonts w:ascii="Arial" w:hAnsi="Arial" w:cs="Arial"/>
                <w:sz w:val="22"/>
                <w:szCs w:val="22"/>
              </w:rPr>
              <w:t>Leite</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F9A9150" w14:textId="77777777" w:rsidR="00BC6544" w:rsidRPr="003549B5" w:rsidRDefault="00BC6544" w:rsidP="003549B5">
            <w:pPr>
              <w:rPr>
                <w:rFonts w:ascii="Arial" w:hAnsi="Arial" w:cs="Arial"/>
                <w:sz w:val="22"/>
                <w:szCs w:val="22"/>
              </w:rPr>
            </w:pPr>
            <w:r w:rsidRPr="003549B5">
              <w:rPr>
                <w:rFonts w:ascii="Arial" w:hAnsi="Arial" w:cs="Arial"/>
                <w:sz w:val="22"/>
                <w:szCs w:val="22"/>
              </w:rPr>
              <w:t>250</w:t>
            </w:r>
          </w:p>
        </w:tc>
      </w:tr>
      <w:tr w:rsidR="00BC6544" w:rsidRPr="003549B5" w14:paraId="55B3B48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102D3D6" w14:textId="77777777" w:rsidR="00BC6544" w:rsidRPr="003549B5" w:rsidRDefault="00BC6544" w:rsidP="003549B5">
            <w:pPr>
              <w:rPr>
                <w:rFonts w:ascii="Arial" w:hAnsi="Arial" w:cs="Arial"/>
                <w:sz w:val="22"/>
                <w:szCs w:val="22"/>
              </w:rPr>
            </w:pPr>
            <w:r w:rsidRPr="003549B5">
              <w:rPr>
                <w:rFonts w:ascii="Arial" w:hAnsi="Arial" w:cs="Arial"/>
                <w:sz w:val="22"/>
                <w:szCs w:val="22"/>
              </w:rPr>
              <w:t>Leite preparações</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485A264" w14:textId="77777777" w:rsidR="00BC6544" w:rsidRPr="003549B5" w:rsidRDefault="00BC6544" w:rsidP="003549B5">
            <w:pPr>
              <w:rPr>
                <w:rFonts w:ascii="Arial" w:hAnsi="Arial" w:cs="Arial"/>
                <w:sz w:val="22"/>
                <w:szCs w:val="22"/>
              </w:rPr>
            </w:pPr>
            <w:r w:rsidRPr="003549B5">
              <w:rPr>
                <w:rFonts w:ascii="Arial" w:hAnsi="Arial" w:cs="Arial"/>
                <w:sz w:val="22"/>
                <w:szCs w:val="22"/>
              </w:rPr>
              <w:t>0,150</w:t>
            </w:r>
          </w:p>
        </w:tc>
      </w:tr>
      <w:tr w:rsidR="00BC6544" w:rsidRPr="003549B5" w14:paraId="5B0C703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A20EBCA" w14:textId="77777777" w:rsidR="00BC6544" w:rsidRPr="003549B5" w:rsidRDefault="00BC6544" w:rsidP="003549B5">
            <w:pPr>
              <w:rPr>
                <w:rFonts w:ascii="Arial" w:hAnsi="Arial" w:cs="Arial"/>
                <w:sz w:val="22"/>
                <w:szCs w:val="22"/>
              </w:rPr>
            </w:pPr>
            <w:r w:rsidRPr="003549B5">
              <w:rPr>
                <w:rFonts w:ascii="Arial" w:hAnsi="Arial" w:cs="Arial"/>
                <w:sz w:val="22"/>
                <w:szCs w:val="22"/>
              </w:rPr>
              <w:t>Leguminosas (feijão, lentilha)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C029B4C"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368CB567"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7393A35" w14:textId="77777777" w:rsidR="00BC6544" w:rsidRPr="003549B5" w:rsidRDefault="00BC6544" w:rsidP="003549B5">
            <w:pPr>
              <w:rPr>
                <w:rFonts w:ascii="Arial" w:hAnsi="Arial" w:cs="Arial"/>
                <w:sz w:val="22"/>
                <w:szCs w:val="22"/>
              </w:rPr>
            </w:pPr>
            <w:r w:rsidRPr="003549B5">
              <w:rPr>
                <w:rFonts w:ascii="Arial" w:hAnsi="Arial" w:cs="Arial"/>
                <w:sz w:val="22"/>
                <w:szCs w:val="22"/>
              </w:rPr>
              <w:t>Quirera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97AC963"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1C5A3540"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F181379" w14:textId="77777777" w:rsidR="00BC6544" w:rsidRPr="003549B5" w:rsidRDefault="00BC6544" w:rsidP="003549B5">
            <w:pPr>
              <w:rPr>
                <w:rFonts w:ascii="Arial" w:hAnsi="Arial" w:cs="Arial"/>
                <w:sz w:val="22"/>
                <w:szCs w:val="22"/>
              </w:rPr>
            </w:pPr>
            <w:r w:rsidRPr="003549B5">
              <w:rPr>
                <w:rFonts w:ascii="Arial" w:hAnsi="Arial" w:cs="Arial"/>
                <w:sz w:val="22"/>
                <w:szCs w:val="22"/>
              </w:rPr>
              <w:t>Macarrão sopa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9AFE7BD"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42241199"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BB987D4" w14:textId="77777777" w:rsidR="00BC6544" w:rsidRPr="003549B5" w:rsidRDefault="00BC6544" w:rsidP="003549B5">
            <w:pPr>
              <w:rPr>
                <w:rFonts w:ascii="Arial" w:hAnsi="Arial" w:cs="Arial"/>
                <w:sz w:val="22"/>
                <w:szCs w:val="22"/>
              </w:rPr>
            </w:pPr>
            <w:r w:rsidRPr="003549B5">
              <w:rPr>
                <w:rFonts w:ascii="Arial" w:hAnsi="Arial" w:cs="Arial"/>
                <w:sz w:val="22"/>
                <w:szCs w:val="22"/>
              </w:rPr>
              <w:t>Biscoito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79CB6F8" w14:textId="77777777" w:rsidR="00BC6544" w:rsidRPr="003549B5" w:rsidRDefault="00BC6544" w:rsidP="003549B5">
            <w:pPr>
              <w:rPr>
                <w:rFonts w:ascii="Arial" w:hAnsi="Arial" w:cs="Arial"/>
                <w:sz w:val="22"/>
                <w:szCs w:val="22"/>
              </w:rPr>
            </w:pPr>
            <w:r w:rsidRPr="003549B5">
              <w:rPr>
                <w:rFonts w:ascii="Arial" w:hAnsi="Arial" w:cs="Arial"/>
                <w:sz w:val="22"/>
                <w:szCs w:val="22"/>
              </w:rPr>
              <w:t>0,060</w:t>
            </w:r>
          </w:p>
        </w:tc>
      </w:tr>
      <w:tr w:rsidR="00BC6544" w:rsidRPr="003549B5" w14:paraId="38655124"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CC3FBB0" w14:textId="77777777" w:rsidR="00BC6544" w:rsidRPr="003549B5" w:rsidRDefault="00BC6544" w:rsidP="003549B5">
            <w:pPr>
              <w:rPr>
                <w:rFonts w:ascii="Arial" w:hAnsi="Arial" w:cs="Arial"/>
                <w:sz w:val="22"/>
                <w:szCs w:val="22"/>
              </w:rPr>
            </w:pPr>
            <w:r w:rsidRPr="003549B5">
              <w:rPr>
                <w:rFonts w:ascii="Arial" w:hAnsi="Arial" w:cs="Arial"/>
                <w:sz w:val="22"/>
                <w:szCs w:val="22"/>
              </w:rPr>
              <w:t>Pão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59B785E" w14:textId="77777777" w:rsidR="00BC6544" w:rsidRPr="003549B5" w:rsidRDefault="00BC6544" w:rsidP="003549B5">
            <w:pPr>
              <w:rPr>
                <w:rFonts w:ascii="Arial" w:hAnsi="Arial" w:cs="Arial"/>
                <w:sz w:val="22"/>
                <w:szCs w:val="22"/>
              </w:rPr>
            </w:pPr>
            <w:r w:rsidRPr="003549B5">
              <w:rPr>
                <w:rFonts w:ascii="Arial" w:hAnsi="Arial" w:cs="Arial"/>
                <w:sz w:val="22"/>
                <w:szCs w:val="22"/>
              </w:rPr>
              <w:t>0,050</w:t>
            </w:r>
          </w:p>
        </w:tc>
      </w:tr>
      <w:tr w:rsidR="00BC6544" w:rsidRPr="003549B5" w14:paraId="45B8371E"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1E6A540" w14:textId="77777777" w:rsidR="00BC6544" w:rsidRPr="003549B5" w:rsidRDefault="00BC6544" w:rsidP="003549B5">
            <w:pPr>
              <w:rPr>
                <w:rFonts w:ascii="Arial" w:hAnsi="Arial" w:cs="Arial"/>
                <w:sz w:val="22"/>
                <w:szCs w:val="22"/>
              </w:rPr>
            </w:pPr>
            <w:r w:rsidRPr="003549B5">
              <w:rPr>
                <w:rFonts w:ascii="Arial" w:hAnsi="Arial" w:cs="Arial"/>
                <w:sz w:val="22"/>
                <w:szCs w:val="22"/>
              </w:rPr>
              <w:t>Achocolatado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85E538E" w14:textId="77777777" w:rsidR="00BC6544" w:rsidRPr="003549B5" w:rsidRDefault="00BC6544" w:rsidP="003549B5">
            <w:pPr>
              <w:rPr>
                <w:rFonts w:ascii="Arial" w:hAnsi="Arial" w:cs="Arial"/>
                <w:sz w:val="22"/>
                <w:szCs w:val="22"/>
              </w:rPr>
            </w:pPr>
            <w:r w:rsidRPr="003549B5">
              <w:rPr>
                <w:rFonts w:ascii="Arial" w:hAnsi="Arial" w:cs="Arial"/>
                <w:sz w:val="22"/>
                <w:szCs w:val="22"/>
              </w:rPr>
              <w:t>0,030</w:t>
            </w:r>
          </w:p>
        </w:tc>
      </w:tr>
      <w:tr w:rsidR="00BC6544" w:rsidRPr="003549B5" w14:paraId="7F566EE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7274D25" w14:textId="77777777" w:rsidR="00BC6544" w:rsidRPr="003549B5" w:rsidRDefault="00BC6544" w:rsidP="003549B5">
            <w:pPr>
              <w:rPr>
                <w:rFonts w:ascii="Arial" w:hAnsi="Arial" w:cs="Arial"/>
                <w:sz w:val="22"/>
                <w:szCs w:val="22"/>
              </w:rPr>
            </w:pPr>
            <w:r w:rsidRPr="003549B5">
              <w:rPr>
                <w:rFonts w:ascii="Arial" w:hAnsi="Arial" w:cs="Arial"/>
                <w:sz w:val="22"/>
                <w:szCs w:val="22"/>
              </w:rPr>
              <w:t>Sagu</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9C756B6" w14:textId="77777777" w:rsidR="00BC6544" w:rsidRPr="003549B5" w:rsidRDefault="00BC6544" w:rsidP="003549B5">
            <w:pPr>
              <w:rPr>
                <w:rFonts w:ascii="Arial" w:hAnsi="Arial" w:cs="Arial"/>
                <w:sz w:val="22"/>
                <w:szCs w:val="22"/>
              </w:rPr>
            </w:pPr>
            <w:r w:rsidRPr="003549B5">
              <w:rPr>
                <w:rFonts w:ascii="Arial" w:hAnsi="Arial" w:cs="Arial"/>
                <w:sz w:val="22"/>
                <w:szCs w:val="22"/>
              </w:rPr>
              <w:t>0,020</w:t>
            </w:r>
          </w:p>
        </w:tc>
      </w:tr>
      <w:tr w:rsidR="00BC6544" w:rsidRPr="003549B5" w14:paraId="22924736"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1E8F473" w14:textId="77777777" w:rsidR="00BC6544" w:rsidRPr="003549B5" w:rsidRDefault="00BC6544" w:rsidP="003549B5">
            <w:pPr>
              <w:rPr>
                <w:rFonts w:ascii="Arial" w:hAnsi="Arial" w:cs="Arial"/>
                <w:sz w:val="22"/>
                <w:szCs w:val="22"/>
              </w:rPr>
            </w:pPr>
            <w:r w:rsidRPr="003549B5">
              <w:rPr>
                <w:rFonts w:ascii="Arial" w:hAnsi="Arial" w:cs="Arial"/>
                <w:sz w:val="22"/>
                <w:szCs w:val="22"/>
              </w:rPr>
              <w:t>Canjica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0F6AE87" w14:textId="77777777" w:rsidR="00BC6544" w:rsidRPr="003549B5" w:rsidRDefault="00BC6544" w:rsidP="003549B5">
            <w:pPr>
              <w:rPr>
                <w:rFonts w:ascii="Arial" w:hAnsi="Arial" w:cs="Arial"/>
                <w:sz w:val="22"/>
                <w:szCs w:val="22"/>
              </w:rPr>
            </w:pPr>
            <w:r w:rsidRPr="003549B5">
              <w:rPr>
                <w:rFonts w:ascii="Arial" w:hAnsi="Arial" w:cs="Arial"/>
                <w:sz w:val="22"/>
                <w:szCs w:val="22"/>
              </w:rPr>
              <w:t>0,015</w:t>
            </w:r>
          </w:p>
        </w:tc>
      </w:tr>
      <w:tr w:rsidR="00BC6544" w:rsidRPr="003549B5" w14:paraId="7C33E81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0C2B81C" w14:textId="77777777" w:rsidR="00BC6544" w:rsidRPr="003549B5" w:rsidRDefault="00BC6544" w:rsidP="003549B5">
            <w:pPr>
              <w:rPr>
                <w:rFonts w:ascii="Arial" w:hAnsi="Arial" w:cs="Arial"/>
                <w:sz w:val="22"/>
                <w:szCs w:val="22"/>
              </w:rPr>
            </w:pPr>
            <w:r w:rsidRPr="003549B5">
              <w:rPr>
                <w:rFonts w:ascii="Arial" w:hAnsi="Arial" w:cs="Arial"/>
                <w:sz w:val="22"/>
                <w:szCs w:val="22"/>
              </w:rPr>
              <w:lastRenderedPageBreak/>
              <w:t>Mingau (aveia, amido)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91DEDAE" w14:textId="77777777" w:rsidR="00BC6544" w:rsidRPr="003549B5" w:rsidRDefault="00BC6544" w:rsidP="003549B5">
            <w:pPr>
              <w:rPr>
                <w:rFonts w:ascii="Arial" w:hAnsi="Arial" w:cs="Arial"/>
                <w:sz w:val="22"/>
                <w:szCs w:val="22"/>
              </w:rPr>
            </w:pPr>
            <w:r w:rsidRPr="003549B5">
              <w:rPr>
                <w:rFonts w:ascii="Arial" w:hAnsi="Arial" w:cs="Arial"/>
                <w:sz w:val="22"/>
                <w:szCs w:val="22"/>
              </w:rPr>
              <w:t>0,015</w:t>
            </w:r>
          </w:p>
        </w:tc>
      </w:tr>
      <w:tr w:rsidR="00BC6544" w:rsidRPr="003549B5" w14:paraId="596AF090"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E5B261F" w14:textId="77777777" w:rsidR="00BC6544" w:rsidRPr="003549B5" w:rsidRDefault="00BC6544" w:rsidP="003549B5">
            <w:pPr>
              <w:rPr>
                <w:rFonts w:ascii="Arial" w:hAnsi="Arial" w:cs="Arial"/>
                <w:sz w:val="22"/>
                <w:szCs w:val="22"/>
              </w:rPr>
            </w:pPr>
            <w:r w:rsidRPr="003549B5">
              <w:rPr>
                <w:rFonts w:ascii="Arial" w:hAnsi="Arial" w:cs="Arial"/>
                <w:sz w:val="22"/>
                <w:szCs w:val="22"/>
              </w:rPr>
              <w:t>Cereal matinal</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9D271F7" w14:textId="77777777" w:rsidR="00BC6544" w:rsidRPr="003549B5" w:rsidRDefault="00BC6544" w:rsidP="003549B5">
            <w:pPr>
              <w:rPr>
                <w:rFonts w:ascii="Arial" w:hAnsi="Arial" w:cs="Arial"/>
                <w:sz w:val="22"/>
                <w:szCs w:val="22"/>
              </w:rPr>
            </w:pPr>
            <w:r w:rsidRPr="003549B5">
              <w:rPr>
                <w:rFonts w:ascii="Arial" w:hAnsi="Arial" w:cs="Arial"/>
                <w:sz w:val="22"/>
                <w:szCs w:val="22"/>
              </w:rPr>
              <w:t>0,050</w:t>
            </w:r>
          </w:p>
        </w:tc>
      </w:tr>
      <w:tr w:rsidR="00BC6544" w:rsidRPr="003549B5" w14:paraId="52B4F0BF"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69BAA5D" w14:textId="77777777" w:rsidR="00BC6544" w:rsidRPr="003549B5" w:rsidRDefault="00BC6544" w:rsidP="003549B5">
            <w:pPr>
              <w:rPr>
                <w:rFonts w:ascii="Arial" w:hAnsi="Arial" w:cs="Arial"/>
                <w:sz w:val="22"/>
                <w:szCs w:val="22"/>
              </w:rPr>
            </w:pPr>
            <w:r w:rsidRPr="003549B5">
              <w:rPr>
                <w:rFonts w:ascii="Arial" w:hAnsi="Arial" w:cs="Arial"/>
                <w:sz w:val="22"/>
                <w:szCs w:val="22"/>
              </w:rPr>
              <w:t>Bebida láctea</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CE39AC2" w14:textId="77777777" w:rsidR="00BC6544" w:rsidRPr="003549B5" w:rsidRDefault="00BC6544" w:rsidP="003549B5">
            <w:pPr>
              <w:rPr>
                <w:rFonts w:ascii="Arial" w:hAnsi="Arial" w:cs="Arial"/>
                <w:sz w:val="22"/>
                <w:szCs w:val="22"/>
              </w:rPr>
            </w:pPr>
            <w:r w:rsidRPr="003549B5">
              <w:rPr>
                <w:rFonts w:ascii="Arial" w:hAnsi="Arial" w:cs="Arial"/>
                <w:sz w:val="22"/>
                <w:szCs w:val="22"/>
              </w:rPr>
              <w:t>250</w:t>
            </w:r>
          </w:p>
        </w:tc>
      </w:tr>
      <w:tr w:rsidR="00BC6544" w:rsidRPr="003549B5" w14:paraId="757CED10"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284BB4A" w14:textId="77777777" w:rsidR="00BC6544" w:rsidRPr="003549B5" w:rsidRDefault="00BC6544" w:rsidP="003549B5">
            <w:pPr>
              <w:rPr>
                <w:rFonts w:ascii="Arial" w:hAnsi="Arial" w:cs="Arial"/>
                <w:sz w:val="22"/>
                <w:szCs w:val="22"/>
              </w:rPr>
            </w:pPr>
            <w:r w:rsidRPr="003549B5">
              <w:rPr>
                <w:rFonts w:ascii="Arial" w:hAnsi="Arial" w:cs="Arial"/>
                <w:sz w:val="22"/>
                <w:szCs w:val="22"/>
              </w:rPr>
              <w:t>Bolo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911A893" w14:textId="77777777" w:rsidR="00BC6544" w:rsidRPr="003549B5" w:rsidRDefault="00BC6544" w:rsidP="003549B5">
            <w:pPr>
              <w:rPr>
                <w:rFonts w:ascii="Arial" w:hAnsi="Arial" w:cs="Arial"/>
                <w:sz w:val="22"/>
                <w:szCs w:val="22"/>
              </w:rPr>
            </w:pPr>
            <w:r w:rsidRPr="003549B5">
              <w:rPr>
                <w:rFonts w:ascii="Arial" w:hAnsi="Arial" w:cs="Arial"/>
                <w:sz w:val="22"/>
                <w:szCs w:val="22"/>
              </w:rPr>
              <w:t>0,150</w:t>
            </w:r>
          </w:p>
        </w:tc>
      </w:tr>
      <w:tr w:rsidR="00BC6544" w:rsidRPr="003549B5" w14:paraId="44953096"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49F719A" w14:textId="77777777" w:rsidR="00BC6544" w:rsidRPr="003549B5" w:rsidRDefault="00BC6544" w:rsidP="003549B5">
            <w:pPr>
              <w:rPr>
                <w:rFonts w:ascii="Arial" w:hAnsi="Arial" w:cs="Arial"/>
                <w:sz w:val="22"/>
                <w:szCs w:val="22"/>
              </w:rPr>
            </w:pPr>
            <w:r w:rsidRPr="003549B5">
              <w:rPr>
                <w:rFonts w:ascii="Arial" w:hAnsi="Arial" w:cs="Arial"/>
                <w:sz w:val="22"/>
                <w:szCs w:val="22"/>
              </w:rPr>
              <w:t>Extrato de tomate</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3D60547" w14:textId="77777777" w:rsidR="00BC6544" w:rsidRPr="003549B5" w:rsidRDefault="00BC6544" w:rsidP="003549B5">
            <w:pPr>
              <w:rPr>
                <w:rFonts w:ascii="Arial" w:hAnsi="Arial" w:cs="Arial"/>
                <w:sz w:val="22"/>
                <w:szCs w:val="22"/>
              </w:rPr>
            </w:pPr>
            <w:r w:rsidRPr="003549B5">
              <w:rPr>
                <w:rFonts w:ascii="Arial" w:hAnsi="Arial" w:cs="Arial"/>
                <w:sz w:val="22"/>
                <w:szCs w:val="22"/>
              </w:rPr>
              <w:t>0,005</w:t>
            </w:r>
          </w:p>
        </w:tc>
      </w:tr>
      <w:tr w:rsidR="00BC6544" w:rsidRPr="003549B5" w14:paraId="0F82B375"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A75C262" w14:textId="77777777" w:rsidR="00BC6544" w:rsidRPr="003549B5" w:rsidRDefault="00BC6544" w:rsidP="003549B5">
            <w:pPr>
              <w:rPr>
                <w:rFonts w:ascii="Arial" w:hAnsi="Arial" w:cs="Arial"/>
                <w:sz w:val="22"/>
                <w:szCs w:val="22"/>
              </w:rPr>
            </w:pPr>
            <w:r w:rsidRPr="003549B5">
              <w:rPr>
                <w:rFonts w:ascii="Arial" w:hAnsi="Arial" w:cs="Arial"/>
                <w:sz w:val="22"/>
                <w:szCs w:val="22"/>
              </w:rPr>
              <w:t>Sal</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2AF05EB" w14:textId="77777777" w:rsidR="00BC6544" w:rsidRPr="003549B5" w:rsidRDefault="00BC6544" w:rsidP="003549B5">
            <w:pPr>
              <w:rPr>
                <w:rFonts w:ascii="Arial" w:hAnsi="Arial" w:cs="Arial"/>
                <w:sz w:val="22"/>
                <w:szCs w:val="22"/>
              </w:rPr>
            </w:pPr>
            <w:r w:rsidRPr="003549B5">
              <w:rPr>
                <w:rFonts w:ascii="Arial" w:hAnsi="Arial" w:cs="Arial"/>
                <w:sz w:val="22"/>
                <w:szCs w:val="22"/>
              </w:rPr>
              <w:t>0,001</w:t>
            </w:r>
          </w:p>
        </w:tc>
      </w:tr>
      <w:tr w:rsidR="00BC6544" w:rsidRPr="003549B5" w14:paraId="5866D06D"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42B53FE" w14:textId="77777777" w:rsidR="00BC6544" w:rsidRPr="003549B5" w:rsidRDefault="00BC6544" w:rsidP="003549B5">
            <w:pPr>
              <w:rPr>
                <w:rFonts w:ascii="Arial" w:hAnsi="Arial" w:cs="Arial"/>
                <w:sz w:val="22"/>
                <w:szCs w:val="22"/>
              </w:rPr>
            </w:pPr>
            <w:r w:rsidRPr="003549B5">
              <w:rPr>
                <w:rFonts w:ascii="Arial" w:hAnsi="Arial" w:cs="Arial"/>
                <w:sz w:val="22"/>
                <w:szCs w:val="22"/>
              </w:rPr>
              <w:t>Óleo</w:t>
            </w:r>
          </w:p>
        </w:tc>
        <w:tc>
          <w:tcPr>
            <w:tcW w:w="5724"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D420281" w14:textId="77777777" w:rsidR="00BC6544" w:rsidRPr="003549B5" w:rsidRDefault="00BC6544" w:rsidP="003549B5">
            <w:pPr>
              <w:rPr>
                <w:rFonts w:ascii="Arial" w:hAnsi="Arial" w:cs="Arial"/>
                <w:sz w:val="22"/>
                <w:szCs w:val="22"/>
              </w:rPr>
            </w:pPr>
            <w:r w:rsidRPr="003549B5">
              <w:rPr>
                <w:rFonts w:ascii="Arial" w:hAnsi="Arial" w:cs="Arial"/>
                <w:sz w:val="22"/>
                <w:szCs w:val="22"/>
              </w:rPr>
              <w:t>0,003</w:t>
            </w:r>
          </w:p>
        </w:tc>
      </w:tr>
    </w:tbl>
    <w:p w14:paraId="7B56BCF6" w14:textId="77777777" w:rsidR="00BC6544" w:rsidRPr="00765E04" w:rsidRDefault="00BC6544" w:rsidP="00765E04">
      <w:pPr>
        <w:widowControl/>
        <w:spacing w:line="360" w:lineRule="auto"/>
        <w:rPr>
          <w:rFonts w:ascii="Arial" w:eastAsia="Times New Roman" w:hAnsi="Arial" w:cs="Arial"/>
          <w:sz w:val="22"/>
          <w:szCs w:val="22"/>
          <w:lang w:bidi="ar-SA"/>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909"/>
        <w:gridCol w:w="5724"/>
      </w:tblGrid>
      <w:tr w:rsidR="00BC6544" w:rsidRPr="003549B5" w14:paraId="05C2E580" w14:textId="77777777" w:rsidTr="003549B5">
        <w:trPr>
          <w:trHeight w:val="20"/>
        </w:trPr>
        <w:tc>
          <w:tcPr>
            <w:tcW w:w="963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99C21A0" w14:textId="77777777" w:rsidR="00BC6544" w:rsidRPr="003549B5" w:rsidRDefault="00BC6544" w:rsidP="003549B5">
            <w:pPr>
              <w:spacing w:line="240" w:lineRule="auto"/>
              <w:rPr>
                <w:rFonts w:ascii="Arial" w:hAnsi="Arial" w:cs="Arial"/>
                <w:b/>
                <w:sz w:val="22"/>
                <w:szCs w:val="22"/>
              </w:rPr>
            </w:pPr>
            <w:r w:rsidRPr="003549B5">
              <w:rPr>
                <w:rFonts w:ascii="Arial" w:hAnsi="Arial" w:cs="Arial"/>
                <w:b/>
                <w:sz w:val="22"/>
                <w:szCs w:val="22"/>
              </w:rPr>
              <w:t>EDUCAÇÃO INFANTIL PRÉ ESCOLA</w:t>
            </w:r>
          </w:p>
        </w:tc>
      </w:tr>
      <w:tr w:rsidR="00BC6544" w:rsidRPr="003549B5" w14:paraId="7D7F1FFB"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0EB01F8" w14:textId="77777777" w:rsidR="00BC6544" w:rsidRPr="003549B5" w:rsidRDefault="00BC6544" w:rsidP="003549B5">
            <w:pPr>
              <w:spacing w:line="240" w:lineRule="auto"/>
              <w:rPr>
                <w:rFonts w:ascii="Arial" w:hAnsi="Arial" w:cs="Arial"/>
                <w:b/>
                <w:sz w:val="22"/>
                <w:szCs w:val="22"/>
              </w:rPr>
            </w:pPr>
            <w:r w:rsidRPr="003549B5">
              <w:rPr>
                <w:rFonts w:ascii="Arial" w:hAnsi="Arial" w:cs="Arial"/>
                <w:b/>
                <w:sz w:val="22"/>
                <w:szCs w:val="22"/>
              </w:rPr>
              <w:t>ALIMENTO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2B74FD9" w14:textId="77777777" w:rsidR="00BC6544" w:rsidRPr="003549B5" w:rsidRDefault="00BC6544" w:rsidP="003549B5">
            <w:pPr>
              <w:spacing w:line="240" w:lineRule="auto"/>
              <w:rPr>
                <w:rFonts w:ascii="Arial" w:hAnsi="Arial" w:cs="Arial"/>
                <w:b/>
                <w:sz w:val="22"/>
                <w:szCs w:val="22"/>
              </w:rPr>
            </w:pPr>
            <w:r w:rsidRPr="003549B5">
              <w:rPr>
                <w:rFonts w:ascii="Arial" w:hAnsi="Arial" w:cs="Arial"/>
                <w:b/>
                <w:sz w:val="22"/>
                <w:szCs w:val="22"/>
              </w:rPr>
              <w:t>PER CAPTA/KG/L</w:t>
            </w:r>
          </w:p>
        </w:tc>
      </w:tr>
      <w:tr w:rsidR="00BC6544" w:rsidRPr="003549B5" w14:paraId="02BA7E58"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0FACC9C"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Patinho em cubos/ paleta bovina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08829DC"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0,060</w:t>
            </w:r>
          </w:p>
        </w:tc>
      </w:tr>
      <w:tr w:rsidR="00BC6544" w:rsidRPr="003549B5" w14:paraId="579561E8"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78DA9E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Carne moída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0BB96D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0,060</w:t>
            </w:r>
          </w:p>
        </w:tc>
      </w:tr>
      <w:tr w:rsidR="00BC6544" w:rsidRPr="003549B5" w14:paraId="3A6639FA"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8D9F1E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Peito de frango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C21DE9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0,060</w:t>
            </w:r>
          </w:p>
        </w:tc>
      </w:tr>
      <w:tr w:rsidR="00BC6544" w:rsidRPr="003549B5" w14:paraId="11BE7228"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ECAF8EB"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Coxa e sobrecoxa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BBC4C0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0,080</w:t>
            </w:r>
          </w:p>
        </w:tc>
      </w:tr>
      <w:tr w:rsidR="00BC6544" w:rsidRPr="003549B5" w14:paraId="056DE05F"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22E1D6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Ovo unidade</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E2BE7F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1</w:t>
            </w:r>
          </w:p>
        </w:tc>
      </w:tr>
      <w:tr w:rsidR="00BC6544" w:rsidRPr="003549B5" w14:paraId="39905214"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3454B7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Queijo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46DF65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3C8989BB"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0A9A77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Carne suína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789CCFB"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0,080</w:t>
            </w:r>
          </w:p>
        </w:tc>
      </w:tr>
      <w:tr w:rsidR="00BC6544" w:rsidRPr="003549B5" w14:paraId="5CB4F19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375AEE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Arroz</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4C3202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68C830AD"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4A46ED8"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Fubá</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33D112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0,020</w:t>
            </w:r>
          </w:p>
        </w:tc>
      </w:tr>
      <w:tr w:rsidR="00BC6544" w:rsidRPr="003549B5" w14:paraId="79E1A3A7"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300546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Macarrão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EB3FC4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4EF077AB"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0502D8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 xml:space="preserve">Fruta in natura </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EEFC1F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0,150</w:t>
            </w:r>
          </w:p>
        </w:tc>
      </w:tr>
      <w:tr w:rsidR="00BC6544" w:rsidRPr="003549B5" w14:paraId="0132DE5F"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A2BC6A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Fruta suco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C70748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390FE877"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789A41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Legumes</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6684446"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463165D4"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255F3D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Legumes salada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67734C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47EE1EA1"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01C492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Leite</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83081B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300</w:t>
            </w:r>
          </w:p>
        </w:tc>
      </w:tr>
      <w:tr w:rsidR="00BC6544" w:rsidRPr="003549B5" w14:paraId="2BCFC448"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519E0B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Leite preparações</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CCE278B"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0,150</w:t>
            </w:r>
          </w:p>
        </w:tc>
      </w:tr>
      <w:tr w:rsidR="00BC6544" w:rsidRPr="003549B5" w14:paraId="1E25A14E"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CA9CE4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Leguminosas (feijão, lentilha)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95A741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0,020</w:t>
            </w:r>
          </w:p>
        </w:tc>
      </w:tr>
      <w:tr w:rsidR="00BC6544" w:rsidRPr="003549B5" w14:paraId="19E2A02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4A9F14C"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Quirera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69AC0C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0,020</w:t>
            </w:r>
          </w:p>
        </w:tc>
      </w:tr>
      <w:tr w:rsidR="00BC6544" w:rsidRPr="003549B5" w14:paraId="64FB54FB"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6260C46"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Macarrão sopa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CB19DB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1AB622C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8F81E8B"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Biscoito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1B8698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0,060</w:t>
            </w:r>
          </w:p>
        </w:tc>
      </w:tr>
      <w:tr w:rsidR="00BC6544" w:rsidRPr="003549B5" w14:paraId="4C261B82"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86052D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Pão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2568482"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0,050</w:t>
            </w:r>
          </w:p>
        </w:tc>
      </w:tr>
      <w:tr w:rsidR="00BC6544" w:rsidRPr="003549B5" w14:paraId="6F38EDF2"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CFA317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Achocolatado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54911B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0,015</w:t>
            </w:r>
          </w:p>
        </w:tc>
      </w:tr>
      <w:tr w:rsidR="00BC6544" w:rsidRPr="003549B5" w14:paraId="5A62A318"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60D48A8"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Sagu</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6A95D06"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0,020</w:t>
            </w:r>
          </w:p>
        </w:tc>
      </w:tr>
      <w:tr w:rsidR="00BC6544" w:rsidRPr="003549B5" w14:paraId="2A484127"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517A99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Canjica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7D0A49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0,020</w:t>
            </w:r>
          </w:p>
        </w:tc>
      </w:tr>
      <w:tr w:rsidR="00BC6544" w:rsidRPr="003549B5" w14:paraId="52FAF264"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0F8436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Mingau (aveia, amido)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F3E4572"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0,015</w:t>
            </w:r>
          </w:p>
        </w:tc>
      </w:tr>
      <w:tr w:rsidR="00BC6544" w:rsidRPr="003549B5" w14:paraId="6CB40F5B"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031C73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Cereal matinal</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0B4372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0,060</w:t>
            </w:r>
          </w:p>
        </w:tc>
      </w:tr>
      <w:tr w:rsidR="00BC6544" w:rsidRPr="003549B5" w14:paraId="4B926A64"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2BE15D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Bebida láctea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159C2C8"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0,300</w:t>
            </w:r>
          </w:p>
        </w:tc>
      </w:tr>
      <w:tr w:rsidR="00BC6544" w:rsidRPr="003549B5" w14:paraId="4069F2FC"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B08623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Bolo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BAC69F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0,150</w:t>
            </w:r>
          </w:p>
        </w:tc>
      </w:tr>
      <w:tr w:rsidR="00BC6544" w:rsidRPr="003549B5" w14:paraId="32962E47"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B9B879C"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Doce/ margarina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8AE523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0,020</w:t>
            </w:r>
          </w:p>
        </w:tc>
      </w:tr>
      <w:tr w:rsidR="00BC6544" w:rsidRPr="003549B5" w14:paraId="4541C860"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67A292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Café/ chá</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78931A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0,005</w:t>
            </w:r>
          </w:p>
        </w:tc>
      </w:tr>
      <w:tr w:rsidR="00BC6544" w:rsidRPr="003549B5" w14:paraId="7C98231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7B0F16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Colorau</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A28DC4C"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0,007</w:t>
            </w:r>
          </w:p>
        </w:tc>
      </w:tr>
      <w:tr w:rsidR="00BC6544" w:rsidRPr="003549B5" w14:paraId="1AFD218F"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3869D7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Farinha de biju</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E52D68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0,015</w:t>
            </w:r>
          </w:p>
        </w:tc>
      </w:tr>
      <w:tr w:rsidR="00BC6544" w:rsidRPr="003549B5" w14:paraId="5124DEFE"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BFD31F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Sal</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B734B8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0,002</w:t>
            </w:r>
          </w:p>
        </w:tc>
      </w:tr>
      <w:tr w:rsidR="00BC6544" w:rsidRPr="003549B5" w14:paraId="37ADB2B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E8BA086"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Óleo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D99FDE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0,005</w:t>
            </w:r>
          </w:p>
        </w:tc>
      </w:tr>
      <w:tr w:rsidR="00BC6544" w:rsidRPr="003549B5" w14:paraId="1296E85E"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DAD509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Extrato de tomate</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CF8DF3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0,005</w:t>
            </w:r>
          </w:p>
        </w:tc>
      </w:tr>
    </w:tbl>
    <w:p w14:paraId="06C4E0F3" w14:textId="77777777" w:rsidR="00BC6544" w:rsidRPr="00765E04" w:rsidRDefault="00BC6544" w:rsidP="00765E04">
      <w:pPr>
        <w:widowControl/>
        <w:spacing w:line="360" w:lineRule="auto"/>
        <w:rPr>
          <w:rFonts w:ascii="Arial" w:eastAsia="Times New Roman" w:hAnsi="Arial" w:cs="Arial"/>
          <w:sz w:val="22"/>
          <w:szCs w:val="22"/>
          <w:lang w:bidi="ar-SA"/>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909"/>
        <w:gridCol w:w="5724"/>
      </w:tblGrid>
      <w:tr w:rsidR="00BC6544" w:rsidRPr="003549B5" w14:paraId="0EDBD6F4" w14:textId="77777777" w:rsidTr="003549B5">
        <w:trPr>
          <w:trHeight w:val="20"/>
        </w:trPr>
        <w:tc>
          <w:tcPr>
            <w:tcW w:w="963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9F67463" w14:textId="77777777" w:rsidR="00BC6544" w:rsidRPr="003549B5" w:rsidRDefault="00BC6544" w:rsidP="003549B5">
            <w:pPr>
              <w:spacing w:line="240" w:lineRule="auto"/>
              <w:rPr>
                <w:rFonts w:ascii="Arial" w:hAnsi="Arial" w:cs="Arial"/>
                <w:b/>
                <w:sz w:val="22"/>
                <w:szCs w:val="22"/>
              </w:rPr>
            </w:pPr>
            <w:r w:rsidRPr="003549B5">
              <w:rPr>
                <w:rFonts w:ascii="Arial" w:hAnsi="Arial" w:cs="Arial"/>
                <w:b/>
                <w:sz w:val="22"/>
                <w:szCs w:val="22"/>
              </w:rPr>
              <w:t>ENSINO FUNDAMENTAL</w:t>
            </w:r>
          </w:p>
        </w:tc>
      </w:tr>
      <w:tr w:rsidR="00BC6544" w:rsidRPr="003549B5" w14:paraId="23407724"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2D21214" w14:textId="77777777" w:rsidR="00BC6544" w:rsidRPr="003549B5" w:rsidRDefault="00BC6544" w:rsidP="003549B5">
            <w:pPr>
              <w:spacing w:line="240" w:lineRule="auto"/>
              <w:rPr>
                <w:rFonts w:ascii="Arial" w:hAnsi="Arial" w:cs="Arial"/>
                <w:b/>
                <w:sz w:val="22"/>
                <w:szCs w:val="22"/>
              </w:rPr>
            </w:pPr>
            <w:r w:rsidRPr="003549B5">
              <w:rPr>
                <w:rFonts w:ascii="Arial" w:hAnsi="Arial" w:cs="Arial"/>
                <w:b/>
                <w:sz w:val="22"/>
                <w:szCs w:val="22"/>
              </w:rPr>
              <w:t>ALIMENTO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00C4F05" w14:textId="77777777" w:rsidR="00BC6544" w:rsidRPr="003549B5" w:rsidRDefault="00BC6544" w:rsidP="003549B5">
            <w:pPr>
              <w:spacing w:line="240" w:lineRule="auto"/>
              <w:rPr>
                <w:rFonts w:ascii="Arial" w:hAnsi="Arial" w:cs="Arial"/>
                <w:b/>
                <w:sz w:val="22"/>
                <w:szCs w:val="22"/>
              </w:rPr>
            </w:pPr>
            <w:r w:rsidRPr="003549B5">
              <w:rPr>
                <w:rFonts w:ascii="Arial" w:hAnsi="Arial" w:cs="Arial"/>
                <w:b/>
                <w:sz w:val="22"/>
                <w:szCs w:val="22"/>
              </w:rPr>
              <w:t>PER CAPTA/KG/L</w:t>
            </w:r>
          </w:p>
        </w:tc>
      </w:tr>
      <w:tr w:rsidR="00BC6544" w:rsidRPr="003549B5" w14:paraId="7B5C71C7"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B277186"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 xml:space="preserve"> Paleta bovina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33B0C8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0,050</w:t>
            </w:r>
          </w:p>
        </w:tc>
      </w:tr>
      <w:tr w:rsidR="00BC6544" w:rsidRPr="003549B5" w14:paraId="410B8230"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485DE3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Carne moída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EAAFF28"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0,050</w:t>
            </w:r>
          </w:p>
        </w:tc>
      </w:tr>
      <w:tr w:rsidR="00BC6544" w:rsidRPr="003549B5" w14:paraId="63365EE8"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18E516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lastRenderedPageBreak/>
              <w:t>Peito de frango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BD6318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0,050</w:t>
            </w:r>
          </w:p>
        </w:tc>
      </w:tr>
      <w:tr w:rsidR="00BC6544" w:rsidRPr="003549B5" w14:paraId="5530FC78"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7E3CEE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Coxa e sobrecoxa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985985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0,080</w:t>
            </w:r>
          </w:p>
        </w:tc>
      </w:tr>
      <w:tr w:rsidR="00BC6544" w:rsidRPr="003549B5" w14:paraId="44D6EC3B"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352656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Ovo unidade</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B090A2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1</w:t>
            </w:r>
          </w:p>
        </w:tc>
      </w:tr>
      <w:tr w:rsidR="00BC6544" w:rsidRPr="003549B5" w14:paraId="65CB86CE"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431758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Carne suína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87619D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0,080</w:t>
            </w:r>
          </w:p>
        </w:tc>
      </w:tr>
      <w:tr w:rsidR="00BC6544" w:rsidRPr="003549B5" w14:paraId="2128B069"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BFF845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Queijo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485194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7CFA8E1D"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104754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Arroz</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313E31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0,060</w:t>
            </w:r>
          </w:p>
        </w:tc>
      </w:tr>
      <w:tr w:rsidR="00BC6544" w:rsidRPr="003549B5" w14:paraId="0D27A70A"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32ADC4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Fubá</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E527A3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7940525C"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53FE54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Macarrão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F4C9D6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19FA3BF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3A4859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 xml:space="preserve">Fruta in natura </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9A6AAFB"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0,150</w:t>
            </w:r>
          </w:p>
        </w:tc>
      </w:tr>
      <w:tr w:rsidR="00BC6544" w:rsidRPr="003549B5" w14:paraId="1D2F40A1"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FDA87C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Fruta suco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D98E25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1A2529C0"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8CF161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Legumes</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B8E38C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2A128FF2"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EBF5D2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Legumes salada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E666A8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2D8D200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528FFE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Leite</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0EDCAE2"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0,300</w:t>
            </w:r>
          </w:p>
        </w:tc>
      </w:tr>
      <w:tr w:rsidR="00BC6544" w:rsidRPr="003549B5" w14:paraId="2EFB65BC"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A11D9C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Leite preparações</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9DB593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0,100</w:t>
            </w:r>
          </w:p>
        </w:tc>
      </w:tr>
      <w:tr w:rsidR="00BC6544" w:rsidRPr="003549B5" w14:paraId="3B742D5E"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D7A9856"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Leguminosas (feijão, lentilha)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333208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4A5E1A23"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2FD43D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Quirera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91F8C8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1A6B04C7"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71D928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Macarrão sopa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489ED8C"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2A51368D"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6A315D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Biscoito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98ABBB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0,070</w:t>
            </w:r>
          </w:p>
        </w:tc>
      </w:tr>
      <w:tr w:rsidR="00BC6544" w:rsidRPr="003549B5" w14:paraId="585BDE4C"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8A6807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Pão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69BF6E6"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0,050</w:t>
            </w:r>
          </w:p>
        </w:tc>
      </w:tr>
      <w:tr w:rsidR="00BC6544" w:rsidRPr="003549B5" w14:paraId="7C201964"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76BF67B"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Achocolatado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3DBA39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0,015</w:t>
            </w:r>
          </w:p>
        </w:tc>
      </w:tr>
      <w:tr w:rsidR="00BC6544" w:rsidRPr="003549B5" w14:paraId="27EC1C86"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67B185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Sagu</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B61F47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0,015</w:t>
            </w:r>
          </w:p>
        </w:tc>
      </w:tr>
      <w:tr w:rsidR="00BC6544" w:rsidRPr="003549B5" w14:paraId="1BC9413B"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80F097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Canjica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3E9CF7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0,020</w:t>
            </w:r>
          </w:p>
        </w:tc>
      </w:tr>
      <w:tr w:rsidR="00BC6544" w:rsidRPr="003549B5" w14:paraId="5B239777"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2D839F8"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Mingau (aveia, amido)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C34A82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0,015</w:t>
            </w:r>
          </w:p>
        </w:tc>
      </w:tr>
      <w:tr w:rsidR="00BC6544" w:rsidRPr="003549B5" w14:paraId="7E6B0029"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F768C0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Cereal matinal</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1E662D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33932368"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9F2233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Bebida láctea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93E3C12"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0,300</w:t>
            </w:r>
          </w:p>
        </w:tc>
      </w:tr>
      <w:tr w:rsidR="00BC6544" w:rsidRPr="003549B5" w14:paraId="3D4B3E24"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EC20E58"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Bolo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5AD1D5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0,150</w:t>
            </w:r>
          </w:p>
        </w:tc>
      </w:tr>
      <w:tr w:rsidR="00BC6544" w:rsidRPr="003549B5" w14:paraId="391BCC85"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A9BB30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Doce/ margarina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22F3BF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0,020</w:t>
            </w:r>
          </w:p>
        </w:tc>
      </w:tr>
      <w:tr w:rsidR="00BC6544" w:rsidRPr="003549B5" w14:paraId="7F6F5FEC"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A81CBB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Café</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0718E5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0,005</w:t>
            </w:r>
          </w:p>
        </w:tc>
      </w:tr>
      <w:tr w:rsidR="00BC6544" w:rsidRPr="003549B5" w14:paraId="34261A5B"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EBFCE4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Colorau</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F596936"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0,007</w:t>
            </w:r>
          </w:p>
        </w:tc>
      </w:tr>
      <w:tr w:rsidR="00BC6544" w:rsidRPr="003549B5" w14:paraId="46665E6E"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4CDD17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Farinha de biju</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6E9120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0,015</w:t>
            </w:r>
          </w:p>
        </w:tc>
      </w:tr>
      <w:tr w:rsidR="00BC6544" w:rsidRPr="003549B5" w14:paraId="1CCA51B5"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041766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Sal</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A68427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0,002</w:t>
            </w:r>
          </w:p>
        </w:tc>
      </w:tr>
      <w:tr w:rsidR="00BC6544" w:rsidRPr="003549B5" w14:paraId="66794C86"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8AD4002"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Óleo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97D497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0,005</w:t>
            </w:r>
          </w:p>
        </w:tc>
      </w:tr>
      <w:tr w:rsidR="00BC6544" w:rsidRPr="003549B5" w14:paraId="3AD2F6E8" w14:textId="77777777" w:rsidTr="003549B5">
        <w:trPr>
          <w:trHeight w:val="20"/>
        </w:trPr>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679A42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Extrato de tomate</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39AF5C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0,005</w:t>
            </w:r>
          </w:p>
        </w:tc>
      </w:tr>
    </w:tbl>
    <w:p w14:paraId="31EB76FF" w14:textId="77777777" w:rsidR="00A45D35" w:rsidRPr="00765E04" w:rsidRDefault="00A45D35" w:rsidP="00765E04">
      <w:pPr>
        <w:pStyle w:val="Ttulo61"/>
        <w:numPr>
          <w:ilvl w:val="1"/>
          <w:numId w:val="1"/>
        </w:numPr>
        <w:spacing w:line="360" w:lineRule="auto"/>
        <w:rPr>
          <w:rFonts w:ascii="Arial" w:hAnsi="Arial" w:cs="Arial"/>
          <w:sz w:val="22"/>
          <w:szCs w:val="22"/>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909"/>
        <w:gridCol w:w="5724"/>
      </w:tblGrid>
      <w:tr w:rsidR="00BC6544" w:rsidRPr="003549B5" w14:paraId="37C0EE41" w14:textId="77777777" w:rsidTr="003549B5">
        <w:tc>
          <w:tcPr>
            <w:tcW w:w="9633"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D4EEC02" w14:textId="77777777" w:rsidR="00BC6544" w:rsidRPr="003549B5" w:rsidRDefault="00BC6544" w:rsidP="003549B5">
            <w:pPr>
              <w:spacing w:line="240" w:lineRule="auto"/>
              <w:rPr>
                <w:rFonts w:ascii="Arial" w:hAnsi="Arial" w:cs="Arial"/>
                <w:b/>
                <w:sz w:val="22"/>
                <w:szCs w:val="22"/>
              </w:rPr>
            </w:pPr>
            <w:r w:rsidRPr="003549B5">
              <w:rPr>
                <w:rFonts w:ascii="Arial" w:hAnsi="Arial" w:cs="Arial"/>
                <w:b/>
                <w:sz w:val="22"/>
                <w:szCs w:val="22"/>
              </w:rPr>
              <w:t>EDUCAÇÃO DE JOVENS E ADULTOS</w:t>
            </w:r>
          </w:p>
        </w:tc>
      </w:tr>
      <w:tr w:rsidR="00BC6544" w:rsidRPr="003549B5" w14:paraId="29F6D024"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F81122B" w14:textId="77777777" w:rsidR="00BC6544" w:rsidRPr="003549B5" w:rsidRDefault="00BC6544" w:rsidP="003549B5">
            <w:pPr>
              <w:spacing w:line="240" w:lineRule="auto"/>
              <w:rPr>
                <w:rFonts w:ascii="Arial" w:hAnsi="Arial" w:cs="Arial"/>
                <w:b/>
                <w:sz w:val="22"/>
                <w:szCs w:val="22"/>
              </w:rPr>
            </w:pPr>
            <w:r w:rsidRPr="003549B5">
              <w:rPr>
                <w:rFonts w:ascii="Arial" w:hAnsi="Arial" w:cs="Arial"/>
                <w:b/>
                <w:sz w:val="22"/>
                <w:szCs w:val="22"/>
              </w:rPr>
              <w:t>ALIMENTO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5A304AB" w14:textId="77777777" w:rsidR="00BC6544" w:rsidRPr="003549B5" w:rsidRDefault="00BC6544" w:rsidP="003549B5">
            <w:pPr>
              <w:spacing w:line="240" w:lineRule="auto"/>
              <w:rPr>
                <w:rFonts w:ascii="Arial" w:hAnsi="Arial" w:cs="Arial"/>
                <w:b/>
                <w:sz w:val="22"/>
                <w:szCs w:val="22"/>
              </w:rPr>
            </w:pPr>
            <w:r w:rsidRPr="003549B5">
              <w:rPr>
                <w:rFonts w:ascii="Arial" w:hAnsi="Arial" w:cs="Arial"/>
                <w:b/>
                <w:sz w:val="22"/>
                <w:szCs w:val="22"/>
              </w:rPr>
              <w:t>PER CAPTA/KG/L</w:t>
            </w:r>
          </w:p>
        </w:tc>
      </w:tr>
      <w:tr w:rsidR="00BC6544" w:rsidRPr="003549B5" w14:paraId="1B0560C8"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C9BBB82"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 xml:space="preserve"> Paleta bovina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D75608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0,070</w:t>
            </w:r>
          </w:p>
        </w:tc>
      </w:tr>
      <w:tr w:rsidR="00BC6544" w:rsidRPr="003549B5" w14:paraId="266621E4"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85E999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Carne moída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0382EB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0,070</w:t>
            </w:r>
          </w:p>
        </w:tc>
      </w:tr>
      <w:tr w:rsidR="00BC6544" w:rsidRPr="003549B5" w14:paraId="44CFB3A4"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72EECC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Peito de frango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E3DD2E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0,070</w:t>
            </w:r>
          </w:p>
        </w:tc>
      </w:tr>
      <w:tr w:rsidR="00BC6544" w:rsidRPr="003549B5" w14:paraId="1EE1296B"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F2B735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Coxa e sobrecoxa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0F5C05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100</w:t>
            </w:r>
          </w:p>
        </w:tc>
      </w:tr>
      <w:tr w:rsidR="00BC6544" w:rsidRPr="003549B5" w14:paraId="767E1143"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EFEB6E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Ovo unidade</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CBC7FC2"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1</w:t>
            </w:r>
          </w:p>
        </w:tc>
      </w:tr>
      <w:tr w:rsidR="00BC6544" w:rsidRPr="003549B5" w14:paraId="641DF574"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D6924BC"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Carne suína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5B321A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100</w:t>
            </w:r>
          </w:p>
        </w:tc>
      </w:tr>
      <w:tr w:rsidR="00BC6544" w:rsidRPr="003549B5" w14:paraId="2BC4DB2C"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C5E466B"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Queijo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7C06A8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2398157B"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A18FE2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Arroz</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BD9F4F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0,060</w:t>
            </w:r>
          </w:p>
        </w:tc>
      </w:tr>
      <w:tr w:rsidR="00BC6544" w:rsidRPr="003549B5" w14:paraId="656BAD9A"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C7CD08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Fubá</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B57768B"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306DAD5A"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EEFD79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Macarrão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22DC1B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30763CD5"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AA012B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 xml:space="preserve">Fruta in natura </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9F9D53C"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0,150</w:t>
            </w:r>
          </w:p>
        </w:tc>
      </w:tr>
      <w:tr w:rsidR="00BC6544" w:rsidRPr="003549B5" w14:paraId="2FC63A24"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3088FA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Fruta suco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A7B85BB"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329C08D0"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2B13D6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Legumes</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48EBAAB"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15CE7EE4"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70AF37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Legumes salada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A2B2F9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742E8CC7"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DE6B70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lastRenderedPageBreak/>
              <w:t>Leite</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708B5A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0,300</w:t>
            </w:r>
          </w:p>
        </w:tc>
      </w:tr>
      <w:tr w:rsidR="00BC6544" w:rsidRPr="003549B5" w14:paraId="6B726F91"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8DBB3D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Leite preparações</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F8E26C6"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0,150</w:t>
            </w:r>
          </w:p>
        </w:tc>
      </w:tr>
      <w:tr w:rsidR="00BC6544" w:rsidRPr="003549B5" w14:paraId="4FD4E18B"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02EEE4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Leguminosas (feijão, lentilha)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3773910"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75199727"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4DD7D52"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Quirera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01D74E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137E353F"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1C8B4F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Macarrão sopa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BD27278"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0,030</w:t>
            </w:r>
          </w:p>
        </w:tc>
      </w:tr>
      <w:tr w:rsidR="00BC6544" w:rsidRPr="003549B5" w14:paraId="15259545"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BCD689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Biscoito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2320CE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0,070</w:t>
            </w:r>
          </w:p>
        </w:tc>
      </w:tr>
      <w:tr w:rsidR="00BC6544" w:rsidRPr="003549B5" w14:paraId="2FA2A549"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DDC370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Pão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437116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0,050</w:t>
            </w:r>
          </w:p>
        </w:tc>
      </w:tr>
      <w:tr w:rsidR="00BC6544" w:rsidRPr="003549B5" w14:paraId="1AC25560"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DAB9C5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Achocolatado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B997FA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0,015</w:t>
            </w:r>
          </w:p>
        </w:tc>
      </w:tr>
      <w:tr w:rsidR="00BC6544" w:rsidRPr="003549B5" w14:paraId="4217C5E9"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C52107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Sagu</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34DFE0B"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0,015</w:t>
            </w:r>
          </w:p>
        </w:tc>
      </w:tr>
      <w:tr w:rsidR="00BC6544" w:rsidRPr="003549B5" w14:paraId="4DE198FB"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510544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Canjica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E7E49C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0,020</w:t>
            </w:r>
          </w:p>
        </w:tc>
      </w:tr>
      <w:tr w:rsidR="00BC6544" w:rsidRPr="003549B5" w14:paraId="2A6C6431"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2B6C3DA"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Mingau (aveia, amido)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88466E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0,015</w:t>
            </w:r>
          </w:p>
        </w:tc>
      </w:tr>
      <w:tr w:rsidR="00BC6544" w:rsidRPr="003549B5" w14:paraId="04250D8E"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B4C6F17"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Cereal matinal</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E4E7D2D"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0,040</w:t>
            </w:r>
          </w:p>
        </w:tc>
      </w:tr>
      <w:tr w:rsidR="00BC6544" w:rsidRPr="003549B5" w14:paraId="2E9372FF"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C85AAC6"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Bebida láctea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EF52B8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0,300</w:t>
            </w:r>
          </w:p>
        </w:tc>
      </w:tr>
      <w:tr w:rsidR="00BC6544" w:rsidRPr="003549B5" w14:paraId="56B6FF6B"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9AF66C4"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Bolo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9066E02"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0,150</w:t>
            </w:r>
          </w:p>
        </w:tc>
      </w:tr>
      <w:tr w:rsidR="00BC6544" w:rsidRPr="003549B5" w14:paraId="6A9F338E"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5718AA8"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Doce/ margarina</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FE1204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0,020</w:t>
            </w:r>
          </w:p>
        </w:tc>
      </w:tr>
      <w:tr w:rsidR="00BC6544" w:rsidRPr="003549B5" w14:paraId="47B7A666"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889B58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Café</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60638A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0,005</w:t>
            </w:r>
          </w:p>
        </w:tc>
      </w:tr>
      <w:tr w:rsidR="00BC6544" w:rsidRPr="003549B5" w14:paraId="34C6FAD2"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B776115"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Colorau</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DD44E26"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0,007</w:t>
            </w:r>
          </w:p>
        </w:tc>
      </w:tr>
      <w:tr w:rsidR="00BC6544" w:rsidRPr="003549B5" w14:paraId="4980CFF4"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0911D29"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Farinha de biju</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A1883AF"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0,015</w:t>
            </w:r>
          </w:p>
        </w:tc>
      </w:tr>
      <w:tr w:rsidR="00BC6544" w:rsidRPr="003549B5" w14:paraId="2C8A5568"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DB6956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Sal</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08DD753"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0,002</w:t>
            </w:r>
          </w:p>
        </w:tc>
      </w:tr>
      <w:tr w:rsidR="00BC6544" w:rsidRPr="003549B5" w14:paraId="4B207A63"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1FB50D8"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Óleo</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159550C"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0,005</w:t>
            </w:r>
          </w:p>
        </w:tc>
      </w:tr>
      <w:tr w:rsidR="00BC6544" w:rsidRPr="003549B5" w14:paraId="567F24EC" w14:textId="77777777" w:rsidTr="003549B5">
        <w:tc>
          <w:tcPr>
            <w:tcW w:w="390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803F751"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Extrato de tomate</w:t>
            </w:r>
          </w:p>
        </w:tc>
        <w:tc>
          <w:tcPr>
            <w:tcW w:w="572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B339F9E" w14:textId="77777777" w:rsidR="00BC6544" w:rsidRPr="003549B5" w:rsidRDefault="00BC6544" w:rsidP="003549B5">
            <w:pPr>
              <w:spacing w:line="240" w:lineRule="auto"/>
              <w:rPr>
                <w:rFonts w:ascii="Arial" w:hAnsi="Arial" w:cs="Arial"/>
                <w:sz w:val="22"/>
                <w:szCs w:val="22"/>
              </w:rPr>
            </w:pPr>
            <w:r w:rsidRPr="003549B5">
              <w:rPr>
                <w:rFonts w:ascii="Arial" w:hAnsi="Arial" w:cs="Arial"/>
                <w:sz w:val="22"/>
                <w:szCs w:val="22"/>
              </w:rPr>
              <w:t>0,005</w:t>
            </w:r>
          </w:p>
        </w:tc>
      </w:tr>
    </w:tbl>
    <w:p w14:paraId="0839E579" w14:textId="77777777" w:rsidR="00BC6544" w:rsidRPr="00765E04" w:rsidRDefault="00BC6544" w:rsidP="00765E04">
      <w:pPr>
        <w:pStyle w:val="Corpodetexto"/>
        <w:numPr>
          <w:ilvl w:val="0"/>
          <w:numId w:val="1"/>
        </w:numPr>
        <w:spacing w:after="0" w:line="360" w:lineRule="auto"/>
        <w:jc w:val="center"/>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4A0" w:firstRow="1" w:lastRow="0" w:firstColumn="1" w:lastColumn="0" w:noHBand="0" w:noVBand="1"/>
      </w:tblPr>
      <w:tblGrid>
        <w:gridCol w:w="926"/>
        <w:gridCol w:w="2099"/>
        <w:gridCol w:w="1615"/>
        <w:gridCol w:w="2116"/>
        <w:gridCol w:w="1229"/>
        <w:gridCol w:w="1650"/>
      </w:tblGrid>
      <w:tr w:rsidR="00DB4C7A" w:rsidRPr="003549B5" w14:paraId="159EA02B" w14:textId="77777777" w:rsidTr="003549B5">
        <w:trPr>
          <w:trHeight w:val="20"/>
        </w:trPr>
        <w:tc>
          <w:tcPr>
            <w:tcW w:w="481"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0" w:type="dxa"/>
            </w:tcMar>
            <w:vAlign w:val="center"/>
          </w:tcPr>
          <w:p w14:paraId="1E6B1E17" w14:textId="77777777" w:rsidR="00DB4C7A" w:rsidRPr="003549B5" w:rsidRDefault="00DB4C7A" w:rsidP="003549B5">
            <w:pPr>
              <w:spacing w:line="240" w:lineRule="auto"/>
              <w:jc w:val="center"/>
              <w:rPr>
                <w:rFonts w:ascii="Arial" w:hAnsi="Arial" w:cs="Arial"/>
                <w:b/>
                <w:sz w:val="22"/>
                <w:szCs w:val="22"/>
              </w:rPr>
            </w:pPr>
            <w:r w:rsidRPr="003549B5">
              <w:rPr>
                <w:rFonts w:ascii="Arial" w:hAnsi="Arial" w:cs="Arial"/>
                <w:b/>
                <w:sz w:val="22"/>
                <w:szCs w:val="22"/>
              </w:rPr>
              <w:t>CARD.</w:t>
            </w:r>
          </w:p>
        </w:tc>
        <w:tc>
          <w:tcPr>
            <w:tcW w:w="1089" w:type="pct"/>
            <w:tcBorders>
              <w:top w:val="single" w:sz="4" w:space="0" w:color="00000A"/>
              <w:left w:val="nil"/>
              <w:bottom w:val="single" w:sz="4" w:space="0" w:color="00000A"/>
              <w:right w:val="single" w:sz="4" w:space="0" w:color="00000A"/>
            </w:tcBorders>
            <w:shd w:val="clear" w:color="auto" w:fill="D9D9D9" w:themeFill="background1" w:themeFillShade="D9"/>
            <w:tcMar>
              <w:left w:w="70" w:type="dxa"/>
            </w:tcMar>
            <w:vAlign w:val="center"/>
          </w:tcPr>
          <w:p w14:paraId="0E6E1713" w14:textId="77777777" w:rsidR="00DB4C7A" w:rsidRPr="003549B5" w:rsidRDefault="00DB4C7A" w:rsidP="003549B5">
            <w:pPr>
              <w:spacing w:line="240" w:lineRule="auto"/>
              <w:jc w:val="center"/>
              <w:rPr>
                <w:rFonts w:ascii="Arial" w:hAnsi="Arial" w:cs="Arial"/>
                <w:b/>
                <w:sz w:val="22"/>
                <w:szCs w:val="22"/>
              </w:rPr>
            </w:pPr>
            <w:r w:rsidRPr="003549B5">
              <w:rPr>
                <w:rFonts w:ascii="Arial" w:hAnsi="Arial" w:cs="Arial"/>
                <w:b/>
                <w:sz w:val="22"/>
                <w:szCs w:val="22"/>
              </w:rPr>
              <w:t>TIPO DE CARDÁPIO</w:t>
            </w:r>
          </w:p>
        </w:tc>
        <w:tc>
          <w:tcPr>
            <w:tcW w:w="838" w:type="pct"/>
            <w:tcBorders>
              <w:top w:val="single" w:sz="4" w:space="0" w:color="00000A"/>
              <w:left w:val="nil"/>
              <w:bottom w:val="single" w:sz="4" w:space="0" w:color="00000A"/>
              <w:right w:val="single" w:sz="4" w:space="0" w:color="00000A"/>
            </w:tcBorders>
            <w:shd w:val="clear" w:color="auto" w:fill="D9D9D9" w:themeFill="background1" w:themeFillShade="D9"/>
            <w:tcMar>
              <w:left w:w="70" w:type="dxa"/>
            </w:tcMar>
            <w:vAlign w:val="center"/>
          </w:tcPr>
          <w:p w14:paraId="3077E8A7" w14:textId="77777777" w:rsidR="00DB4C7A" w:rsidRPr="003549B5" w:rsidRDefault="00DB4C7A" w:rsidP="003549B5">
            <w:pPr>
              <w:spacing w:line="240" w:lineRule="auto"/>
              <w:jc w:val="center"/>
              <w:rPr>
                <w:rFonts w:ascii="Arial" w:hAnsi="Arial" w:cs="Arial"/>
                <w:b/>
                <w:sz w:val="22"/>
                <w:szCs w:val="22"/>
              </w:rPr>
            </w:pPr>
            <w:r w:rsidRPr="003549B5">
              <w:rPr>
                <w:rFonts w:ascii="Arial" w:hAnsi="Arial" w:cs="Arial"/>
                <w:b/>
                <w:sz w:val="22"/>
                <w:szCs w:val="22"/>
              </w:rPr>
              <w:t>Nº DE MERENDAS POR CARDÁPIO</w:t>
            </w:r>
          </w:p>
        </w:tc>
        <w:tc>
          <w:tcPr>
            <w:tcW w:w="1098" w:type="pct"/>
            <w:tcBorders>
              <w:top w:val="single" w:sz="4" w:space="0" w:color="00000A"/>
              <w:left w:val="nil"/>
              <w:bottom w:val="single" w:sz="4" w:space="0" w:color="00000A"/>
              <w:right w:val="single" w:sz="4" w:space="0" w:color="00000A"/>
            </w:tcBorders>
            <w:shd w:val="clear" w:color="auto" w:fill="D9D9D9" w:themeFill="background1" w:themeFillShade="D9"/>
            <w:tcMar>
              <w:left w:w="70" w:type="dxa"/>
            </w:tcMar>
            <w:vAlign w:val="center"/>
          </w:tcPr>
          <w:p w14:paraId="032523B7" w14:textId="77777777" w:rsidR="00DB4C7A" w:rsidRPr="003549B5" w:rsidRDefault="00DB4C7A" w:rsidP="003549B5">
            <w:pPr>
              <w:spacing w:line="240" w:lineRule="auto"/>
              <w:jc w:val="center"/>
              <w:rPr>
                <w:rFonts w:ascii="Arial" w:hAnsi="Arial" w:cs="Arial"/>
                <w:b/>
                <w:sz w:val="22"/>
                <w:szCs w:val="22"/>
              </w:rPr>
            </w:pPr>
            <w:r w:rsidRPr="003549B5">
              <w:rPr>
                <w:rFonts w:ascii="Arial" w:hAnsi="Arial" w:cs="Arial"/>
                <w:b/>
                <w:sz w:val="22"/>
                <w:szCs w:val="22"/>
              </w:rPr>
              <w:t>NÚMERO DE ALUNOS</w:t>
            </w:r>
          </w:p>
        </w:tc>
        <w:tc>
          <w:tcPr>
            <w:tcW w:w="638" w:type="pct"/>
            <w:tcBorders>
              <w:top w:val="single" w:sz="4" w:space="0" w:color="00000A"/>
              <w:left w:val="nil"/>
              <w:bottom w:val="single" w:sz="4" w:space="0" w:color="00000A"/>
              <w:right w:val="single" w:sz="4" w:space="0" w:color="00000A"/>
            </w:tcBorders>
            <w:shd w:val="clear" w:color="auto" w:fill="D9D9D9" w:themeFill="background1" w:themeFillShade="D9"/>
            <w:tcMar>
              <w:left w:w="70" w:type="dxa"/>
            </w:tcMar>
            <w:vAlign w:val="center"/>
          </w:tcPr>
          <w:p w14:paraId="42D7DD2D" w14:textId="77777777" w:rsidR="00DB4C7A" w:rsidRPr="003549B5" w:rsidRDefault="00DB4C7A" w:rsidP="003549B5">
            <w:pPr>
              <w:spacing w:line="240" w:lineRule="auto"/>
              <w:jc w:val="center"/>
              <w:rPr>
                <w:rFonts w:ascii="Arial" w:hAnsi="Arial" w:cs="Arial"/>
                <w:b/>
                <w:sz w:val="22"/>
                <w:szCs w:val="22"/>
              </w:rPr>
            </w:pPr>
            <w:r w:rsidRPr="003549B5">
              <w:rPr>
                <w:rFonts w:ascii="Arial" w:hAnsi="Arial" w:cs="Arial"/>
                <w:b/>
                <w:sz w:val="22"/>
                <w:szCs w:val="22"/>
              </w:rPr>
              <w:t>DIAS LETIVOS</w:t>
            </w:r>
          </w:p>
        </w:tc>
        <w:tc>
          <w:tcPr>
            <w:tcW w:w="856" w:type="pct"/>
            <w:tcBorders>
              <w:top w:val="single" w:sz="4" w:space="0" w:color="00000A"/>
              <w:left w:val="nil"/>
              <w:bottom w:val="single" w:sz="4" w:space="0" w:color="00000A"/>
              <w:right w:val="single" w:sz="4" w:space="0" w:color="00000A"/>
            </w:tcBorders>
            <w:shd w:val="clear" w:color="auto" w:fill="D9D9D9" w:themeFill="background1" w:themeFillShade="D9"/>
            <w:tcMar>
              <w:left w:w="70" w:type="dxa"/>
            </w:tcMar>
          </w:tcPr>
          <w:p w14:paraId="6E4CDBF1" w14:textId="77777777" w:rsidR="00DB4C7A" w:rsidRPr="003549B5" w:rsidRDefault="00DB4C7A" w:rsidP="003549B5">
            <w:pPr>
              <w:spacing w:line="240" w:lineRule="auto"/>
              <w:jc w:val="center"/>
              <w:rPr>
                <w:rFonts w:ascii="Arial" w:hAnsi="Arial" w:cs="Arial"/>
                <w:b/>
                <w:sz w:val="22"/>
                <w:szCs w:val="22"/>
              </w:rPr>
            </w:pPr>
            <w:r w:rsidRPr="003549B5">
              <w:rPr>
                <w:rFonts w:ascii="Arial" w:hAnsi="Arial" w:cs="Arial"/>
                <w:b/>
                <w:sz w:val="22"/>
                <w:szCs w:val="22"/>
              </w:rPr>
              <w:t>TOTAL DE REFEIÇÕES PERÍODO DE 12 MESES</w:t>
            </w:r>
          </w:p>
        </w:tc>
      </w:tr>
      <w:tr w:rsidR="00DB4C7A" w:rsidRPr="003549B5" w14:paraId="0071863B" w14:textId="77777777" w:rsidTr="003549B5">
        <w:trPr>
          <w:trHeight w:val="20"/>
        </w:trPr>
        <w:tc>
          <w:tcPr>
            <w:tcW w:w="481"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01734F97"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1</w:t>
            </w:r>
          </w:p>
        </w:tc>
        <w:tc>
          <w:tcPr>
            <w:tcW w:w="1089" w:type="pct"/>
            <w:tcBorders>
              <w:top w:val="nil"/>
              <w:left w:val="nil"/>
              <w:bottom w:val="single" w:sz="4" w:space="0" w:color="00000A"/>
              <w:right w:val="single" w:sz="4" w:space="0" w:color="00000A"/>
            </w:tcBorders>
            <w:shd w:val="clear" w:color="auto" w:fill="FFFFFF"/>
            <w:tcMar>
              <w:left w:w="70" w:type="dxa"/>
            </w:tcMar>
            <w:vAlign w:val="center"/>
          </w:tcPr>
          <w:p w14:paraId="3FC10FA6"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EDUCAÇÃO INFANTIL DE 0 A 4 MESES</w:t>
            </w:r>
          </w:p>
        </w:tc>
        <w:tc>
          <w:tcPr>
            <w:tcW w:w="838" w:type="pct"/>
            <w:tcBorders>
              <w:top w:val="nil"/>
              <w:left w:val="nil"/>
              <w:bottom w:val="single" w:sz="4" w:space="0" w:color="00000A"/>
              <w:right w:val="single" w:sz="4" w:space="0" w:color="00000A"/>
            </w:tcBorders>
            <w:shd w:val="clear" w:color="auto" w:fill="FFFFFF"/>
            <w:tcMar>
              <w:left w:w="70" w:type="dxa"/>
            </w:tcMar>
            <w:vAlign w:val="center"/>
          </w:tcPr>
          <w:p w14:paraId="6C822B32"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5</w:t>
            </w:r>
          </w:p>
        </w:tc>
        <w:tc>
          <w:tcPr>
            <w:tcW w:w="1098" w:type="pct"/>
            <w:tcBorders>
              <w:top w:val="nil"/>
              <w:left w:val="nil"/>
              <w:bottom w:val="single" w:sz="4" w:space="0" w:color="00000A"/>
              <w:right w:val="single" w:sz="4" w:space="0" w:color="00000A"/>
            </w:tcBorders>
            <w:shd w:val="clear" w:color="auto" w:fill="FFFFFF"/>
            <w:tcMar>
              <w:left w:w="70" w:type="dxa"/>
            </w:tcMar>
            <w:vAlign w:val="center"/>
          </w:tcPr>
          <w:p w14:paraId="58C004F0"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20</w:t>
            </w:r>
          </w:p>
        </w:tc>
        <w:tc>
          <w:tcPr>
            <w:tcW w:w="638" w:type="pct"/>
            <w:tcBorders>
              <w:top w:val="nil"/>
              <w:left w:val="nil"/>
              <w:bottom w:val="single" w:sz="4" w:space="0" w:color="00000A"/>
              <w:right w:val="single" w:sz="4" w:space="0" w:color="00000A"/>
            </w:tcBorders>
            <w:shd w:val="clear" w:color="auto" w:fill="FFFFFF"/>
            <w:tcMar>
              <w:left w:w="70" w:type="dxa"/>
            </w:tcMar>
            <w:vAlign w:val="center"/>
          </w:tcPr>
          <w:p w14:paraId="598A5B0E"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200</w:t>
            </w:r>
          </w:p>
        </w:tc>
        <w:tc>
          <w:tcPr>
            <w:tcW w:w="856" w:type="pct"/>
            <w:tcBorders>
              <w:top w:val="nil"/>
              <w:left w:val="nil"/>
              <w:bottom w:val="single" w:sz="4" w:space="0" w:color="00000A"/>
              <w:right w:val="single" w:sz="4" w:space="0" w:color="00000A"/>
            </w:tcBorders>
            <w:shd w:val="clear" w:color="auto" w:fill="FFFFFF"/>
            <w:tcMar>
              <w:left w:w="70" w:type="dxa"/>
            </w:tcMar>
            <w:vAlign w:val="center"/>
          </w:tcPr>
          <w:p w14:paraId="2BD40932"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20.000</w:t>
            </w:r>
          </w:p>
        </w:tc>
      </w:tr>
      <w:tr w:rsidR="00DB4C7A" w:rsidRPr="003549B5" w14:paraId="3162FFE8" w14:textId="77777777" w:rsidTr="003549B5">
        <w:trPr>
          <w:trHeight w:val="20"/>
        </w:trPr>
        <w:tc>
          <w:tcPr>
            <w:tcW w:w="481"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1E37285A"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w:t>
            </w:r>
          </w:p>
        </w:tc>
        <w:tc>
          <w:tcPr>
            <w:tcW w:w="1089" w:type="pct"/>
            <w:tcBorders>
              <w:top w:val="nil"/>
              <w:left w:val="nil"/>
              <w:bottom w:val="single" w:sz="4" w:space="0" w:color="00000A"/>
              <w:right w:val="single" w:sz="4" w:space="0" w:color="00000A"/>
            </w:tcBorders>
            <w:shd w:val="clear" w:color="auto" w:fill="FFFFFF"/>
            <w:tcMar>
              <w:left w:w="70" w:type="dxa"/>
            </w:tcMar>
            <w:vAlign w:val="center"/>
          </w:tcPr>
          <w:p w14:paraId="4513D0E6"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EDUCAÇÃO INFANTIL DE 4 A 6 MESES</w:t>
            </w:r>
          </w:p>
        </w:tc>
        <w:tc>
          <w:tcPr>
            <w:tcW w:w="838" w:type="pct"/>
            <w:tcBorders>
              <w:top w:val="nil"/>
              <w:left w:val="nil"/>
              <w:bottom w:val="single" w:sz="4" w:space="0" w:color="00000A"/>
              <w:right w:val="single" w:sz="4" w:space="0" w:color="00000A"/>
            </w:tcBorders>
            <w:shd w:val="clear" w:color="auto" w:fill="FFFFFF"/>
            <w:tcMar>
              <w:left w:w="70" w:type="dxa"/>
            </w:tcMar>
            <w:vAlign w:val="center"/>
          </w:tcPr>
          <w:p w14:paraId="2441E27B"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5</w:t>
            </w:r>
          </w:p>
        </w:tc>
        <w:tc>
          <w:tcPr>
            <w:tcW w:w="1098" w:type="pct"/>
            <w:tcBorders>
              <w:top w:val="nil"/>
              <w:left w:val="nil"/>
              <w:bottom w:val="single" w:sz="4" w:space="0" w:color="00000A"/>
              <w:right w:val="single" w:sz="4" w:space="0" w:color="00000A"/>
            </w:tcBorders>
            <w:shd w:val="clear" w:color="auto" w:fill="FFFFFF"/>
            <w:tcMar>
              <w:left w:w="70" w:type="dxa"/>
            </w:tcMar>
            <w:vAlign w:val="center"/>
          </w:tcPr>
          <w:p w14:paraId="0E9A5F74" w14:textId="77777777" w:rsidR="00DB4C7A" w:rsidRPr="003549B5" w:rsidRDefault="00DB4C7A" w:rsidP="003549B5">
            <w:pPr>
              <w:spacing w:line="240" w:lineRule="auto"/>
              <w:jc w:val="center"/>
              <w:rPr>
                <w:rFonts w:ascii="Arial" w:hAnsi="Arial" w:cs="Arial"/>
                <w:sz w:val="22"/>
                <w:szCs w:val="22"/>
              </w:rPr>
            </w:pPr>
          </w:p>
        </w:tc>
        <w:tc>
          <w:tcPr>
            <w:tcW w:w="638" w:type="pct"/>
            <w:tcBorders>
              <w:top w:val="nil"/>
              <w:left w:val="nil"/>
              <w:bottom w:val="single" w:sz="4" w:space="0" w:color="00000A"/>
              <w:right w:val="single" w:sz="4" w:space="0" w:color="00000A"/>
            </w:tcBorders>
            <w:shd w:val="clear" w:color="auto" w:fill="FFFFFF"/>
            <w:tcMar>
              <w:left w:w="70" w:type="dxa"/>
            </w:tcMar>
            <w:vAlign w:val="center"/>
          </w:tcPr>
          <w:p w14:paraId="534CA5A7"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200</w:t>
            </w:r>
          </w:p>
        </w:tc>
        <w:tc>
          <w:tcPr>
            <w:tcW w:w="856" w:type="pct"/>
            <w:tcBorders>
              <w:top w:val="nil"/>
              <w:left w:val="nil"/>
              <w:bottom w:val="single" w:sz="4" w:space="0" w:color="00000A"/>
              <w:right w:val="single" w:sz="4" w:space="0" w:color="00000A"/>
            </w:tcBorders>
            <w:shd w:val="clear" w:color="auto" w:fill="FFFFFF"/>
            <w:tcMar>
              <w:left w:w="70" w:type="dxa"/>
            </w:tcMar>
            <w:vAlign w:val="center"/>
          </w:tcPr>
          <w:p w14:paraId="3E7BE091" w14:textId="77777777" w:rsidR="00DB4C7A" w:rsidRPr="003549B5" w:rsidRDefault="00DB4C7A" w:rsidP="003549B5">
            <w:pPr>
              <w:spacing w:line="240" w:lineRule="auto"/>
              <w:jc w:val="center"/>
              <w:rPr>
                <w:rFonts w:ascii="Arial" w:hAnsi="Arial" w:cs="Arial"/>
                <w:sz w:val="22"/>
                <w:szCs w:val="22"/>
              </w:rPr>
            </w:pPr>
          </w:p>
        </w:tc>
      </w:tr>
      <w:tr w:rsidR="00DB4C7A" w:rsidRPr="003549B5" w14:paraId="67D1A49E" w14:textId="77777777" w:rsidTr="003549B5">
        <w:trPr>
          <w:trHeight w:val="20"/>
        </w:trPr>
        <w:tc>
          <w:tcPr>
            <w:tcW w:w="481"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3E0029F8"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3</w:t>
            </w:r>
          </w:p>
        </w:tc>
        <w:tc>
          <w:tcPr>
            <w:tcW w:w="1089" w:type="pct"/>
            <w:tcBorders>
              <w:top w:val="nil"/>
              <w:left w:val="nil"/>
              <w:bottom w:val="single" w:sz="4" w:space="0" w:color="00000A"/>
              <w:right w:val="single" w:sz="4" w:space="0" w:color="00000A"/>
            </w:tcBorders>
            <w:shd w:val="clear" w:color="auto" w:fill="FFFFFF"/>
            <w:tcMar>
              <w:left w:w="70" w:type="dxa"/>
            </w:tcMar>
            <w:vAlign w:val="center"/>
          </w:tcPr>
          <w:p w14:paraId="2756DBE6"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EDUCAÇÃO INFANTIL DE 7 A 11 MESES</w:t>
            </w:r>
          </w:p>
        </w:tc>
        <w:tc>
          <w:tcPr>
            <w:tcW w:w="838" w:type="pct"/>
            <w:tcBorders>
              <w:top w:val="nil"/>
              <w:left w:val="nil"/>
              <w:bottom w:val="single" w:sz="4" w:space="0" w:color="00000A"/>
              <w:right w:val="single" w:sz="4" w:space="0" w:color="00000A"/>
            </w:tcBorders>
            <w:shd w:val="clear" w:color="auto" w:fill="FFFFFF"/>
            <w:tcMar>
              <w:left w:w="70" w:type="dxa"/>
            </w:tcMar>
            <w:vAlign w:val="center"/>
          </w:tcPr>
          <w:p w14:paraId="4A3EC100"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5</w:t>
            </w:r>
          </w:p>
        </w:tc>
        <w:tc>
          <w:tcPr>
            <w:tcW w:w="1098" w:type="pct"/>
            <w:tcBorders>
              <w:top w:val="nil"/>
              <w:left w:val="nil"/>
              <w:bottom w:val="single" w:sz="4" w:space="0" w:color="00000A"/>
              <w:right w:val="single" w:sz="4" w:space="0" w:color="00000A"/>
            </w:tcBorders>
            <w:shd w:val="clear" w:color="auto" w:fill="FFFFFF"/>
            <w:tcMar>
              <w:left w:w="70" w:type="dxa"/>
            </w:tcMar>
            <w:vAlign w:val="center"/>
          </w:tcPr>
          <w:p w14:paraId="647EEA8D" w14:textId="77777777" w:rsidR="00DB4C7A" w:rsidRPr="003549B5" w:rsidRDefault="00DB4C7A" w:rsidP="003549B5">
            <w:pPr>
              <w:spacing w:line="240" w:lineRule="auto"/>
              <w:jc w:val="center"/>
              <w:rPr>
                <w:rFonts w:ascii="Arial" w:hAnsi="Arial" w:cs="Arial"/>
                <w:sz w:val="22"/>
                <w:szCs w:val="22"/>
              </w:rPr>
            </w:pPr>
          </w:p>
        </w:tc>
        <w:tc>
          <w:tcPr>
            <w:tcW w:w="638" w:type="pct"/>
            <w:tcBorders>
              <w:top w:val="nil"/>
              <w:left w:val="nil"/>
              <w:bottom w:val="single" w:sz="4" w:space="0" w:color="00000A"/>
              <w:right w:val="single" w:sz="4" w:space="0" w:color="00000A"/>
            </w:tcBorders>
            <w:shd w:val="clear" w:color="auto" w:fill="FFFFFF"/>
            <w:tcMar>
              <w:left w:w="70" w:type="dxa"/>
            </w:tcMar>
            <w:vAlign w:val="center"/>
          </w:tcPr>
          <w:p w14:paraId="73F8FCFC"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200</w:t>
            </w:r>
          </w:p>
        </w:tc>
        <w:tc>
          <w:tcPr>
            <w:tcW w:w="856" w:type="pct"/>
            <w:tcBorders>
              <w:top w:val="nil"/>
              <w:left w:val="nil"/>
              <w:bottom w:val="single" w:sz="4" w:space="0" w:color="00000A"/>
              <w:right w:val="single" w:sz="4" w:space="0" w:color="00000A"/>
            </w:tcBorders>
            <w:shd w:val="clear" w:color="auto" w:fill="FFFFFF"/>
            <w:tcMar>
              <w:left w:w="70" w:type="dxa"/>
            </w:tcMar>
            <w:vAlign w:val="center"/>
          </w:tcPr>
          <w:p w14:paraId="320E409D" w14:textId="77777777" w:rsidR="00DB4C7A" w:rsidRPr="003549B5" w:rsidRDefault="00DB4C7A" w:rsidP="003549B5">
            <w:pPr>
              <w:spacing w:line="240" w:lineRule="auto"/>
              <w:jc w:val="center"/>
              <w:rPr>
                <w:rFonts w:ascii="Arial" w:hAnsi="Arial" w:cs="Arial"/>
                <w:sz w:val="22"/>
                <w:szCs w:val="22"/>
              </w:rPr>
            </w:pPr>
          </w:p>
        </w:tc>
      </w:tr>
      <w:tr w:rsidR="00DB4C7A" w:rsidRPr="003549B5" w14:paraId="0E781D4F" w14:textId="77777777" w:rsidTr="003549B5">
        <w:trPr>
          <w:trHeight w:val="20"/>
        </w:trPr>
        <w:tc>
          <w:tcPr>
            <w:tcW w:w="481"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70A53C94"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4</w:t>
            </w:r>
          </w:p>
        </w:tc>
        <w:tc>
          <w:tcPr>
            <w:tcW w:w="1089" w:type="pct"/>
            <w:tcBorders>
              <w:top w:val="nil"/>
              <w:left w:val="nil"/>
              <w:bottom w:val="single" w:sz="4" w:space="0" w:color="00000A"/>
              <w:right w:val="single" w:sz="4" w:space="0" w:color="00000A"/>
            </w:tcBorders>
            <w:shd w:val="clear" w:color="auto" w:fill="FFFFFF"/>
            <w:tcMar>
              <w:left w:w="70" w:type="dxa"/>
            </w:tcMar>
            <w:vAlign w:val="center"/>
          </w:tcPr>
          <w:p w14:paraId="0E11EB49"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EDUAÇÃO INFANTIL ACIMA DE 1 ANO</w:t>
            </w:r>
          </w:p>
        </w:tc>
        <w:tc>
          <w:tcPr>
            <w:tcW w:w="838" w:type="pct"/>
            <w:tcBorders>
              <w:top w:val="nil"/>
              <w:left w:val="nil"/>
              <w:bottom w:val="single" w:sz="4" w:space="0" w:color="00000A"/>
              <w:right w:val="single" w:sz="4" w:space="0" w:color="00000A"/>
            </w:tcBorders>
            <w:shd w:val="clear" w:color="auto" w:fill="FFFFFF"/>
            <w:tcMar>
              <w:left w:w="70" w:type="dxa"/>
            </w:tcMar>
            <w:vAlign w:val="center"/>
          </w:tcPr>
          <w:p w14:paraId="607C0A30"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4</w:t>
            </w:r>
          </w:p>
        </w:tc>
        <w:tc>
          <w:tcPr>
            <w:tcW w:w="1098" w:type="pct"/>
            <w:tcBorders>
              <w:top w:val="nil"/>
              <w:left w:val="nil"/>
              <w:bottom w:val="single" w:sz="4" w:space="0" w:color="00000A"/>
              <w:right w:val="single" w:sz="4" w:space="0" w:color="00000A"/>
            </w:tcBorders>
            <w:shd w:val="clear" w:color="auto" w:fill="FFFFFF"/>
            <w:tcMar>
              <w:left w:w="70" w:type="dxa"/>
            </w:tcMar>
            <w:vAlign w:val="center"/>
          </w:tcPr>
          <w:p w14:paraId="119FB5E5" w14:textId="77777777" w:rsidR="00DB4C7A" w:rsidRPr="003549B5" w:rsidRDefault="00DB4C7A" w:rsidP="003549B5">
            <w:pPr>
              <w:spacing w:line="240" w:lineRule="auto"/>
              <w:jc w:val="center"/>
              <w:rPr>
                <w:rFonts w:ascii="Arial" w:hAnsi="Arial" w:cs="Arial"/>
                <w:sz w:val="22"/>
                <w:szCs w:val="22"/>
              </w:rPr>
            </w:pPr>
          </w:p>
        </w:tc>
        <w:tc>
          <w:tcPr>
            <w:tcW w:w="638" w:type="pct"/>
            <w:tcBorders>
              <w:top w:val="nil"/>
              <w:left w:val="nil"/>
              <w:bottom w:val="single" w:sz="4" w:space="0" w:color="00000A"/>
              <w:right w:val="single" w:sz="4" w:space="0" w:color="00000A"/>
            </w:tcBorders>
            <w:shd w:val="clear" w:color="auto" w:fill="FFFFFF"/>
            <w:tcMar>
              <w:left w:w="70" w:type="dxa"/>
            </w:tcMar>
            <w:vAlign w:val="center"/>
          </w:tcPr>
          <w:p w14:paraId="3711DF98"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200</w:t>
            </w:r>
          </w:p>
        </w:tc>
        <w:tc>
          <w:tcPr>
            <w:tcW w:w="856" w:type="pct"/>
            <w:tcBorders>
              <w:top w:val="nil"/>
              <w:left w:val="nil"/>
              <w:bottom w:val="single" w:sz="4" w:space="0" w:color="00000A"/>
              <w:right w:val="single" w:sz="4" w:space="0" w:color="00000A"/>
            </w:tcBorders>
            <w:shd w:val="clear" w:color="auto" w:fill="FFFFFF"/>
            <w:tcMar>
              <w:left w:w="70" w:type="dxa"/>
            </w:tcMar>
            <w:vAlign w:val="center"/>
          </w:tcPr>
          <w:p w14:paraId="43BB960C" w14:textId="77777777" w:rsidR="00DB4C7A" w:rsidRPr="003549B5" w:rsidRDefault="00DB4C7A" w:rsidP="003549B5">
            <w:pPr>
              <w:spacing w:line="240" w:lineRule="auto"/>
              <w:jc w:val="center"/>
              <w:rPr>
                <w:rFonts w:ascii="Arial" w:hAnsi="Arial" w:cs="Arial"/>
                <w:sz w:val="22"/>
                <w:szCs w:val="22"/>
              </w:rPr>
            </w:pPr>
          </w:p>
        </w:tc>
      </w:tr>
      <w:tr w:rsidR="00DB4C7A" w:rsidRPr="003549B5" w14:paraId="67D4BDA9" w14:textId="77777777" w:rsidTr="003549B5">
        <w:trPr>
          <w:trHeight w:val="20"/>
        </w:trPr>
        <w:tc>
          <w:tcPr>
            <w:tcW w:w="481"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31091619"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5</w:t>
            </w:r>
          </w:p>
        </w:tc>
        <w:tc>
          <w:tcPr>
            <w:tcW w:w="1089" w:type="pct"/>
            <w:tcBorders>
              <w:top w:val="nil"/>
              <w:left w:val="nil"/>
              <w:bottom w:val="single" w:sz="4" w:space="0" w:color="00000A"/>
              <w:right w:val="single" w:sz="4" w:space="0" w:color="00000A"/>
            </w:tcBorders>
            <w:shd w:val="clear" w:color="auto" w:fill="FFFFFF"/>
            <w:tcMar>
              <w:left w:w="70" w:type="dxa"/>
            </w:tcMar>
            <w:vAlign w:val="center"/>
          </w:tcPr>
          <w:p w14:paraId="44A191FA"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PRÉ ESCOLA</w:t>
            </w:r>
          </w:p>
        </w:tc>
        <w:tc>
          <w:tcPr>
            <w:tcW w:w="838" w:type="pct"/>
            <w:tcBorders>
              <w:top w:val="nil"/>
              <w:left w:val="nil"/>
              <w:bottom w:val="single" w:sz="4" w:space="0" w:color="00000A"/>
              <w:right w:val="single" w:sz="4" w:space="0" w:color="00000A"/>
            </w:tcBorders>
            <w:shd w:val="clear" w:color="auto" w:fill="FFFFFF"/>
            <w:tcMar>
              <w:left w:w="70" w:type="dxa"/>
            </w:tcMar>
            <w:vAlign w:val="center"/>
          </w:tcPr>
          <w:p w14:paraId="0569F5F2"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1</w:t>
            </w:r>
          </w:p>
        </w:tc>
        <w:tc>
          <w:tcPr>
            <w:tcW w:w="1098" w:type="pct"/>
            <w:tcBorders>
              <w:top w:val="nil"/>
              <w:left w:val="nil"/>
              <w:bottom w:val="single" w:sz="4" w:space="0" w:color="00000A"/>
              <w:right w:val="single" w:sz="4" w:space="0" w:color="00000A"/>
            </w:tcBorders>
            <w:shd w:val="clear" w:color="auto" w:fill="FFFFFF"/>
            <w:tcMar>
              <w:left w:w="70" w:type="dxa"/>
            </w:tcMar>
            <w:vAlign w:val="center"/>
          </w:tcPr>
          <w:p w14:paraId="4D0CFB63"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1.950</w:t>
            </w:r>
          </w:p>
        </w:tc>
        <w:tc>
          <w:tcPr>
            <w:tcW w:w="638" w:type="pct"/>
            <w:tcBorders>
              <w:top w:val="nil"/>
              <w:left w:val="nil"/>
              <w:bottom w:val="single" w:sz="4" w:space="0" w:color="00000A"/>
              <w:right w:val="single" w:sz="4" w:space="0" w:color="00000A"/>
            </w:tcBorders>
            <w:shd w:val="clear" w:color="auto" w:fill="FFFFFF"/>
            <w:tcMar>
              <w:left w:w="70" w:type="dxa"/>
            </w:tcMar>
            <w:vAlign w:val="center"/>
          </w:tcPr>
          <w:p w14:paraId="0614E0D5"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200</w:t>
            </w:r>
          </w:p>
        </w:tc>
        <w:tc>
          <w:tcPr>
            <w:tcW w:w="856" w:type="pct"/>
            <w:tcBorders>
              <w:top w:val="nil"/>
              <w:left w:val="nil"/>
              <w:bottom w:val="single" w:sz="4" w:space="0" w:color="00000A"/>
              <w:right w:val="single" w:sz="4" w:space="0" w:color="00000A"/>
            </w:tcBorders>
            <w:shd w:val="clear" w:color="auto" w:fill="FFFFFF"/>
            <w:tcMar>
              <w:left w:w="70" w:type="dxa"/>
            </w:tcMar>
            <w:vAlign w:val="center"/>
          </w:tcPr>
          <w:p w14:paraId="6A01F304"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390.000</w:t>
            </w:r>
          </w:p>
        </w:tc>
      </w:tr>
      <w:tr w:rsidR="00DB4C7A" w:rsidRPr="003549B5" w14:paraId="5E220019" w14:textId="77777777" w:rsidTr="003549B5">
        <w:trPr>
          <w:trHeight w:val="20"/>
        </w:trPr>
        <w:tc>
          <w:tcPr>
            <w:tcW w:w="481"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677CFB19"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6</w:t>
            </w:r>
          </w:p>
        </w:tc>
        <w:tc>
          <w:tcPr>
            <w:tcW w:w="1089" w:type="pct"/>
            <w:tcBorders>
              <w:top w:val="nil"/>
              <w:left w:val="nil"/>
              <w:bottom w:val="single" w:sz="4" w:space="0" w:color="00000A"/>
              <w:right w:val="single" w:sz="4" w:space="0" w:color="00000A"/>
            </w:tcBorders>
            <w:shd w:val="clear" w:color="auto" w:fill="FFFFFF"/>
            <w:tcMar>
              <w:left w:w="70" w:type="dxa"/>
            </w:tcMar>
            <w:vAlign w:val="center"/>
          </w:tcPr>
          <w:p w14:paraId="40B9CDD7"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ENSINO FUNDAMENTAL, AEE E NOA</w:t>
            </w:r>
          </w:p>
        </w:tc>
        <w:tc>
          <w:tcPr>
            <w:tcW w:w="838" w:type="pct"/>
            <w:tcBorders>
              <w:top w:val="nil"/>
              <w:left w:val="nil"/>
              <w:bottom w:val="single" w:sz="4" w:space="0" w:color="00000A"/>
              <w:right w:val="single" w:sz="4" w:space="0" w:color="00000A"/>
            </w:tcBorders>
            <w:shd w:val="clear" w:color="auto" w:fill="FFFFFF"/>
            <w:tcMar>
              <w:left w:w="70" w:type="dxa"/>
            </w:tcMar>
            <w:vAlign w:val="center"/>
          </w:tcPr>
          <w:p w14:paraId="331A9031"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1</w:t>
            </w:r>
          </w:p>
        </w:tc>
        <w:tc>
          <w:tcPr>
            <w:tcW w:w="1098" w:type="pct"/>
            <w:tcBorders>
              <w:top w:val="nil"/>
              <w:left w:val="nil"/>
              <w:bottom w:val="single" w:sz="4" w:space="0" w:color="00000A"/>
              <w:right w:val="single" w:sz="4" w:space="0" w:color="00000A"/>
            </w:tcBorders>
            <w:shd w:val="clear" w:color="auto" w:fill="FFFFFF"/>
            <w:tcMar>
              <w:left w:w="70" w:type="dxa"/>
            </w:tcMar>
            <w:vAlign w:val="center"/>
          </w:tcPr>
          <w:p w14:paraId="1D1A6E89"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6.642</w:t>
            </w:r>
          </w:p>
        </w:tc>
        <w:tc>
          <w:tcPr>
            <w:tcW w:w="638" w:type="pct"/>
            <w:tcBorders>
              <w:top w:val="nil"/>
              <w:left w:val="nil"/>
              <w:bottom w:val="single" w:sz="4" w:space="0" w:color="00000A"/>
              <w:right w:val="single" w:sz="4" w:space="0" w:color="00000A"/>
            </w:tcBorders>
            <w:shd w:val="clear" w:color="auto" w:fill="FFFFFF"/>
            <w:tcMar>
              <w:left w:w="70" w:type="dxa"/>
            </w:tcMar>
            <w:vAlign w:val="center"/>
          </w:tcPr>
          <w:p w14:paraId="1A0F433B"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200</w:t>
            </w:r>
          </w:p>
        </w:tc>
        <w:tc>
          <w:tcPr>
            <w:tcW w:w="856" w:type="pct"/>
            <w:tcBorders>
              <w:top w:val="nil"/>
              <w:left w:val="nil"/>
              <w:bottom w:val="single" w:sz="4" w:space="0" w:color="00000A"/>
              <w:right w:val="single" w:sz="4" w:space="0" w:color="00000A"/>
            </w:tcBorders>
            <w:shd w:val="clear" w:color="auto" w:fill="FFFFFF"/>
            <w:tcMar>
              <w:left w:w="70" w:type="dxa"/>
            </w:tcMar>
            <w:vAlign w:val="center"/>
          </w:tcPr>
          <w:p w14:paraId="5692F085"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1.328.400</w:t>
            </w:r>
          </w:p>
        </w:tc>
      </w:tr>
      <w:tr w:rsidR="00DB4C7A" w:rsidRPr="003549B5" w14:paraId="0D11E46E" w14:textId="77777777" w:rsidTr="003549B5">
        <w:trPr>
          <w:trHeight w:val="20"/>
        </w:trPr>
        <w:tc>
          <w:tcPr>
            <w:tcW w:w="481"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596A9A7E"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7</w:t>
            </w:r>
          </w:p>
        </w:tc>
        <w:tc>
          <w:tcPr>
            <w:tcW w:w="1089" w:type="pct"/>
            <w:tcBorders>
              <w:top w:val="nil"/>
              <w:left w:val="nil"/>
              <w:bottom w:val="single" w:sz="4" w:space="0" w:color="00000A"/>
              <w:right w:val="single" w:sz="4" w:space="0" w:color="00000A"/>
            </w:tcBorders>
            <w:shd w:val="clear" w:color="auto" w:fill="FFFFFF"/>
            <w:tcMar>
              <w:left w:w="70" w:type="dxa"/>
            </w:tcMar>
            <w:vAlign w:val="center"/>
          </w:tcPr>
          <w:p w14:paraId="69B5C4B0"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LANCHES EXTRAS</w:t>
            </w:r>
          </w:p>
        </w:tc>
        <w:tc>
          <w:tcPr>
            <w:tcW w:w="838" w:type="pct"/>
            <w:tcBorders>
              <w:top w:val="nil"/>
              <w:left w:val="nil"/>
              <w:bottom w:val="single" w:sz="4" w:space="0" w:color="00000A"/>
              <w:right w:val="single" w:sz="4" w:space="0" w:color="00000A"/>
            </w:tcBorders>
            <w:shd w:val="clear" w:color="auto" w:fill="FFFFFF"/>
            <w:tcMar>
              <w:left w:w="70" w:type="dxa"/>
            </w:tcMar>
            <w:vAlign w:val="center"/>
          </w:tcPr>
          <w:p w14:paraId="7D4789DF"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1</w:t>
            </w:r>
          </w:p>
        </w:tc>
        <w:tc>
          <w:tcPr>
            <w:tcW w:w="1098" w:type="pct"/>
            <w:tcBorders>
              <w:top w:val="nil"/>
              <w:left w:val="nil"/>
              <w:bottom w:val="single" w:sz="4" w:space="0" w:color="00000A"/>
              <w:right w:val="single" w:sz="4" w:space="0" w:color="00000A"/>
            </w:tcBorders>
            <w:shd w:val="clear" w:color="auto" w:fill="FFFFFF"/>
            <w:tcMar>
              <w:left w:w="70" w:type="dxa"/>
            </w:tcMar>
            <w:vAlign w:val="center"/>
          </w:tcPr>
          <w:p w14:paraId="3C812C78"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3.000</w:t>
            </w:r>
          </w:p>
        </w:tc>
        <w:tc>
          <w:tcPr>
            <w:tcW w:w="638" w:type="pct"/>
            <w:tcBorders>
              <w:top w:val="nil"/>
              <w:left w:val="nil"/>
              <w:bottom w:val="single" w:sz="4" w:space="0" w:color="00000A"/>
              <w:right w:val="single" w:sz="4" w:space="0" w:color="00000A"/>
            </w:tcBorders>
            <w:shd w:val="clear" w:color="auto" w:fill="FFFFFF"/>
            <w:tcMar>
              <w:left w:w="70" w:type="dxa"/>
            </w:tcMar>
            <w:vAlign w:val="center"/>
          </w:tcPr>
          <w:p w14:paraId="4293C632"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200</w:t>
            </w:r>
          </w:p>
        </w:tc>
        <w:tc>
          <w:tcPr>
            <w:tcW w:w="856" w:type="pct"/>
            <w:tcBorders>
              <w:top w:val="nil"/>
              <w:left w:val="nil"/>
              <w:bottom w:val="single" w:sz="4" w:space="0" w:color="00000A"/>
              <w:right w:val="single" w:sz="4" w:space="0" w:color="00000A"/>
            </w:tcBorders>
            <w:shd w:val="clear" w:color="auto" w:fill="FFFFFF"/>
            <w:tcMar>
              <w:left w:w="70" w:type="dxa"/>
            </w:tcMar>
            <w:vAlign w:val="center"/>
          </w:tcPr>
          <w:p w14:paraId="3A273465"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600.000</w:t>
            </w:r>
          </w:p>
        </w:tc>
      </w:tr>
      <w:tr w:rsidR="00DB4C7A" w:rsidRPr="003549B5" w14:paraId="3067BEC2" w14:textId="77777777" w:rsidTr="003549B5">
        <w:trPr>
          <w:trHeight w:val="20"/>
        </w:trPr>
        <w:tc>
          <w:tcPr>
            <w:tcW w:w="481" w:type="pct"/>
            <w:tcBorders>
              <w:top w:val="nil"/>
              <w:left w:val="single" w:sz="4" w:space="0" w:color="00000A"/>
              <w:bottom w:val="nil"/>
              <w:right w:val="single" w:sz="4" w:space="0" w:color="00000A"/>
            </w:tcBorders>
            <w:shd w:val="clear" w:color="auto" w:fill="FFFFFF"/>
            <w:tcMar>
              <w:left w:w="60" w:type="dxa"/>
            </w:tcMar>
            <w:vAlign w:val="center"/>
          </w:tcPr>
          <w:p w14:paraId="02750C5B"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8</w:t>
            </w:r>
          </w:p>
        </w:tc>
        <w:tc>
          <w:tcPr>
            <w:tcW w:w="1089" w:type="pct"/>
            <w:tcBorders>
              <w:top w:val="nil"/>
              <w:left w:val="nil"/>
              <w:bottom w:val="nil"/>
              <w:right w:val="single" w:sz="4" w:space="0" w:color="00000A"/>
            </w:tcBorders>
            <w:shd w:val="clear" w:color="auto" w:fill="FFFFFF"/>
            <w:tcMar>
              <w:left w:w="70" w:type="dxa"/>
            </w:tcMar>
            <w:vAlign w:val="center"/>
          </w:tcPr>
          <w:p w14:paraId="5F67C1F8"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EDUCAÇÃO DE JOVENS E ADULTOS</w:t>
            </w:r>
          </w:p>
        </w:tc>
        <w:tc>
          <w:tcPr>
            <w:tcW w:w="838" w:type="pct"/>
            <w:tcBorders>
              <w:top w:val="nil"/>
              <w:left w:val="nil"/>
              <w:bottom w:val="nil"/>
              <w:right w:val="single" w:sz="4" w:space="0" w:color="00000A"/>
            </w:tcBorders>
            <w:shd w:val="clear" w:color="auto" w:fill="FFFFFF"/>
            <w:tcMar>
              <w:left w:w="70" w:type="dxa"/>
            </w:tcMar>
            <w:vAlign w:val="center"/>
          </w:tcPr>
          <w:p w14:paraId="2A8928CE"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1</w:t>
            </w:r>
          </w:p>
        </w:tc>
        <w:tc>
          <w:tcPr>
            <w:tcW w:w="1098" w:type="pct"/>
            <w:tcBorders>
              <w:top w:val="nil"/>
              <w:left w:val="nil"/>
              <w:bottom w:val="nil"/>
              <w:right w:val="single" w:sz="4" w:space="0" w:color="00000A"/>
            </w:tcBorders>
            <w:shd w:val="clear" w:color="auto" w:fill="FFFFFF"/>
            <w:tcMar>
              <w:left w:w="70" w:type="dxa"/>
            </w:tcMar>
            <w:vAlign w:val="center"/>
          </w:tcPr>
          <w:p w14:paraId="6AEF2BEB"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271</w:t>
            </w:r>
          </w:p>
        </w:tc>
        <w:tc>
          <w:tcPr>
            <w:tcW w:w="638" w:type="pct"/>
            <w:tcBorders>
              <w:top w:val="nil"/>
              <w:left w:val="nil"/>
              <w:bottom w:val="nil"/>
              <w:right w:val="single" w:sz="4" w:space="0" w:color="00000A"/>
            </w:tcBorders>
            <w:shd w:val="clear" w:color="auto" w:fill="FFFFFF"/>
            <w:tcMar>
              <w:left w:w="70" w:type="dxa"/>
            </w:tcMar>
            <w:vAlign w:val="center"/>
          </w:tcPr>
          <w:p w14:paraId="7474C257"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200</w:t>
            </w:r>
          </w:p>
        </w:tc>
        <w:tc>
          <w:tcPr>
            <w:tcW w:w="856" w:type="pct"/>
            <w:tcBorders>
              <w:top w:val="nil"/>
              <w:left w:val="nil"/>
              <w:bottom w:val="nil"/>
              <w:right w:val="single" w:sz="4" w:space="0" w:color="00000A"/>
            </w:tcBorders>
            <w:shd w:val="clear" w:color="auto" w:fill="FFFFFF"/>
            <w:tcMar>
              <w:left w:w="70" w:type="dxa"/>
            </w:tcMar>
            <w:vAlign w:val="center"/>
          </w:tcPr>
          <w:p w14:paraId="3E507A11" w14:textId="77777777" w:rsidR="00DB4C7A" w:rsidRPr="003549B5" w:rsidRDefault="00DB4C7A" w:rsidP="003549B5">
            <w:pPr>
              <w:spacing w:line="240" w:lineRule="auto"/>
              <w:jc w:val="center"/>
              <w:rPr>
                <w:rFonts w:ascii="Arial" w:hAnsi="Arial" w:cs="Arial"/>
                <w:sz w:val="22"/>
                <w:szCs w:val="22"/>
              </w:rPr>
            </w:pPr>
            <w:r w:rsidRPr="003549B5">
              <w:rPr>
                <w:rFonts w:ascii="Arial" w:hAnsi="Arial" w:cs="Arial"/>
                <w:sz w:val="22"/>
                <w:szCs w:val="22"/>
              </w:rPr>
              <w:t>54.200</w:t>
            </w:r>
          </w:p>
        </w:tc>
      </w:tr>
      <w:tr w:rsidR="00DB4C7A" w:rsidRPr="003549B5" w14:paraId="5DBE4CD0" w14:textId="77777777" w:rsidTr="003549B5">
        <w:trPr>
          <w:trHeight w:val="20"/>
        </w:trPr>
        <w:tc>
          <w:tcPr>
            <w:tcW w:w="481" w:type="pct"/>
            <w:tcBorders>
              <w:top w:val="nil"/>
              <w:left w:val="single" w:sz="4" w:space="0" w:color="00000A"/>
              <w:bottom w:val="single" w:sz="4" w:space="0" w:color="00000A"/>
              <w:right w:val="single" w:sz="4" w:space="0" w:color="00000A"/>
            </w:tcBorders>
            <w:shd w:val="clear" w:color="auto" w:fill="FFFFFF"/>
            <w:tcMar>
              <w:left w:w="60" w:type="dxa"/>
            </w:tcMar>
            <w:vAlign w:val="center"/>
          </w:tcPr>
          <w:p w14:paraId="170DF77D" w14:textId="77777777" w:rsidR="00DB4C7A" w:rsidRPr="003549B5" w:rsidRDefault="00DB4C7A" w:rsidP="003549B5">
            <w:pPr>
              <w:spacing w:line="240" w:lineRule="auto"/>
              <w:rPr>
                <w:rFonts w:ascii="Arial" w:hAnsi="Arial" w:cs="Arial"/>
                <w:sz w:val="22"/>
                <w:szCs w:val="22"/>
              </w:rPr>
            </w:pPr>
          </w:p>
        </w:tc>
        <w:tc>
          <w:tcPr>
            <w:tcW w:w="1089" w:type="pct"/>
            <w:tcBorders>
              <w:top w:val="nil"/>
              <w:left w:val="nil"/>
              <w:bottom w:val="single" w:sz="4" w:space="0" w:color="00000A"/>
              <w:right w:val="single" w:sz="4" w:space="0" w:color="00000A"/>
            </w:tcBorders>
            <w:shd w:val="clear" w:color="auto" w:fill="FFFFFF"/>
            <w:tcMar>
              <w:left w:w="70" w:type="dxa"/>
            </w:tcMar>
            <w:vAlign w:val="center"/>
          </w:tcPr>
          <w:p w14:paraId="0DDC362D" w14:textId="77777777" w:rsidR="00DB4C7A" w:rsidRPr="003549B5" w:rsidRDefault="00DB4C7A" w:rsidP="003549B5">
            <w:pPr>
              <w:spacing w:line="240" w:lineRule="auto"/>
              <w:rPr>
                <w:rFonts w:ascii="Arial" w:hAnsi="Arial" w:cs="Arial"/>
                <w:sz w:val="22"/>
                <w:szCs w:val="22"/>
              </w:rPr>
            </w:pPr>
          </w:p>
        </w:tc>
        <w:tc>
          <w:tcPr>
            <w:tcW w:w="838" w:type="pct"/>
            <w:tcBorders>
              <w:top w:val="nil"/>
              <w:left w:val="nil"/>
              <w:bottom w:val="single" w:sz="4" w:space="0" w:color="00000A"/>
              <w:right w:val="single" w:sz="4" w:space="0" w:color="00000A"/>
            </w:tcBorders>
            <w:shd w:val="clear" w:color="auto" w:fill="FFFFFF"/>
            <w:tcMar>
              <w:left w:w="70" w:type="dxa"/>
            </w:tcMar>
            <w:vAlign w:val="center"/>
          </w:tcPr>
          <w:p w14:paraId="541725ED" w14:textId="77777777" w:rsidR="00DB4C7A" w:rsidRPr="003549B5" w:rsidRDefault="00DB4C7A" w:rsidP="003549B5">
            <w:pPr>
              <w:spacing w:line="240" w:lineRule="auto"/>
              <w:rPr>
                <w:rFonts w:ascii="Arial" w:hAnsi="Arial" w:cs="Arial"/>
                <w:sz w:val="22"/>
                <w:szCs w:val="22"/>
              </w:rPr>
            </w:pPr>
          </w:p>
        </w:tc>
        <w:tc>
          <w:tcPr>
            <w:tcW w:w="1098" w:type="pct"/>
            <w:tcBorders>
              <w:top w:val="nil"/>
              <w:left w:val="nil"/>
              <w:bottom w:val="single" w:sz="4" w:space="0" w:color="00000A"/>
              <w:right w:val="single" w:sz="4" w:space="0" w:color="00000A"/>
            </w:tcBorders>
            <w:shd w:val="clear" w:color="auto" w:fill="FFFFFF"/>
            <w:tcMar>
              <w:left w:w="70" w:type="dxa"/>
            </w:tcMar>
            <w:vAlign w:val="bottom"/>
          </w:tcPr>
          <w:p w14:paraId="1716DD2D" w14:textId="77777777" w:rsidR="00DB4C7A" w:rsidRPr="003549B5" w:rsidRDefault="00DB4C7A" w:rsidP="003549B5">
            <w:pPr>
              <w:spacing w:line="240" w:lineRule="auto"/>
              <w:rPr>
                <w:rFonts w:ascii="Arial" w:hAnsi="Arial" w:cs="Arial"/>
                <w:sz w:val="22"/>
                <w:szCs w:val="22"/>
              </w:rPr>
            </w:pPr>
          </w:p>
        </w:tc>
        <w:tc>
          <w:tcPr>
            <w:tcW w:w="638" w:type="pct"/>
            <w:tcBorders>
              <w:top w:val="nil"/>
              <w:left w:val="nil"/>
              <w:bottom w:val="single" w:sz="4" w:space="0" w:color="00000A"/>
              <w:right w:val="single" w:sz="4" w:space="0" w:color="00000A"/>
            </w:tcBorders>
            <w:shd w:val="clear" w:color="auto" w:fill="FFFFFF"/>
            <w:tcMar>
              <w:left w:w="70" w:type="dxa"/>
            </w:tcMar>
            <w:vAlign w:val="center"/>
          </w:tcPr>
          <w:p w14:paraId="632FC649" w14:textId="77777777" w:rsidR="00DB4C7A" w:rsidRPr="003549B5" w:rsidRDefault="00DB4C7A" w:rsidP="003549B5">
            <w:pPr>
              <w:spacing w:line="240" w:lineRule="auto"/>
              <w:rPr>
                <w:rFonts w:ascii="Arial" w:hAnsi="Arial" w:cs="Arial"/>
                <w:sz w:val="22"/>
                <w:szCs w:val="22"/>
              </w:rPr>
            </w:pPr>
          </w:p>
        </w:tc>
        <w:tc>
          <w:tcPr>
            <w:tcW w:w="856" w:type="pct"/>
            <w:tcBorders>
              <w:top w:val="nil"/>
              <w:left w:val="nil"/>
              <w:bottom w:val="single" w:sz="4" w:space="0" w:color="00000A"/>
              <w:right w:val="single" w:sz="4" w:space="0" w:color="00000A"/>
            </w:tcBorders>
            <w:shd w:val="clear" w:color="auto" w:fill="FFFFFF"/>
            <w:tcMar>
              <w:left w:w="70" w:type="dxa"/>
            </w:tcMar>
            <w:vAlign w:val="bottom"/>
          </w:tcPr>
          <w:p w14:paraId="3AD6CE8A" w14:textId="77777777" w:rsidR="00DB4C7A" w:rsidRPr="003549B5" w:rsidRDefault="00DB4C7A" w:rsidP="003549B5">
            <w:pPr>
              <w:spacing w:line="240" w:lineRule="auto"/>
              <w:rPr>
                <w:rFonts w:ascii="Arial" w:hAnsi="Arial" w:cs="Arial"/>
                <w:sz w:val="22"/>
                <w:szCs w:val="22"/>
              </w:rPr>
            </w:pPr>
          </w:p>
        </w:tc>
      </w:tr>
    </w:tbl>
    <w:p w14:paraId="44E41D32" w14:textId="7E40D9CE" w:rsidR="00F0319F" w:rsidRPr="00AC17D5" w:rsidRDefault="00F0319F" w:rsidP="00AC17D5">
      <w:pPr>
        <w:rPr>
          <w:rFonts w:ascii="Arial" w:hAnsi="Arial" w:cs="Arial"/>
          <w:sz w:val="22"/>
          <w:szCs w:val="22"/>
        </w:rPr>
      </w:pPr>
    </w:p>
    <w:p w14:paraId="18F0C174" w14:textId="673A3E4E" w:rsidR="00F0319F" w:rsidRPr="00AC17D5" w:rsidRDefault="00F0319F" w:rsidP="00AC17D5">
      <w:pPr>
        <w:rPr>
          <w:rFonts w:ascii="Arial" w:hAnsi="Arial" w:cs="Arial"/>
          <w:sz w:val="22"/>
          <w:szCs w:val="22"/>
        </w:rPr>
      </w:pPr>
    </w:p>
    <w:p w14:paraId="5B0D159E" w14:textId="52B90B7D" w:rsidR="00AC17D5" w:rsidRPr="003549B5" w:rsidRDefault="00AC17D5" w:rsidP="008023A4">
      <w:pPr>
        <w:pStyle w:val="Ttulo61"/>
        <w:spacing w:line="360" w:lineRule="auto"/>
        <w:ind w:left="-284"/>
        <w:jc w:val="left"/>
        <w:rPr>
          <w:rFonts w:ascii="Arial" w:hAnsi="Arial" w:cs="Arial"/>
          <w:sz w:val="22"/>
          <w:szCs w:val="22"/>
        </w:rPr>
      </w:pPr>
    </w:p>
    <w:p w14:paraId="033DB165" w14:textId="26CB29BE" w:rsidR="000D2482" w:rsidRPr="00AC17D5" w:rsidRDefault="000D2482" w:rsidP="00AC17D5">
      <w:pPr>
        <w:pStyle w:val="Ttulo61"/>
        <w:numPr>
          <w:ilvl w:val="5"/>
          <w:numId w:val="1"/>
        </w:numPr>
        <w:spacing w:line="360" w:lineRule="auto"/>
        <w:rPr>
          <w:rFonts w:ascii="Arial" w:hAnsi="Arial" w:cs="Arial"/>
          <w:sz w:val="22"/>
          <w:szCs w:val="22"/>
        </w:rPr>
      </w:pPr>
      <w:r w:rsidRPr="00AC17D5">
        <w:rPr>
          <w:rFonts w:ascii="Arial" w:hAnsi="Arial" w:cs="Arial"/>
          <w:sz w:val="22"/>
          <w:szCs w:val="22"/>
        </w:rPr>
        <w:t>ANEXO II</w:t>
      </w:r>
    </w:p>
    <w:p w14:paraId="70CB0F62" w14:textId="24B921C2"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t xml:space="preserve">PROCESSO LICITATÓRIO Nº </w:t>
      </w:r>
      <w:r w:rsidR="00D774D0" w:rsidRPr="00AC17D5">
        <w:rPr>
          <w:rFonts w:ascii="Arial" w:hAnsi="Arial" w:cs="Arial"/>
          <w:b/>
          <w:sz w:val="22"/>
          <w:szCs w:val="22"/>
        </w:rPr>
        <w:t>2</w:t>
      </w:r>
      <w:r w:rsidR="007F5422" w:rsidRPr="00AC17D5">
        <w:rPr>
          <w:rFonts w:ascii="Arial" w:hAnsi="Arial" w:cs="Arial"/>
          <w:b/>
          <w:sz w:val="22"/>
          <w:szCs w:val="22"/>
        </w:rPr>
        <w:t>24</w:t>
      </w:r>
      <w:r w:rsidRPr="00AC17D5">
        <w:rPr>
          <w:rFonts w:ascii="Arial" w:hAnsi="Arial" w:cs="Arial"/>
          <w:b/>
          <w:sz w:val="22"/>
          <w:szCs w:val="22"/>
        </w:rPr>
        <w:t>/2018</w:t>
      </w:r>
    </w:p>
    <w:p w14:paraId="391A1C70" w14:textId="34BB4A42"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t>PREGÃO PRESENCIAL Nº 1</w:t>
      </w:r>
      <w:r w:rsidR="007F5422" w:rsidRPr="00AC17D5">
        <w:rPr>
          <w:rFonts w:ascii="Arial" w:hAnsi="Arial" w:cs="Arial"/>
          <w:b/>
          <w:sz w:val="22"/>
          <w:szCs w:val="22"/>
        </w:rPr>
        <w:t>51</w:t>
      </w:r>
      <w:r w:rsidRPr="00AC17D5">
        <w:rPr>
          <w:rFonts w:ascii="Arial" w:hAnsi="Arial" w:cs="Arial"/>
          <w:b/>
          <w:sz w:val="22"/>
          <w:szCs w:val="22"/>
        </w:rPr>
        <w:t xml:space="preserve">/2018 </w:t>
      </w:r>
    </w:p>
    <w:p w14:paraId="39C1CC94" w14:textId="77777777" w:rsidR="000D2482" w:rsidRPr="00AC17D5" w:rsidRDefault="000D2482" w:rsidP="00AC17D5">
      <w:pPr>
        <w:spacing w:line="360" w:lineRule="auto"/>
        <w:jc w:val="center"/>
        <w:rPr>
          <w:rFonts w:ascii="Arial" w:hAnsi="Arial" w:cs="Arial"/>
          <w:b/>
          <w:bCs/>
          <w:sz w:val="22"/>
          <w:szCs w:val="22"/>
        </w:rPr>
      </w:pPr>
      <w:r w:rsidRPr="00AC17D5">
        <w:rPr>
          <w:rFonts w:ascii="Arial" w:hAnsi="Arial" w:cs="Arial"/>
          <w:b/>
          <w:bCs/>
          <w:sz w:val="22"/>
          <w:szCs w:val="22"/>
        </w:rPr>
        <w:t xml:space="preserve">PROPOSTA </w:t>
      </w:r>
    </w:p>
    <w:p w14:paraId="5AD22613"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1. IDENTIFICAÇÃO DA EMPRESA:</w:t>
      </w:r>
    </w:p>
    <w:p w14:paraId="4B0B9EB6" w14:textId="7CDBB941" w:rsidR="000D2482" w:rsidRPr="00AC17D5" w:rsidRDefault="000D2482" w:rsidP="00AC17D5">
      <w:pPr>
        <w:spacing w:line="360" w:lineRule="auto"/>
        <w:jc w:val="both"/>
        <w:rPr>
          <w:rFonts w:ascii="Arial" w:hAnsi="Arial" w:cs="Arial"/>
          <w:sz w:val="22"/>
          <w:szCs w:val="22"/>
        </w:rPr>
      </w:pPr>
      <w:r w:rsidRPr="00AC17D5">
        <w:rPr>
          <w:rFonts w:ascii="Arial" w:hAnsi="Arial" w:cs="Arial"/>
          <w:noProof/>
          <w:sz w:val="22"/>
          <w:szCs w:val="22"/>
        </w:rPr>
        <mc:AlternateContent>
          <mc:Choice Requires="wps">
            <w:drawing>
              <wp:anchor distT="0" distB="0" distL="114300" distR="114300" simplePos="0" relativeHeight="251661312" behindDoc="0" locked="0" layoutInCell="1" allowOverlap="1" wp14:anchorId="2AB5BDDD" wp14:editId="08D8B671">
                <wp:simplePos x="0" y="0"/>
                <wp:positionH relativeFrom="column">
                  <wp:posOffset>28575</wp:posOffset>
                </wp:positionH>
                <wp:positionV relativeFrom="paragraph">
                  <wp:posOffset>18415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0BFDD376" w14:textId="77777777" w:rsidR="0053619E" w:rsidRDefault="0053619E" w:rsidP="000D2482">
                            <w:pPr>
                              <w:pStyle w:val="Contedodoquadro"/>
                              <w:spacing w:line="360" w:lineRule="auto"/>
                              <w:rPr>
                                <w:rFonts w:ascii="Arial" w:hAnsi="Arial" w:cs="Arial"/>
                              </w:rPr>
                            </w:pPr>
                            <w:r>
                              <w:rPr>
                                <w:rFonts w:ascii="Arial" w:hAnsi="Arial" w:cs="Arial"/>
                                <w:color w:val="000000"/>
                              </w:rPr>
                              <w:t>Razão Social: _______________________________________________________</w:t>
                            </w:r>
                          </w:p>
                          <w:p w14:paraId="23A5FAE2" w14:textId="77777777" w:rsidR="0053619E" w:rsidRDefault="0053619E" w:rsidP="000D2482">
                            <w:pPr>
                              <w:pStyle w:val="Contedodoquadro"/>
                              <w:spacing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14:paraId="31967F9A" w14:textId="77777777" w:rsidR="0053619E" w:rsidRDefault="0053619E" w:rsidP="000D2482">
                            <w:pPr>
                              <w:pStyle w:val="Contedodoquadro"/>
                              <w:spacing w:line="360" w:lineRule="auto"/>
                              <w:rPr>
                                <w:rFonts w:ascii="Arial" w:hAnsi="Arial" w:cs="Arial"/>
                              </w:rPr>
                            </w:pPr>
                            <w:r>
                              <w:rPr>
                                <w:rFonts w:ascii="Arial" w:hAnsi="Arial" w:cs="Arial"/>
                                <w:color w:val="000000"/>
                              </w:rPr>
                              <w:t>Endereço: __________________________________________________________</w:t>
                            </w:r>
                          </w:p>
                          <w:p w14:paraId="75AA0611" w14:textId="77777777" w:rsidR="0053619E" w:rsidRDefault="0053619E" w:rsidP="000D2482">
                            <w:pPr>
                              <w:pStyle w:val="Contedodoquadro"/>
                              <w:spacing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14:paraId="16B7B330" w14:textId="77777777" w:rsidR="0053619E" w:rsidRDefault="0053619E" w:rsidP="000D2482">
                            <w:pPr>
                              <w:pStyle w:val="Contedodoquadro"/>
                              <w:spacing w:line="360" w:lineRule="auto"/>
                              <w:rPr>
                                <w:rFonts w:ascii="Arial" w:hAnsi="Arial" w:cs="Arial"/>
                              </w:rPr>
                            </w:pPr>
                            <w:r>
                              <w:rPr>
                                <w:rFonts w:ascii="Arial" w:hAnsi="Arial" w:cs="Arial"/>
                                <w:color w:val="000000"/>
                              </w:rPr>
                              <w:t>Estado: ____________ CEP: ____________________________</w:t>
                            </w:r>
                          </w:p>
                          <w:p w14:paraId="2061F967" w14:textId="77777777" w:rsidR="0053619E" w:rsidRDefault="0053619E" w:rsidP="000D2482">
                            <w:pPr>
                              <w:pStyle w:val="Contedodoquadro"/>
                              <w:spacing w:line="360" w:lineRule="auto"/>
                              <w:rPr>
                                <w:rFonts w:ascii="Arial" w:hAnsi="Arial" w:cs="Arial"/>
                              </w:rPr>
                            </w:pPr>
                            <w:r>
                              <w:rPr>
                                <w:rFonts w:ascii="Arial" w:hAnsi="Arial" w:cs="Arial"/>
                                <w:color w:val="000000"/>
                              </w:rPr>
                              <w:t>Fone/Fax: _______________________</w:t>
                            </w:r>
                          </w:p>
                          <w:p w14:paraId="69A9AA66" w14:textId="77777777" w:rsidR="0053619E" w:rsidRDefault="0053619E" w:rsidP="000D2482">
                            <w:pPr>
                              <w:pStyle w:val="Contedodoquadro"/>
                              <w:spacing w:line="360" w:lineRule="auto"/>
                              <w:rPr>
                                <w:rFonts w:ascii="Arial" w:hAnsi="Arial" w:cs="Arial"/>
                              </w:rPr>
                            </w:pPr>
                            <w:r>
                              <w:rPr>
                                <w:rFonts w:ascii="Arial" w:hAnsi="Arial" w:cs="Arial"/>
                                <w:color w:val="000000"/>
                              </w:rPr>
                              <w:t>CNPJ: __________________________</w:t>
                            </w:r>
                          </w:p>
                          <w:p w14:paraId="2CFAFDEC" w14:textId="77777777" w:rsidR="0053619E" w:rsidRDefault="0053619E" w:rsidP="000D2482">
                            <w:pPr>
                              <w:pStyle w:val="Contedodoquadro"/>
                              <w:spacing w:line="360" w:lineRule="auto"/>
                              <w:rPr>
                                <w:rFonts w:ascii="Arial" w:hAnsi="Arial" w:cs="Arial"/>
                              </w:rPr>
                            </w:pPr>
                            <w:r>
                              <w:rPr>
                                <w:rFonts w:ascii="Arial" w:hAnsi="Arial" w:cs="Arial"/>
                                <w:color w:val="000000"/>
                              </w:rPr>
                              <w:t>Inscrição Estadual: ________________________</w:t>
                            </w:r>
                          </w:p>
                          <w:p w14:paraId="33EC0BAB" w14:textId="77777777" w:rsidR="0053619E" w:rsidRDefault="0053619E" w:rsidP="000D2482">
                            <w:pPr>
                              <w:pStyle w:val="Contedodoquadro"/>
                              <w:spacing w:line="360" w:lineRule="auto"/>
                              <w:rPr>
                                <w:rFonts w:ascii="Arial" w:hAnsi="Arial" w:cs="Arial"/>
                              </w:rPr>
                            </w:pPr>
                            <w:r>
                              <w:rPr>
                                <w:rFonts w:ascii="Arial" w:hAnsi="Arial" w:cs="Arial"/>
                                <w:color w:val="000000"/>
                              </w:rPr>
                              <w:t>Inscrição Municipal: _______________________</w:t>
                            </w:r>
                          </w:p>
                          <w:p w14:paraId="01887D29" w14:textId="77777777" w:rsidR="0053619E" w:rsidRDefault="0053619E" w:rsidP="000D2482">
                            <w:pPr>
                              <w:pStyle w:val="Contedodoquadro"/>
                              <w:spacing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B5BDDD" id="Retângulo 6" o:spid="_x0000_s1026" style="position:absolute;left:0;text-align:left;margin-left:2.25pt;margin-top:1.45pt;width:480.55pt;height:19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" fillcolor="white [3201]" strokeweight=".18mm">
                <v:stroke joinstyle="round"/>
                <v:path arrowok="t"/>
                <v:textbox>
                  <w:txbxContent>
                    <w:p w14:paraId="0BFDD376" w14:textId="77777777" w:rsidR="0053619E" w:rsidRDefault="0053619E" w:rsidP="000D2482">
                      <w:pPr>
                        <w:pStyle w:val="Contedodoquadro"/>
                        <w:spacing w:line="360" w:lineRule="auto"/>
                        <w:rPr>
                          <w:rFonts w:ascii="Arial" w:hAnsi="Arial" w:cs="Arial"/>
                        </w:rPr>
                      </w:pPr>
                      <w:r>
                        <w:rPr>
                          <w:rFonts w:ascii="Arial" w:hAnsi="Arial" w:cs="Arial"/>
                          <w:color w:val="000000"/>
                        </w:rPr>
                        <w:t>Razão Social: _______________________________________________________</w:t>
                      </w:r>
                    </w:p>
                    <w:p w14:paraId="23A5FAE2" w14:textId="77777777" w:rsidR="0053619E" w:rsidRDefault="0053619E" w:rsidP="000D2482">
                      <w:pPr>
                        <w:pStyle w:val="Contedodoquadro"/>
                        <w:spacing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14:paraId="31967F9A" w14:textId="77777777" w:rsidR="0053619E" w:rsidRDefault="0053619E" w:rsidP="000D2482">
                      <w:pPr>
                        <w:pStyle w:val="Contedodoquadro"/>
                        <w:spacing w:line="360" w:lineRule="auto"/>
                        <w:rPr>
                          <w:rFonts w:ascii="Arial" w:hAnsi="Arial" w:cs="Arial"/>
                        </w:rPr>
                      </w:pPr>
                      <w:r>
                        <w:rPr>
                          <w:rFonts w:ascii="Arial" w:hAnsi="Arial" w:cs="Arial"/>
                          <w:color w:val="000000"/>
                        </w:rPr>
                        <w:t>Endereço: __________________________________________________________</w:t>
                      </w:r>
                    </w:p>
                    <w:p w14:paraId="75AA0611" w14:textId="77777777" w:rsidR="0053619E" w:rsidRDefault="0053619E" w:rsidP="000D2482">
                      <w:pPr>
                        <w:pStyle w:val="Contedodoquadro"/>
                        <w:spacing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14:paraId="16B7B330" w14:textId="77777777" w:rsidR="0053619E" w:rsidRDefault="0053619E" w:rsidP="000D2482">
                      <w:pPr>
                        <w:pStyle w:val="Contedodoquadro"/>
                        <w:spacing w:line="360" w:lineRule="auto"/>
                        <w:rPr>
                          <w:rFonts w:ascii="Arial" w:hAnsi="Arial" w:cs="Arial"/>
                        </w:rPr>
                      </w:pPr>
                      <w:r>
                        <w:rPr>
                          <w:rFonts w:ascii="Arial" w:hAnsi="Arial" w:cs="Arial"/>
                          <w:color w:val="000000"/>
                        </w:rPr>
                        <w:t>Estado: ____________ CEP: ____________________________</w:t>
                      </w:r>
                    </w:p>
                    <w:p w14:paraId="2061F967" w14:textId="77777777" w:rsidR="0053619E" w:rsidRDefault="0053619E" w:rsidP="000D2482">
                      <w:pPr>
                        <w:pStyle w:val="Contedodoquadro"/>
                        <w:spacing w:line="360" w:lineRule="auto"/>
                        <w:rPr>
                          <w:rFonts w:ascii="Arial" w:hAnsi="Arial" w:cs="Arial"/>
                        </w:rPr>
                      </w:pPr>
                      <w:r>
                        <w:rPr>
                          <w:rFonts w:ascii="Arial" w:hAnsi="Arial" w:cs="Arial"/>
                          <w:color w:val="000000"/>
                        </w:rPr>
                        <w:t>Fone/Fax: _______________________</w:t>
                      </w:r>
                    </w:p>
                    <w:p w14:paraId="69A9AA66" w14:textId="77777777" w:rsidR="0053619E" w:rsidRDefault="0053619E" w:rsidP="000D2482">
                      <w:pPr>
                        <w:pStyle w:val="Contedodoquadro"/>
                        <w:spacing w:line="360" w:lineRule="auto"/>
                        <w:rPr>
                          <w:rFonts w:ascii="Arial" w:hAnsi="Arial" w:cs="Arial"/>
                        </w:rPr>
                      </w:pPr>
                      <w:r>
                        <w:rPr>
                          <w:rFonts w:ascii="Arial" w:hAnsi="Arial" w:cs="Arial"/>
                          <w:color w:val="000000"/>
                        </w:rPr>
                        <w:t>CNPJ: __________________________</w:t>
                      </w:r>
                    </w:p>
                    <w:p w14:paraId="2CFAFDEC" w14:textId="77777777" w:rsidR="0053619E" w:rsidRDefault="0053619E" w:rsidP="000D2482">
                      <w:pPr>
                        <w:pStyle w:val="Contedodoquadro"/>
                        <w:spacing w:line="360" w:lineRule="auto"/>
                        <w:rPr>
                          <w:rFonts w:ascii="Arial" w:hAnsi="Arial" w:cs="Arial"/>
                        </w:rPr>
                      </w:pPr>
                      <w:r>
                        <w:rPr>
                          <w:rFonts w:ascii="Arial" w:hAnsi="Arial" w:cs="Arial"/>
                          <w:color w:val="000000"/>
                        </w:rPr>
                        <w:t>Inscrição Estadual: ________________________</w:t>
                      </w:r>
                    </w:p>
                    <w:p w14:paraId="33EC0BAB" w14:textId="77777777" w:rsidR="0053619E" w:rsidRDefault="0053619E" w:rsidP="000D2482">
                      <w:pPr>
                        <w:pStyle w:val="Contedodoquadro"/>
                        <w:spacing w:line="360" w:lineRule="auto"/>
                        <w:rPr>
                          <w:rFonts w:ascii="Arial" w:hAnsi="Arial" w:cs="Arial"/>
                        </w:rPr>
                      </w:pPr>
                      <w:r>
                        <w:rPr>
                          <w:rFonts w:ascii="Arial" w:hAnsi="Arial" w:cs="Arial"/>
                          <w:color w:val="000000"/>
                        </w:rPr>
                        <w:t>Inscrição Municipal: _______________________</w:t>
                      </w:r>
                    </w:p>
                    <w:p w14:paraId="01887D29" w14:textId="77777777" w:rsidR="0053619E" w:rsidRDefault="0053619E" w:rsidP="000D2482">
                      <w:pPr>
                        <w:pStyle w:val="Contedodoquadro"/>
                        <w:spacing w:line="360" w:lineRule="auto"/>
                        <w:rPr>
                          <w:color w:val="000000"/>
                        </w:rPr>
                      </w:pPr>
                    </w:p>
                  </w:txbxContent>
                </v:textbox>
              </v:rect>
            </w:pict>
          </mc:Fallback>
        </mc:AlternateContent>
      </w:r>
    </w:p>
    <w:p w14:paraId="17D496F8" w14:textId="77777777" w:rsidR="000D2482" w:rsidRPr="00AC17D5" w:rsidRDefault="000D2482" w:rsidP="00AC17D5">
      <w:pPr>
        <w:spacing w:line="360" w:lineRule="auto"/>
        <w:jc w:val="both"/>
        <w:rPr>
          <w:rFonts w:ascii="Arial" w:hAnsi="Arial" w:cs="Arial"/>
          <w:sz w:val="22"/>
          <w:szCs w:val="22"/>
        </w:rPr>
      </w:pPr>
    </w:p>
    <w:p w14:paraId="51B05C51" w14:textId="77777777" w:rsidR="000D2482" w:rsidRPr="00AC17D5" w:rsidRDefault="000D2482" w:rsidP="00AC17D5">
      <w:pPr>
        <w:spacing w:line="360" w:lineRule="auto"/>
        <w:jc w:val="both"/>
        <w:rPr>
          <w:rFonts w:ascii="Arial" w:hAnsi="Arial" w:cs="Arial"/>
          <w:sz w:val="22"/>
          <w:szCs w:val="22"/>
        </w:rPr>
      </w:pPr>
    </w:p>
    <w:p w14:paraId="75D2806A" w14:textId="77777777" w:rsidR="000D2482" w:rsidRPr="00AC17D5" w:rsidRDefault="000D2482" w:rsidP="00AC17D5">
      <w:pPr>
        <w:spacing w:line="360" w:lineRule="auto"/>
        <w:jc w:val="both"/>
        <w:rPr>
          <w:rFonts w:ascii="Arial" w:hAnsi="Arial" w:cs="Arial"/>
          <w:sz w:val="22"/>
          <w:szCs w:val="22"/>
        </w:rPr>
      </w:pPr>
    </w:p>
    <w:p w14:paraId="27955F6A" w14:textId="77777777" w:rsidR="000D2482" w:rsidRPr="00AC17D5" w:rsidRDefault="000D2482" w:rsidP="00AC17D5">
      <w:pPr>
        <w:spacing w:line="360" w:lineRule="auto"/>
        <w:jc w:val="both"/>
        <w:rPr>
          <w:rFonts w:ascii="Arial" w:hAnsi="Arial" w:cs="Arial"/>
          <w:sz w:val="22"/>
          <w:szCs w:val="22"/>
        </w:rPr>
      </w:pPr>
    </w:p>
    <w:p w14:paraId="287A378E" w14:textId="77777777" w:rsidR="000D2482" w:rsidRPr="00AC17D5" w:rsidRDefault="000D2482" w:rsidP="00AC17D5">
      <w:pPr>
        <w:spacing w:line="360" w:lineRule="auto"/>
        <w:jc w:val="both"/>
        <w:rPr>
          <w:rFonts w:ascii="Arial" w:hAnsi="Arial" w:cs="Arial"/>
          <w:sz w:val="22"/>
          <w:szCs w:val="22"/>
        </w:rPr>
      </w:pPr>
    </w:p>
    <w:p w14:paraId="73B21873" w14:textId="77777777" w:rsidR="000D2482" w:rsidRPr="00AC17D5" w:rsidRDefault="000D2482" w:rsidP="00AC17D5">
      <w:pPr>
        <w:spacing w:line="360" w:lineRule="auto"/>
        <w:jc w:val="both"/>
        <w:rPr>
          <w:rFonts w:ascii="Arial" w:hAnsi="Arial" w:cs="Arial"/>
          <w:sz w:val="22"/>
          <w:szCs w:val="22"/>
        </w:rPr>
      </w:pPr>
    </w:p>
    <w:p w14:paraId="1260FA20" w14:textId="77777777" w:rsidR="000D2482" w:rsidRPr="00AC17D5" w:rsidRDefault="000D2482" w:rsidP="00AC17D5">
      <w:pPr>
        <w:spacing w:line="360" w:lineRule="auto"/>
        <w:jc w:val="both"/>
        <w:rPr>
          <w:rFonts w:ascii="Arial" w:hAnsi="Arial" w:cs="Arial"/>
          <w:sz w:val="22"/>
          <w:szCs w:val="22"/>
        </w:rPr>
      </w:pPr>
    </w:p>
    <w:p w14:paraId="2D686B54" w14:textId="77777777" w:rsidR="000D2482" w:rsidRPr="00AC17D5" w:rsidRDefault="000D2482" w:rsidP="00AC17D5">
      <w:pPr>
        <w:spacing w:line="360" w:lineRule="auto"/>
        <w:jc w:val="both"/>
        <w:rPr>
          <w:rFonts w:ascii="Arial" w:hAnsi="Arial" w:cs="Arial"/>
          <w:sz w:val="22"/>
          <w:szCs w:val="22"/>
        </w:rPr>
      </w:pPr>
    </w:p>
    <w:p w14:paraId="19EA36DB" w14:textId="77777777" w:rsidR="000D2482" w:rsidRPr="00AC17D5" w:rsidRDefault="000D2482" w:rsidP="00AC17D5">
      <w:pPr>
        <w:spacing w:line="360" w:lineRule="auto"/>
        <w:jc w:val="both"/>
        <w:rPr>
          <w:rFonts w:ascii="Arial" w:hAnsi="Arial" w:cs="Arial"/>
          <w:sz w:val="22"/>
          <w:szCs w:val="22"/>
        </w:rPr>
      </w:pPr>
    </w:p>
    <w:p w14:paraId="49473205" w14:textId="77777777" w:rsidR="000D2482" w:rsidRPr="00AC17D5" w:rsidRDefault="000D2482" w:rsidP="00AC17D5">
      <w:pPr>
        <w:spacing w:line="360" w:lineRule="auto"/>
        <w:jc w:val="both"/>
        <w:rPr>
          <w:rFonts w:ascii="Arial" w:hAnsi="Arial" w:cs="Arial"/>
          <w:sz w:val="22"/>
          <w:szCs w:val="22"/>
        </w:rPr>
      </w:pPr>
    </w:p>
    <w:p w14:paraId="4B56C813" w14:textId="77777777" w:rsidR="000D2482" w:rsidRPr="00AC17D5" w:rsidRDefault="000D2482" w:rsidP="00AC17D5">
      <w:pPr>
        <w:spacing w:line="360" w:lineRule="auto"/>
        <w:jc w:val="both"/>
        <w:rPr>
          <w:rFonts w:ascii="Arial" w:hAnsi="Arial" w:cs="Arial"/>
          <w:b/>
          <w:sz w:val="22"/>
          <w:szCs w:val="22"/>
        </w:rPr>
      </w:pPr>
    </w:p>
    <w:p w14:paraId="5B466E12"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2.CONDIÇÕES DA PROPOSTA:</w:t>
      </w:r>
    </w:p>
    <w:p w14:paraId="37F99B54" w14:textId="77777777"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t>Prazo de validade da proposta: ______ dias.</w:t>
      </w:r>
    </w:p>
    <w:p w14:paraId="7DC8C9D7" w14:textId="77777777" w:rsidR="000D2482" w:rsidRPr="00AC17D5" w:rsidRDefault="000D2482" w:rsidP="00AC17D5">
      <w:pPr>
        <w:spacing w:line="360" w:lineRule="auto"/>
        <w:jc w:val="both"/>
        <w:rPr>
          <w:rFonts w:ascii="Arial" w:eastAsia="Arial Unicode MS" w:hAnsi="Arial" w:cs="Arial"/>
          <w:b/>
          <w:bCs/>
          <w:sz w:val="22"/>
          <w:szCs w:val="22"/>
        </w:rPr>
      </w:pPr>
      <w:r w:rsidRPr="00AC17D5">
        <w:rPr>
          <w:rFonts w:ascii="Arial" w:eastAsia="Arial Unicode MS" w:hAnsi="Arial" w:cs="Arial"/>
          <w:sz w:val="22"/>
          <w:szCs w:val="22"/>
        </w:rPr>
        <w:t xml:space="preserve">(prazo mínimo: </w:t>
      </w:r>
      <w:r w:rsidRPr="00AC17D5">
        <w:rPr>
          <w:rFonts w:ascii="Arial" w:eastAsia="Arial Unicode MS" w:hAnsi="Arial" w:cs="Arial"/>
          <w:b/>
          <w:bCs/>
          <w:sz w:val="22"/>
          <w:szCs w:val="22"/>
        </w:rPr>
        <w:t>vide edital no item 4.2 letra a).</w:t>
      </w:r>
    </w:p>
    <w:p w14:paraId="1AF445A1" w14:textId="77777777" w:rsidR="000D2482" w:rsidRPr="00AC17D5" w:rsidRDefault="000D2482" w:rsidP="00AC17D5">
      <w:pPr>
        <w:spacing w:line="360" w:lineRule="auto"/>
        <w:jc w:val="both"/>
        <w:rPr>
          <w:rFonts w:ascii="Arial" w:eastAsia="Arial Unicode MS" w:hAnsi="Arial" w:cs="Arial"/>
          <w:sz w:val="22"/>
          <w:szCs w:val="22"/>
        </w:rPr>
      </w:pPr>
      <w:r w:rsidRPr="00AC17D5">
        <w:rPr>
          <w:rFonts w:ascii="Arial" w:eastAsia="Arial Unicode MS" w:hAnsi="Arial" w:cs="Arial"/>
          <w:sz w:val="22"/>
          <w:szCs w:val="22"/>
        </w:rPr>
        <w:t>Prazo de entrega: __________________ dias a Autorização.</w:t>
      </w:r>
    </w:p>
    <w:p w14:paraId="281FE32B" w14:textId="77777777" w:rsidR="000D2482" w:rsidRPr="00AC17D5" w:rsidRDefault="000D2482" w:rsidP="00AC17D5">
      <w:pPr>
        <w:spacing w:line="360" w:lineRule="auto"/>
        <w:jc w:val="both"/>
        <w:rPr>
          <w:rFonts w:ascii="Arial" w:eastAsia="Arial Unicode MS" w:hAnsi="Arial" w:cs="Arial"/>
          <w:b/>
          <w:bCs/>
          <w:sz w:val="22"/>
          <w:szCs w:val="22"/>
        </w:rPr>
      </w:pPr>
      <w:r w:rsidRPr="00AC17D5">
        <w:rPr>
          <w:rFonts w:ascii="Arial" w:eastAsia="Arial Unicode MS" w:hAnsi="Arial" w:cs="Arial"/>
          <w:sz w:val="22"/>
          <w:szCs w:val="22"/>
        </w:rPr>
        <w:t xml:space="preserve">(prazo máximo: </w:t>
      </w:r>
      <w:r w:rsidRPr="00AC17D5">
        <w:rPr>
          <w:rFonts w:ascii="Arial" w:eastAsia="Arial Unicode MS" w:hAnsi="Arial" w:cs="Arial"/>
          <w:b/>
          <w:bCs/>
          <w:sz w:val="22"/>
          <w:szCs w:val="22"/>
        </w:rPr>
        <w:t>vide edital no item 1.2).</w:t>
      </w:r>
    </w:p>
    <w:p w14:paraId="6A5AAC81"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3. DECLARAÇÃO:</w:t>
      </w:r>
    </w:p>
    <w:p w14:paraId="3398C06F"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Declaramos, para os devidos fins, que nesta proposta estão inclusos todos os impostos, taxas, fretes, seguros e encargos sociais e trabalhistas.</w:t>
      </w:r>
    </w:p>
    <w:p w14:paraId="061B2790" w14:textId="6D129AD9" w:rsidR="000D2482" w:rsidRPr="00AC17D5" w:rsidRDefault="000D2482" w:rsidP="00AC17D5">
      <w:pPr>
        <w:spacing w:line="360" w:lineRule="auto"/>
        <w:ind w:left="705"/>
        <w:jc w:val="both"/>
        <w:rPr>
          <w:rFonts w:ascii="Arial" w:hAnsi="Arial" w:cs="Arial"/>
          <w:sz w:val="22"/>
          <w:szCs w:val="22"/>
        </w:rPr>
      </w:pPr>
      <w:r w:rsidRPr="00AC17D5">
        <w:rPr>
          <w:rFonts w:ascii="Arial" w:hAnsi="Arial" w:cs="Arial"/>
          <w:noProof/>
          <w:sz w:val="22"/>
          <w:szCs w:val="22"/>
        </w:rPr>
        <mc:AlternateContent>
          <mc:Choice Requires="wps">
            <w:drawing>
              <wp:anchor distT="0" distB="0" distL="114300" distR="114300" simplePos="0" relativeHeight="251662336" behindDoc="0" locked="0" layoutInCell="1" allowOverlap="1" wp14:anchorId="1941A1F3" wp14:editId="7A8C2273">
                <wp:simplePos x="0" y="0"/>
                <wp:positionH relativeFrom="column">
                  <wp:posOffset>2949575</wp:posOffset>
                </wp:positionH>
                <wp:positionV relativeFrom="paragraph">
                  <wp:posOffset>75565</wp:posOffset>
                </wp:positionV>
                <wp:extent cx="3263265" cy="1522730"/>
                <wp:effectExtent l="0" t="0" r="0" b="1270"/>
                <wp:wrapSquare wrapText="bothSides"/>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265" cy="1522730"/>
                        </a:xfrm>
                        <a:prstGeom prst="rect">
                          <a:avLst/>
                        </a:prstGeom>
                        <a:solidFill>
                          <a:srgbClr val="FFFFFF"/>
                        </a:solidFill>
                        <a:ln w="720">
                          <a:round/>
                        </a:ln>
                      </wps:spPr>
                      <wps:style>
                        <a:lnRef idx="0">
                          <a:scrgbClr r="0" g="0" b="0"/>
                        </a:lnRef>
                        <a:fillRef idx="0">
                          <a:scrgbClr r="0" g="0" b="0"/>
                        </a:fillRef>
                        <a:effectRef idx="0">
                          <a:scrgbClr r="0" g="0" b="0"/>
                        </a:effectRef>
                        <a:fontRef idx="minor"/>
                      </wps:style>
                      <wps:txbx>
                        <w:txbxContent>
                          <w:p w14:paraId="783A4DE6" w14:textId="77777777" w:rsidR="0053619E" w:rsidRDefault="0053619E" w:rsidP="000D2482">
                            <w:pPr>
                              <w:pStyle w:val="Contedodoquadro"/>
                              <w:rPr>
                                <w:rFonts w:ascii="Arial" w:hAnsi="Arial" w:cs="Arial"/>
                                <w:sz w:val="22"/>
                                <w:szCs w:val="22"/>
                              </w:rPr>
                            </w:pPr>
                            <w:r>
                              <w:rPr>
                                <w:rFonts w:ascii="Arial" w:hAnsi="Arial" w:cs="Arial"/>
                                <w:sz w:val="22"/>
                                <w:szCs w:val="22"/>
                              </w:rPr>
                              <w:t>Carimbo do CNPJ: Identificação da Proponente</w:t>
                            </w:r>
                          </w:p>
                          <w:p w14:paraId="6FCB5F5F" w14:textId="77777777" w:rsidR="0053619E" w:rsidRDefault="0053619E" w:rsidP="000D2482">
                            <w:pPr>
                              <w:pStyle w:val="Contedodoquadro"/>
                            </w:pPr>
                          </w:p>
                          <w:p w14:paraId="6816B23A" w14:textId="77777777" w:rsidR="0053619E" w:rsidRDefault="0053619E" w:rsidP="000D2482">
                            <w:pPr>
                              <w:pStyle w:val="Contedodoquadro"/>
                            </w:pPr>
                          </w:p>
                          <w:p w14:paraId="49C03881" w14:textId="77777777" w:rsidR="0053619E" w:rsidRDefault="0053619E" w:rsidP="000D2482">
                            <w:pPr>
                              <w:pStyle w:val="Contedodoquadro"/>
                            </w:pPr>
                          </w:p>
                          <w:p w14:paraId="6E449A1B" w14:textId="77777777" w:rsidR="0053619E" w:rsidRDefault="0053619E" w:rsidP="000D2482">
                            <w:pPr>
                              <w:pStyle w:val="Contedodoquadro"/>
                            </w:pPr>
                          </w:p>
                          <w:p w14:paraId="58D8F791" w14:textId="77777777" w:rsidR="0053619E" w:rsidRDefault="0053619E" w:rsidP="000D2482">
                            <w:pPr>
                              <w:pStyle w:val="Contedodoquadro"/>
                            </w:pPr>
                          </w:p>
                          <w:p w14:paraId="169E55F6" w14:textId="77777777" w:rsidR="0053619E" w:rsidRDefault="0053619E" w:rsidP="000D2482">
                            <w:pPr>
                              <w:pStyle w:val="Contedodoquadro"/>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1941A1F3" id="Retângulo 3" o:spid="_x0000_s1027" style="position:absolute;left:0;text-align:left;margin-left:232.25pt;margin-top:5.95pt;width:256.95pt;height:1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" stroked="f" strokeweight=".02mm">
                <v:stroke joinstyle="round"/>
                <v:textbox>
                  <w:txbxContent>
                    <w:p w14:paraId="783A4DE6" w14:textId="77777777" w:rsidR="0053619E" w:rsidRDefault="0053619E" w:rsidP="000D2482">
                      <w:pPr>
                        <w:pStyle w:val="Contedodoquadro"/>
                        <w:rPr>
                          <w:rFonts w:ascii="Arial" w:hAnsi="Arial" w:cs="Arial"/>
                          <w:sz w:val="22"/>
                          <w:szCs w:val="22"/>
                        </w:rPr>
                      </w:pPr>
                      <w:r>
                        <w:rPr>
                          <w:rFonts w:ascii="Arial" w:hAnsi="Arial" w:cs="Arial"/>
                          <w:sz w:val="22"/>
                          <w:szCs w:val="22"/>
                        </w:rPr>
                        <w:t>Carimbo do CNPJ: Identificação da Proponente</w:t>
                      </w:r>
                    </w:p>
                    <w:p w14:paraId="6FCB5F5F" w14:textId="77777777" w:rsidR="0053619E" w:rsidRDefault="0053619E" w:rsidP="000D2482">
                      <w:pPr>
                        <w:pStyle w:val="Contedodoquadro"/>
                      </w:pPr>
                    </w:p>
                    <w:p w14:paraId="6816B23A" w14:textId="77777777" w:rsidR="0053619E" w:rsidRDefault="0053619E" w:rsidP="000D2482">
                      <w:pPr>
                        <w:pStyle w:val="Contedodoquadro"/>
                      </w:pPr>
                    </w:p>
                    <w:p w14:paraId="49C03881" w14:textId="77777777" w:rsidR="0053619E" w:rsidRDefault="0053619E" w:rsidP="000D2482">
                      <w:pPr>
                        <w:pStyle w:val="Contedodoquadro"/>
                      </w:pPr>
                    </w:p>
                    <w:p w14:paraId="6E449A1B" w14:textId="77777777" w:rsidR="0053619E" w:rsidRDefault="0053619E" w:rsidP="000D2482">
                      <w:pPr>
                        <w:pStyle w:val="Contedodoquadro"/>
                      </w:pPr>
                    </w:p>
                    <w:p w14:paraId="58D8F791" w14:textId="77777777" w:rsidR="0053619E" w:rsidRDefault="0053619E" w:rsidP="000D2482">
                      <w:pPr>
                        <w:pStyle w:val="Contedodoquadro"/>
                      </w:pPr>
                    </w:p>
                    <w:p w14:paraId="169E55F6" w14:textId="77777777" w:rsidR="0053619E" w:rsidRDefault="0053619E" w:rsidP="000D2482">
                      <w:pPr>
                        <w:pStyle w:val="Contedodoquadro"/>
                      </w:pPr>
                    </w:p>
                  </w:txbxContent>
                </v:textbox>
                <w10:wrap type="square"/>
              </v:rect>
            </w:pict>
          </mc:Fallback>
        </mc:AlternateContent>
      </w:r>
    </w:p>
    <w:p w14:paraId="5AC96C7E" w14:textId="77777777" w:rsidR="000D2482" w:rsidRPr="00AC17D5" w:rsidRDefault="000D2482" w:rsidP="00AC17D5">
      <w:pPr>
        <w:spacing w:line="360" w:lineRule="auto"/>
        <w:ind w:left="705"/>
        <w:jc w:val="both"/>
        <w:rPr>
          <w:rFonts w:ascii="Arial" w:hAnsi="Arial" w:cs="Arial"/>
          <w:sz w:val="22"/>
          <w:szCs w:val="22"/>
        </w:rPr>
      </w:pPr>
    </w:p>
    <w:p w14:paraId="7C540BEA"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_______________________________</w:t>
      </w:r>
    </w:p>
    <w:p w14:paraId="3F5A10A9" w14:textId="77777777" w:rsidR="000D2482" w:rsidRPr="00AC17D5" w:rsidRDefault="000D2482" w:rsidP="00AC17D5">
      <w:pPr>
        <w:pStyle w:val="Ttulo21"/>
        <w:numPr>
          <w:ilvl w:val="1"/>
          <w:numId w:val="1"/>
        </w:numPr>
        <w:spacing w:line="240" w:lineRule="auto"/>
        <w:rPr>
          <w:sz w:val="22"/>
          <w:szCs w:val="22"/>
        </w:rPr>
      </w:pPr>
      <w:r w:rsidRPr="00AC17D5">
        <w:rPr>
          <w:rFonts w:eastAsia="Arial"/>
          <w:sz w:val="22"/>
          <w:szCs w:val="22"/>
        </w:rPr>
        <w:t xml:space="preserve">             </w:t>
      </w:r>
      <w:r w:rsidRPr="00AC17D5">
        <w:rPr>
          <w:sz w:val="22"/>
          <w:szCs w:val="22"/>
        </w:rPr>
        <w:t xml:space="preserve">Carimbo e assinatura </w:t>
      </w:r>
    </w:p>
    <w:p w14:paraId="7D3DF896" w14:textId="77777777" w:rsidR="000D2482" w:rsidRPr="00AC17D5" w:rsidRDefault="000D2482" w:rsidP="00AC17D5">
      <w:pPr>
        <w:spacing w:line="240" w:lineRule="auto"/>
        <w:jc w:val="both"/>
        <w:rPr>
          <w:rFonts w:ascii="Arial" w:eastAsia="Arial" w:hAnsi="Arial" w:cs="Arial"/>
          <w:sz w:val="22"/>
          <w:szCs w:val="22"/>
        </w:rPr>
      </w:pPr>
      <w:r w:rsidRPr="00AC17D5">
        <w:rPr>
          <w:rFonts w:ascii="Arial" w:eastAsia="Arial" w:hAnsi="Arial" w:cs="Arial"/>
          <w:sz w:val="22"/>
          <w:szCs w:val="22"/>
        </w:rPr>
        <w:t xml:space="preserve">         </w:t>
      </w:r>
      <w:r w:rsidRPr="00AC17D5">
        <w:rPr>
          <w:rFonts w:ascii="Arial" w:hAnsi="Arial" w:cs="Arial"/>
          <w:sz w:val="22"/>
          <w:szCs w:val="22"/>
        </w:rPr>
        <w:t>Representante da empresa</w:t>
      </w:r>
      <w:r w:rsidRPr="00AC17D5">
        <w:rPr>
          <w:rFonts w:ascii="Arial" w:eastAsia="Arial" w:hAnsi="Arial" w:cs="Arial"/>
          <w:sz w:val="22"/>
          <w:szCs w:val="22"/>
        </w:rPr>
        <w:t xml:space="preserve">                                                                                                                  </w:t>
      </w:r>
    </w:p>
    <w:p w14:paraId="4D76807D" w14:textId="77777777" w:rsidR="000D2482" w:rsidRPr="00AC17D5" w:rsidRDefault="000D2482" w:rsidP="00AC17D5">
      <w:pPr>
        <w:rPr>
          <w:rFonts w:ascii="Arial" w:eastAsia="Arial Unicode MS" w:hAnsi="Arial" w:cs="Arial"/>
          <w:sz w:val="22"/>
          <w:szCs w:val="22"/>
        </w:rPr>
      </w:pPr>
    </w:p>
    <w:p w14:paraId="562C07C3" w14:textId="77777777" w:rsidR="000D2482" w:rsidRPr="00AC17D5" w:rsidRDefault="000D2482" w:rsidP="00AC17D5">
      <w:pPr>
        <w:rPr>
          <w:rFonts w:ascii="Arial" w:hAnsi="Arial" w:cs="Arial"/>
          <w:sz w:val="22"/>
          <w:szCs w:val="22"/>
        </w:rPr>
      </w:pPr>
    </w:p>
    <w:p w14:paraId="7232A133" w14:textId="77777777" w:rsidR="000D2482" w:rsidRPr="00AC17D5" w:rsidRDefault="000D2482" w:rsidP="00AC17D5">
      <w:pPr>
        <w:pStyle w:val="Ttulo61"/>
        <w:numPr>
          <w:ilvl w:val="5"/>
          <w:numId w:val="1"/>
        </w:numPr>
        <w:spacing w:line="360" w:lineRule="auto"/>
        <w:jc w:val="left"/>
        <w:rPr>
          <w:rFonts w:ascii="Arial" w:hAnsi="Arial" w:cs="Arial"/>
          <w:sz w:val="22"/>
          <w:szCs w:val="22"/>
        </w:rPr>
      </w:pPr>
    </w:p>
    <w:p w14:paraId="1B5F07CF" w14:textId="77777777" w:rsidR="000D2482" w:rsidRPr="00AC17D5" w:rsidRDefault="000D2482" w:rsidP="00AC17D5">
      <w:pPr>
        <w:pStyle w:val="Ttulo61"/>
        <w:spacing w:line="360" w:lineRule="auto"/>
        <w:rPr>
          <w:rFonts w:ascii="Arial" w:hAnsi="Arial" w:cs="Arial"/>
          <w:sz w:val="22"/>
          <w:szCs w:val="22"/>
        </w:rPr>
      </w:pPr>
      <w:bookmarkStart w:id="20" w:name="_GoBack"/>
      <w:bookmarkEnd w:id="20"/>
      <w:r w:rsidRPr="00AC17D5">
        <w:rPr>
          <w:rFonts w:ascii="Arial" w:hAnsi="Arial" w:cs="Arial"/>
          <w:sz w:val="22"/>
          <w:szCs w:val="22"/>
        </w:rPr>
        <w:br w:type="page"/>
      </w:r>
    </w:p>
    <w:p w14:paraId="27BB416E" w14:textId="77777777" w:rsidR="000D2482" w:rsidRPr="00AC17D5" w:rsidRDefault="000D2482" w:rsidP="00AC17D5">
      <w:pPr>
        <w:pStyle w:val="Ttulo61"/>
        <w:numPr>
          <w:ilvl w:val="5"/>
          <w:numId w:val="1"/>
        </w:numPr>
        <w:spacing w:line="360" w:lineRule="auto"/>
        <w:rPr>
          <w:rFonts w:ascii="Arial" w:hAnsi="Arial" w:cs="Arial"/>
          <w:sz w:val="22"/>
          <w:szCs w:val="22"/>
        </w:rPr>
      </w:pPr>
      <w:r w:rsidRPr="00AC17D5">
        <w:rPr>
          <w:rFonts w:ascii="Arial" w:hAnsi="Arial" w:cs="Arial"/>
          <w:sz w:val="22"/>
          <w:szCs w:val="22"/>
        </w:rPr>
        <w:lastRenderedPageBreak/>
        <w:t>ANEXO II</w:t>
      </w:r>
    </w:p>
    <w:p w14:paraId="55C9D966" w14:textId="49AE2C4C"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t xml:space="preserve">PROCESSO LICITATÓRIO Nº </w:t>
      </w:r>
      <w:r w:rsidR="007F5422" w:rsidRPr="00AC17D5">
        <w:rPr>
          <w:rFonts w:ascii="Arial" w:hAnsi="Arial" w:cs="Arial"/>
          <w:b/>
          <w:sz w:val="22"/>
          <w:szCs w:val="22"/>
        </w:rPr>
        <w:t>224</w:t>
      </w:r>
      <w:r w:rsidRPr="00AC17D5">
        <w:rPr>
          <w:rFonts w:ascii="Arial" w:hAnsi="Arial" w:cs="Arial"/>
          <w:b/>
          <w:sz w:val="22"/>
          <w:szCs w:val="22"/>
        </w:rPr>
        <w:t>/2018</w:t>
      </w:r>
    </w:p>
    <w:p w14:paraId="3BA5FFFD" w14:textId="1CD83589"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t xml:space="preserve">PREGÃO PRESENCIAL Nº </w:t>
      </w:r>
      <w:r w:rsidR="007F5422" w:rsidRPr="00AC17D5">
        <w:rPr>
          <w:rFonts w:ascii="Arial" w:hAnsi="Arial" w:cs="Arial"/>
          <w:b/>
          <w:sz w:val="22"/>
          <w:szCs w:val="22"/>
        </w:rPr>
        <w:t>151</w:t>
      </w:r>
      <w:r w:rsidRPr="00AC17D5">
        <w:rPr>
          <w:rFonts w:ascii="Arial" w:hAnsi="Arial" w:cs="Arial"/>
          <w:b/>
          <w:sz w:val="22"/>
          <w:szCs w:val="22"/>
        </w:rPr>
        <w:t xml:space="preserve">/2018 </w:t>
      </w:r>
    </w:p>
    <w:p w14:paraId="6A5A4FE5" w14:textId="77777777" w:rsidR="000D2482" w:rsidRPr="00AC17D5" w:rsidRDefault="000D2482" w:rsidP="00AC17D5">
      <w:pPr>
        <w:widowControl/>
        <w:spacing w:line="360" w:lineRule="auto"/>
        <w:jc w:val="center"/>
        <w:rPr>
          <w:rFonts w:ascii="Arial" w:hAnsi="Arial" w:cs="Arial"/>
          <w:sz w:val="22"/>
          <w:szCs w:val="22"/>
        </w:rPr>
      </w:pPr>
      <w:r w:rsidRPr="00AC17D5">
        <w:rPr>
          <w:rFonts w:ascii="Arial" w:eastAsia="Arial" w:hAnsi="Arial" w:cs="Arial"/>
          <w:b/>
          <w:bCs/>
          <w:color w:val="000000"/>
          <w:sz w:val="22"/>
          <w:szCs w:val="22"/>
          <w:shd w:val="clear" w:color="auto" w:fill="FFFFFF"/>
          <w:lang w:eastAsia="ar-SA"/>
        </w:rPr>
        <w:t xml:space="preserve">PROPOSTA </w:t>
      </w:r>
    </w:p>
    <w:p w14:paraId="25B7ECDE" w14:textId="3AD737F6" w:rsidR="000D2482" w:rsidRPr="00AC17D5" w:rsidRDefault="000D2482" w:rsidP="00AC17D5">
      <w:pPr>
        <w:widowControl/>
        <w:spacing w:line="360" w:lineRule="auto"/>
        <w:rPr>
          <w:rFonts w:ascii="Arial" w:eastAsia="Arial" w:hAnsi="Arial" w:cs="Arial"/>
          <w:b/>
          <w:bCs/>
          <w:color w:val="000000"/>
          <w:sz w:val="22"/>
          <w:szCs w:val="22"/>
          <w:highlight w:val="yellow"/>
          <w:lang w:eastAsia="ar-SA"/>
        </w:rPr>
      </w:pPr>
    </w:p>
    <w:tbl>
      <w:tblPr>
        <w:tblStyle w:val="Tabelacomgrade"/>
        <w:tblW w:w="5000" w:type="pct"/>
        <w:tblLook w:val="04A0" w:firstRow="1" w:lastRow="0" w:firstColumn="1" w:lastColumn="0" w:noHBand="0" w:noVBand="1"/>
      </w:tblPr>
      <w:tblGrid>
        <w:gridCol w:w="720"/>
        <w:gridCol w:w="1451"/>
        <w:gridCol w:w="1054"/>
        <w:gridCol w:w="1133"/>
        <w:gridCol w:w="1133"/>
        <w:gridCol w:w="895"/>
        <w:gridCol w:w="1133"/>
        <w:gridCol w:w="983"/>
        <w:gridCol w:w="1133"/>
      </w:tblGrid>
      <w:tr w:rsidR="009F7B8D" w:rsidRPr="005759D3" w14:paraId="2D64C424" w14:textId="77777777" w:rsidTr="005759D3">
        <w:tc>
          <w:tcPr>
            <w:tcW w:w="373" w:type="pct"/>
            <w:shd w:val="clear" w:color="auto" w:fill="D9D9D9" w:themeFill="background1" w:themeFillShade="D9"/>
            <w:vAlign w:val="center"/>
          </w:tcPr>
          <w:p w14:paraId="7EF4D672" w14:textId="35489A3E" w:rsidR="009F7B8D" w:rsidRPr="005759D3" w:rsidRDefault="009F7B8D" w:rsidP="005759D3">
            <w:pPr>
              <w:spacing w:line="240" w:lineRule="auto"/>
              <w:jc w:val="center"/>
              <w:rPr>
                <w:rFonts w:ascii="Arial" w:hAnsi="Arial" w:cs="Arial"/>
                <w:b/>
                <w:sz w:val="22"/>
                <w:szCs w:val="22"/>
              </w:rPr>
            </w:pPr>
            <w:r w:rsidRPr="005759D3">
              <w:rPr>
                <w:rFonts w:ascii="Arial" w:hAnsi="Arial" w:cs="Arial"/>
                <w:b/>
                <w:sz w:val="22"/>
                <w:szCs w:val="22"/>
              </w:rPr>
              <w:t>CARD.</w:t>
            </w:r>
          </w:p>
        </w:tc>
        <w:tc>
          <w:tcPr>
            <w:tcW w:w="764" w:type="pct"/>
            <w:shd w:val="clear" w:color="auto" w:fill="D9D9D9" w:themeFill="background1" w:themeFillShade="D9"/>
            <w:vAlign w:val="center"/>
          </w:tcPr>
          <w:p w14:paraId="656B6683" w14:textId="3D521DB5" w:rsidR="009F7B8D" w:rsidRPr="005759D3" w:rsidRDefault="009F7B8D" w:rsidP="005759D3">
            <w:pPr>
              <w:spacing w:line="240" w:lineRule="auto"/>
              <w:jc w:val="center"/>
              <w:rPr>
                <w:rFonts w:ascii="Arial" w:hAnsi="Arial" w:cs="Arial"/>
                <w:b/>
                <w:sz w:val="22"/>
                <w:szCs w:val="22"/>
              </w:rPr>
            </w:pPr>
            <w:r w:rsidRPr="005759D3">
              <w:rPr>
                <w:rFonts w:ascii="Arial" w:hAnsi="Arial" w:cs="Arial"/>
                <w:b/>
                <w:sz w:val="22"/>
                <w:szCs w:val="22"/>
              </w:rPr>
              <w:t>TIPO DE CARDÁPIO</w:t>
            </w:r>
          </w:p>
        </w:tc>
        <w:tc>
          <w:tcPr>
            <w:tcW w:w="545" w:type="pct"/>
            <w:shd w:val="clear" w:color="auto" w:fill="D9D9D9" w:themeFill="background1" w:themeFillShade="D9"/>
            <w:vAlign w:val="center"/>
          </w:tcPr>
          <w:p w14:paraId="11D3D6EB" w14:textId="124A72C9" w:rsidR="009F7B8D" w:rsidRPr="005759D3" w:rsidRDefault="009F7B8D" w:rsidP="005759D3">
            <w:pPr>
              <w:spacing w:line="240" w:lineRule="auto"/>
              <w:jc w:val="center"/>
              <w:rPr>
                <w:rFonts w:ascii="Arial" w:hAnsi="Arial" w:cs="Arial"/>
                <w:b/>
                <w:sz w:val="22"/>
                <w:szCs w:val="22"/>
              </w:rPr>
            </w:pPr>
            <w:r w:rsidRPr="005759D3">
              <w:rPr>
                <w:rFonts w:ascii="Arial" w:hAnsi="Arial" w:cs="Arial"/>
                <w:b/>
                <w:sz w:val="22"/>
                <w:szCs w:val="22"/>
              </w:rPr>
              <w:t>NÚMERO ESTIMADO PARA 2019</w:t>
            </w:r>
          </w:p>
        </w:tc>
        <w:tc>
          <w:tcPr>
            <w:tcW w:w="586" w:type="pct"/>
            <w:shd w:val="clear" w:color="auto" w:fill="D9D9D9" w:themeFill="background1" w:themeFillShade="D9"/>
            <w:vAlign w:val="center"/>
          </w:tcPr>
          <w:p w14:paraId="06E8A075" w14:textId="4D224E2E" w:rsidR="009F7B8D" w:rsidRPr="005759D3" w:rsidRDefault="009F7B8D" w:rsidP="005759D3">
            <w:pPr>
              <w:spacing w:line="240" w:lineRule="auto"/>
              <w:jc w:val="center"/>
              <w:rPr>
                <w:rFonts w:ascii="Arial" w:hAnsi="Arial" w:cs="Arial"/>
                <w:b/>
                <w:sz w:val="22"/>
                <w:szCs w:val="22"/>
              </w:rPr>
            </w:pPr>
            <w:r w:rsidRPr="005759D3">
              <w:rPr>
                <w:rFonts w:ascii="Arial" w:hAnsi="Arial" w:cs="Arial"/>
                <w:b/>
                <w:sz w:val="22"/>
                <w:szCs w:val="22"/>
              </w:rPr>
              <w:t>Nº DE REFEIÇÕES POR CARDÁPIO</w:t>
            </w:r>
          </w:p>
        </w:tc>
        <w:tc>
          <w:tcPr>
            <w:tcW w:w="586" w:type="pct"/>
            <w:shd w:val="clear" w:color="auto" w:fill="D9D9D9" w:themeFill="background1" w:themeFillShade="D9"/>
            <w:vAlign w:val="center"/>
          </w:tcPr>
          <w:p w14:paraId="25606CFE" w14:textId="381E074A" w:rsidR="009F7B8D" w:rsidRPr="005759D3" w:rsidRDefault="009F7B8D" w:rsidP="005759D3">
            <w:pPr>
              <w:spacing w:line="240" w:lineRule="auto"/>
              <w:jc w:val="center"/>
              <w:rPr>
                <w:rFonts w:ascii="Arial" w:hAnsi="Arial" w:cs="Arial"/>
                <w:b/>
                <w:sz w:val="22"/>
                <w:szCs w:val="22"/>
              </w:rPr>
            </w:pPr>
            <w:r w:rsidRPr="005759D3">
              <w:rPr>
                <w:rFonts w:ascii="Arial" w:hAnsi="Arial" w:cs="Arial"/>
                <w:b/>
                <w:sz w:val="22"/>
                <w:szCs w:val="22"/>
              </w:rPr>
              <w:br/>
              <w:t>Nº DE REFEIÇÕES DIÁRIAS</w:t>
            </w:r>
          </w:p>
        </w:tc>
        <w:tc>
          <w:tcPr>
            <w:tcW w:w="463" w:type="pct"/>
            <w:shd w:val="clear" w:color="auto" w:fill="D9D9D9" w:themeFill="background1" w:themeFillShade="D9"/>
            <w:vAlign w:val="center"/>
          </w:tcPr>
          <w:p w14:paraId="7F42007F" w14:textId="730A6DC8" w:rsidR="009F7B8D" w:rsidRPr="005759D3" w:rsidRDefault="009F7B8D" w:rsidP="005759D3">
            <w:pPr>
              <w:spacing w:line="240" w:lineRule="auto"/>
              <w:jc w:val="center"/>
              <w:rPr>
                <w:rFonts w:ascii="Arial" w:hAnsi="Arial" w:cs="Arial"/>
                <w:b/>
                <w:sz w:val="22"/>
                <w:szCs w:val="22"/>
              </w:rPr>
            </w:pPr>
            <w:r w:rsidRPr="005759D3">
              <w:rPr>
                <w:rFonts w:ascii="Arial" w:hAnsi="Arial" w:cs="Arial"/>
                <w:b/>
                <w:sz w:val="22"/>
                <w:szCs w:val="22"/>
              </w:rPr>
              <w:t>DIAS LETIVOS</w:t>
            </w:r>
          </w:p>
        </w:tc>
        <w:tc>
          <w:tcPr>
            <w:tcW w:w="586" w:type="pct"/>
            <w:shd w:val="clear" w:color="auto" w:fill="D9D9D9" w:themeFill="background1" w:themeFillShade="D9"/>
            <w:vAlign w:val="center"/>
          </w:tcPr>
          <w:p w14:paraId="2219F921" w14:textId="722291EE" w:rsidR="009F7B8D" w:rsidRPr="005759D3" w:rsidRDefault="009F7B8D" w:rsidP="005759D3">
            <w:pPr>
              <w:spacing w:line="240" w:lineRule="auto"/>
              <w:jc w:val="center"/>
              <w:rPr>
                <w:rFonts w:ascii="Arial" w:hAnsi="Arial" w:cs="Arial"/>
                <w:b/>
                <w:sz w:val="22"/>
                <w:szCs w:val="22"/>
              </w:rPr>
            </w:pPr>
            <w:r w:rsidRPr="005759D3">
              <w:rPr>
                <w:rFonts w:ascii="Arial" w:hAnsi="Arial" w:cs="Arial"/>
                <w:b/>
                <w:sz w:val="22"/>
                <w:szCs w:val="22"/>
              </w:rPr>
              <w:t>TOTAL DE REFEIÇÕES PERÍODO DE 12 MESES</w:t>
            </w:r>
          </w:p>
        </w:tc>
        <w:tc>
          <w:tcPr>
            <w:tcW w:w="509" w:type="pct"/>
            <w:shd w:val="clear" w:color="auto" w:fill="D9D9D9" w:themeFill="background1" w:themeFillShade="D9"/>
            <w:vAlign w:val="center"/>
          </w:tcPr>
          <w:p w14:paraId="59773D87" w14:textId="586DB203" w:rsidR="009F7B8D" w:rsidRPr="005759D3" w:rsidRDefault="009F7B8D" w:rsidP="005759D3">
            <w:pPr>
              <w:spacing w:line="240" w:lineRule="auto"/>
              <w:jc w:val="center"/>
              <w:rPr>
                <w:rFonts w:ascii="Arial" w:hAnsi="Arial" w:cs="Arial"/>
                <w:b/>
                <w:sz w:val="22"/>
                <w:szCs w:val="22"/>
              </w:rPr>
            </w:pPr>
            <w:r w:rsidRPr="005759D3">
              <w:rPr>
                <w:rFonts w:ascii="Arial" w:hAnsi="Arial" w:cs="Arial"/>
                <w:b/>
                <w:sz w:val="22"/>
                <w:szCs w:val="22"/>
              </w:rPr>
              <w:t>VALOR UNITÁRIO POR ITEM</w:t>
            </w:r>
          </w:p>
        </w:tc>
        <w:tc>
          <w:tcPr>
            <w:tcW w:w="586" w:type="pct"/>
            <w:shd w:val="clear" w:color="auto" w:fill="D9D9D9" w:themeFill="background1" w:themeFillShade="D9"/>
            <w:vAlign w:val="center"/>
          </w:tcPr>
          <w:p w14:paraId="75A42890" w14:textId="77777777" w:rsidR="009F7B8D" w:rsidRPr="005759D3" w:rsidRDefault="009F7B8D" w:rsidP="005759D3">
            <w:pPr>
              <w:spacing w:line="240" w:lineRule="auto"/>
              <w:jc w:val="center"/>
              <w:rPr>
                <w:rFonts w:ascii="Arial" w:hAnsi="Arial" w:cs="Arial"/>
                <w:b/>
                <w:sz w:val="22"/>
                <w:szCs w:val="22"/>
              </w:rPr>
            </w:pPr>
            <w:r w:rsidRPr="005759D3">
              <w:rPr>
                <w:rFonts w:ascii="Arial" w:hAnsi="Arial" w:cs="Arial"/>
                <w:b/>
                <w:sz w:val="22"/>
                <w:szCs w:val="22"/>
              </w:rPr>
              <w:t>VALOR UNITÁRIO</w:t>
            </w:r>
          </w:p>
          <w:p w14:paraId="4E805C61" w14:textId="35B520C9" w:rsidR="009F7B8D" w:rsidRPr="005759D3" w:rsidRDefault="009F7B8D" w:rsidP="005759D3">
            <w:pPr>
              <w:spacing w:line="240" w:lineRule="auto"/>
              <w:jc w:val="center"/>
              <w:rPr>
                <w:rFonts w:ascii="Arial" w:hAnsi="Arial" w:cs="Arial"/>
                <w:b/>
                <w:sz w:val="22"/>
                <w:szCs w:val="22"/>
              </w:rPr>
            </w:pPr>
            <w:r w:rsidRPr="005759D3">
              <w:rPr>
                <w:rFonts w:ascii="Arial" w:hAnsi="Arial" w:cs="Arial"/>
                <w:b/>
                <w:sz w:val="22"/>
                <w:szCs w:val="22"/>
              </w:rPr>
              <w:t>(TOTAL DAS REFEIÇÕES</w:t>
            </w:r>
          </w:p>
        </w:tc>
      </w:tr>
      <w:tr w:rsidR="009F7B8D" w:rsidRPr="005759D3" w14:paraId="57131DEC" w14:textId="77777777" w:rsidTr="005759D3">
        <w:tc>
          <w:tcPr>
            <w:tcW w:w="373" w:type="pct"/>
            <w:vAlign w:val="center"/>
          </w:tcPr>
          <w:p w14:paraId="0DC556D3" w14:textId="3FAF1FCF"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1</w:t>
            </w:r>
          </w:p>
        </w:tc>
        <w:tc>
          <w:tcPr>
            <w:tcW w:w="764" w:type="pct"/>
            <w:vAlign w:val="center"/>
          </w:tcPr>
          <w:p w14:paraId="4F84DED8" w14:textId="3C6424F6"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EDUCAÇÃO INFANTIL DE 0 A 4 MESES</w:t>
            </w:r>
          </w:p>
        </w:tc>
        <w:tc>
          <w:tcPr>
            <w:tcW w:w="545" w:type="pct"/>
            <w:vAlign w:val="center"/>
          </w:tcPr>
          <w:p w14:paraId="66A0838A" w14:textId="68EAC642"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18</w:t>
            </w:r>
          </w:p>
        </w:tc>
        <w:tc>
          <w:tcPr>
            <w:tcW w:w="586" w:type="pct"/>
            <w:vAlign w:val="center"/>
          </w:tcPr>
          <w:p w14:paraId="36E32963" w14:textId="11C4CA77"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5</w:t>
            </w:r>
          </w:p>
        </w:tc>
        <w:tc>
          <w:tcPr>
            <w:tcW w:w="586" w:type="pct"/>
            <w:vAlign w:val="center"/>
          </w:tcPr>
          <w:p w14:paraId="43B79627" w14:textId="03531009"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90</w:t>
            </w:r>
          </w:p>
        </w:tc>
        <w:tc>
          <w:tcPr>
            <w:tcW w:w="463" w:type="pct"/>
            <w:vAlign w:val="center"/>
          </w:tcPr>
          <w:p w14:paraId="7508322D" w14:textId="7086EE40"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200</w:t>
            </w:r>
          </w:p>
        </w:tc>
        <w:tc>
          <w:tcPr>
            <w:tcW w:w="586" w:type="pct"/>
            <w:vAlign w:val="center"/>
          </w:tcPr>
          <w:p w14:paraId="5679EAA6" w14:textId="036F019E"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18000</w:t>
            </w:r>
          </w:p>
        </w:tc>
        <w:tc>
          <w:tcPr>
            <w:tcW w:w="509" w:type="pct"/>
            <w:vAlign w:val="center"/>
          </w:tcPr>
          <w:p w14:paraId="1E2BB75A" w14:textId="77777777" w:rsidR="009F7B8D" w:rsidRPr="005759D3" w:rsidRDefault="009F7B8D" w:rsidP="005759D3">
            <w:pPr>
              <w:spacing w:line="240" w:lineRule="auto"/>
              <w:rPr>
                <w:rFonts w:ascii="Arial" w:hAnsi="Arial" w:cs="Arial"/>
                <w:sz w:val="22"/>
                <w:szCs w:val="22"/>
              </w:rPr>
            </w:pPr>
          </w:p>
        </w:tc>
        <w:tc>
          <w:tcPr>
            <w:tcW w:w="586" w:type="pct"/>
            <w:vAlign w:val="center"/>
          </w:tcPr>
          <w:p w14:paraId="0E25B165" w14:textId="77777777" w:rsidR="009F7B8D" w:rsidRPr="005759D3" w:rsidRDefault="009F7B8D" w:rsidP="005759D3">
            <w:pPr>
              <w:spacing w:line="240" w:lineRule="auto"/>
              <w:rPr>
                <w:rFonts w:ascii="Arial" w:hAnsi="Arial" w:cs="Arial"/>
                <w:sz w:val="22"/>
                <w:szCs w:val="22"/>
              </w:rPr>
            </w:pPr>
          </w:p>
        </w:tc>
      </w:tr>
      <w:tr w:rsidR="009F7B8D" w:rsidRPr="005759D3" w14:paraId="37571F65" w14:textId="77777777" w:rsidTr="005759D3">
        <w:tc>
          <w:tcPr>
            <w:tcW w:w="373" w:type="pct"/>
            <w:vAlign w:val="center"/>
          </w:tcPr>
          <w:p w14:paraId="136FC359" w14:textId="549DC152"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w:t>
            </w:r>
          </w:p>
        </w:tc>
        <w:tc>
          <w:tcPr>
            <w:tcW w:w="764" w:type="pct"/>
            <w:vAlign w:val="center"/>
          </w:tcPr>
          <w:p w14:paraId="5D3BC9C5" w14:textId="430E4619"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EDUCAÇÃO INFANTIL DE 4 A 6 MESES</w:t>
            </w:r>
          </w:p>
        </w:tc>
        <w:tc>
          <w:tcPr>
            <w:tcW w:w="545" w:type="pct"/>
            <w:vAlign w:val="center"/>
          </w:tcPr>
          <w:p w14:paraId="41A5F44A" w14:textId="15A408B9"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20</w:t>
            </w:r>
          </w:p>
        </w:tc>
        <w:tc>
          <w:tcPr>
            <w:tcW w:w="586" w:type="pct"/>
            <w:vAlign w:val="center"/>
          </w:tcPr>
          <w:p w14:paraId="16999540" w14:textId="50EF5A4D"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5</w:t>
            </w:r>
          </w:p>
        </w:tc>
        <w:tc>
          <w:tcPr>
            <w:tcW w:w="586" w:type="pct"/>
            <w:vAlign w:val="center"/>
          </w:tcPr>
          <w:p w14:paraId="1CFF6DFA" w14:textId="434B0813"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100</w:t>
            </w:r>
          </w:p>
        </w:tc>
        <w:tc>
          <w:tcPr>
            <w:tcW w:w="463" w:type="pct"/>
            <w:vAlign w:val="center"/>
          </w:tcPr>
          <w:p w14:paraId="0E2ACC5E" w14:textId="7B754313"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200</w:t>
            </w:r>
          </w:p>
        </w:tc>
        <w:tc>
          <w:tcPr>
            <w:tcW w:w="586" w:type="pct"/>
            <w:vAlign w:val="center"/>
          </w:tcPr>
          <w:p w14:paraId="1AEEDCA3" w14:textId="5C9B1A39"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20000</w:t>
            </w:r>
          </w:p>
        </w:tc>
        <w:tc>
          <w:tcPr>
            <w:tcW w:w="509" w:type="pct"/>
            <w:vAlign w:val="center"/>
          </w:tcPr>
          <w:p w14:paraId="58930C51" w14:textId="77777777" w:rsidR="009F7B8D" w:rsidRPr="005759D3" w:rsidRDefault="009F7B8D" w:rsidP="005759D3">
            <w:pPr>
              <w:spacing w:line="240" w:lineRule="auto"/>
              <w:rPr>
                <w:rFonts w:ascii="Arial" w:hAnsi="Arial" w:cs="Arial"/>
                <w:sz w:val="22"/>
                <w:szCs w:val="22"/>
              </w:rPr>
            </w:pPr>
          </w:p>
        </w:tc>
        <w:tc>
          <w:tcPr>
            <w:tcW w:w="586" w:type="pct"/>
            <w:vAlign w:val="center"/>
          </w:tcPr>
          <w:p w14:paraId="1C4C549F" w14:textId="77777777" w:rsidR="009F7B8D" w:rsidRPr="005759D3" w:rsidRDefault="009F7B8D" w:rsidP="005759D3">
            <w:pPr>
              <w:spacing w:line="240" w:lineRule="auto"/>
              <w:rPr>
                <w:rFonts w:ascii="Arial" w:hAnsi="Arial" w:cs="Arial"/>
                <w:sz w:val="22"/>
                <w:szCs w:val="22"/>
              </w:rPr>
            </w:pPr>
          </w:p>
        </w:tc>
      </w:tr>
      <w:tr w:rsidR="009F7B8D" w:rsidRPr="005759D3" w14:paraId="51C67BC3" w14:textId="77777777" w:rsidTr="005759D3">
        <w:tc>
          <w:tcPr>
            <w:tcW w:w="373" w:type="pct"/>
            <w:vAlign w:val="center"/>
          </w:tcPr>
          <w:p w14:paraId="245C320C" w14:textId="4549F352"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3</w:t>
            </w:r>
          </w:p>
        </w:tc>
        <w:tc>
          <w:tcPr>
            <w:tcW w:w="764" w:type="pct"/>
            <w:vAlign w:val="center"/>
          </w:tcPr>
          <w:p w14:paraId="1551F487" w14:textId="410858DF"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EDUCAÇÃO INFANTIL DE 7 A 11 MESES</w:t>
            </w:r>
          </w:p>
        </w:tc>
        <w:tc>
          <w:tcPr>
            <w:tcW w:w="545" w:type="pct"/>
            <w:vAlign w:val="center"/>
          </w:tcPr>
          <w:p w14:paraId="7FF8AD5A" w14:textId="70A69274"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40</w:t>
            </w:r>
          </w:p>
        </w:tc>
        <w:tc>
          <w:tcPr>
            <w:tcW w:w="586" w:type="pct"/>
            <w:vAlign w:val="center"/>
          </w:tcPr>
          <w:p w14:paraId="021F6257" w14:textId="38181A33"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5</w:t>
            </w:r>
          </w:p>
        </w:tc>
        <w:tc>
          <w:tcPr>
            <w:tcW w:w="586" w:type="pct"/>
            <w:vAlign w:val="center"/>
          </w:tcPr>
          <w:p w14:paraId="090C54D6" w14:textId="52873A9C"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200</w:t>
            </w:r>
          </w:p>
        </w:tc>
        <w:tc>
          <w:tcPr>
            <w:tcW w:w="463" w:type="pct"/>
            <w:vAlign w:val="center"/>
          </w:tcPr>
          <w:p w14:paraId="391F562F" w14:textId="28E06337"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200</w:t>
            </w:r>
          </w:p>
        </w:tc>
        <w:tc>
          <w:tcPr>
            <w:tcW w:w="586" w:type="pct"/>
            <w:vAlign w:val="center"/>
          </w:tcPr>
          <w:p w14:paraId="023A1BA4" w14:textId="1436F73B"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40000</w:t>
            </w:r>
          </w:p>
        </w:tc>
        <w:tc>
          <w:tcPr>
            <w:tcW w:w="509" w:type="pct"/>
            <w:vAlign w:val="center"/>
          </w:tcPr>
          <w:p w14:paraId="0A430D37" w14:textId="77777777" w:rsidR="009F7B8D" w:rsidRPr="005759D3" w:rsidRDefault="009F7B8D" w:rsidP="005759D3">
            <w:pPr>
              <w:spacing w:line="240" w:lineRule="auto"/>
              <w:rPr>
                <w:rFonts w:ascii="Arial" w:hAnsi="Arial" w:cs="Arial"/>
                <w:sz w:val="22"/>
                <w:szCs w:val="22"/>
              </w:rPr>
            </w:pPr>
          </w:p>
        </w:tc>
        <w:tc>
          <w:tcPr>
            <w:tcW w:w="586" w:type="pct"/>
            <w:vAlign w:val="center"/>
          </w:tcPr>
          <w:p w14:paraId="495EB805" w14:textId="77777777" w:rsidR="009F7B8D" w:rsidRPr="005759D3" w:rsidRDefault="009F7B8D" w:rsidP="005759D3">
            <w:pPr>
              <w:spacing w:line="240" w:lineRule="auto"/>
              <w:rPr>
                <w:rFonts w:ascii="Arial" w:hAnsi="Arial" w:cs="Arial"/>
                <w:sz w:val="22"/>
                <w:szCs w:val="22"/>
              </w:rPr>
            </w:pPr>
          </w:p>
        </w:tc>
      </w:tr>
      <w:tr w:rsidR="009F7B8D" w:rsidRPr="005759D3" w14:paraId="0304F807" w14:textId="77777777" w:rsidTr="005759D3">
        <w:tc>
          <w:tcPr>
            <w:tcW w:w="373" w:type="pct"/>
            <w:vAlign w:val="center"/>
          </w:tcPr>
          <w:p w14:paraId="4686BE3B" w14:textId="1BB75D5D"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4</w:t>
            </w:r>
          </w:p>
        </w:tc>
        <w:tc>
          <w:tcPr>
            <w:tcW w:w="764" w:type="pct"/>
            <w:vAlign w:val="center"/>
          </w:tcPr>
          <w:p w14:paraId="27AABEAA" w14:textId="648584D6"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EDUCAÇÃO INFANTIL ACIMA DE 1 ANO</w:t>
            </w:r>
          </w:p>
        </w:tc>
        <w:tc>
          <w:tcPr>
            <w:tcW w:w="545" w:type="pct"/>
            <w:vAlign w:val="center"/>
          </w:tcPr>
          <w:p w14:paraId="3A3CC7D5" w14:textId="247874DC"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380</w:t>
            </w:r>
          </w:p>
        </w:tc>
        <w:tc>
          <w:tcPr>
            <w:tcW w:w="586" w:type="pct"/>
            <w:vAlign w:val="center"/>
          </w:tcPr>
          <w:p w14:paraId="48CB0D85" w14:textId="22B8B09E"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4</w:t>
            </w:r>
          </w:p>
        </w:tc>
        <w:tc>
          <w:tcPr>
            <w:tcW w:w="586" w:type="pct"/>
            <w:vAlign w:val="center"/>
          </w:tcPr>
          <w:p w14:paraId="30D28AAC" w14:textId="095F34C7"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1520</w:t>
            </w:r>
          </w:p>
        </w:tc>
        <w:tc>
          <w:tcPr>
            <w:tcW w:w="463" w:type="pct"/>
            <w:vAlign w:val="center"/>
          </w:tcPr>
          <w:p w14:paraId="181EBCC8" w14:textId="6481D2A7"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200</w:t>
            </w:r>
          </w:p>
        </w:tc>
        <w:tc>
          <w:tcPr>
            <w:tcW w:w="586" w:type="pct"/>
            <w:vAlign w:val="center"/>
          </w:tcPr>
          <w:p w14:paraId="6E3D0564" w14:textId="3238863D"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304000</w:t>
            </w:r>
          </w:p>
        </w:tc>
        <w:tc>
          <w:tcPr>
            <w:tcW w:w="509" w:type="pct"/>
            <w:vAlign w:val="center"/>
          </w:tcPr>
          <w:p w14:paraId="3604CB22" w14:textId="77777777" w:rsidR="009F7B8D" w:rsidRPr="005759D3" w:rsidRDefault="009F7B8D" w:rsidP="005759D3">
            <w:pPr>
              <w:spacing w:line="240" w:lineRule="auto"/>
              <w:rPr>
                <w:rFonts w:ascii="Arial" w:hAnsi="Arial" w:cs="Arial"/>
                <w:sz w:val="22"/>
                <w:szCs w:val="22"/>
              </w:rPr>
            </w:pPr>
          </w:p>
        </w:tc>
        <w:tc>
          <w:tcPr>
            <w:tcW w:w="586" w:type="pct"/>
            <w:vAlign w:val="center"/>
          </w:tcPr>
          <w:p w14:paraId="70F1B04A" w14:textId="77777777" w:rsidR="009F7B8D" w:rsidRPr="005759D3" w:rsidRDefault="009F7B8D" w:rsidP="005759D3">
            <w:pPr>
              <w:spacing w:line="240" w:lineRule="auto"/>
              <w:rPr>
                <w:rFonts w:ascii="Arial" w:hAnsi="Arial" w:cs="Arial"/>
                <w:sz w:val="22"/>
                <w:szCs w:val="22"/>
              </w:rPr>
            </w:pPr>
          </w:p>
        </w:tc>
      </w:tr>
      <w:tr w:rsidR="009F7B8D" w:rsidRPr="005759D3" w14:paraId="49A39A3B" w14:textId="77777777" w:rsidTr="005759D3">
        <w:tc>
          <w:tcPr>
            <w:tcW w:w="373" w:type="pct"/>
            <w:vAlign w:val="center"/>
          </w:tcPr>
          <w:p w14:paraId="70ABE2CE" w14:textId="3D828DA7"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5</w:t>
            </w:r>
          </w:p>
        </w:tc>
        <w:tc>
          <w:tcPr>
            <w:tcW w:w="764" w:type="pct"/>
            <w:vAlign w:val="center"/>
          </w:tcPr>
          <w:p w14:paraId="1DB9F421" w14:textId="72A4E44C"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PRÉ ESCOLA</w:t>
            </w:r>
          </w:p>
        </w:tc>
        <w:tc>
          <w:tcPr>
            <w:tcW w:w="545" w:type="pct"/>
            <w:vAlign w:val="center"/>
          </w:tcPr>
          <w:p w14:paraId="0D28F6DF" w14:textId="3C27E919"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1450</w:t>
            </w:r>
          </w:p>
        </w:tc>
        <w:tc>
          <w:tcPr>
            <w:tcW w:w="586" w:type="pct"/>
            <w:vAlign w:val="center"/>
          </w:tcPr>
          <w:p w14:paraId="77938121" w14:textId="2C5FB57B"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br/>
              <w:t>1</w:t>
            </w:r>
          </w:p>
        </w:tc>
        <w:tc>
          <w:tcPr>
            <w:tcW w:w="586" w:type="pct"/>
            <w:vAlign w:val="center"/>
          </w:tcPr>
          <w:p w14:paraId="70CDD110" w14:textId="5DE0277B"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1450</w:t>
            </w:r>
          </w:p>
        </w:tc>
        <w:tc>
          <w:tcPr>
            <w:tcW w:w="463" w:type="pct"/>
            <w:vAlign w:val="center"/>
          </w:tcPr>
          <w:p w14:paraId="22DA393E" w14:textId="7B577072"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200</w:t>
            </w:r>
          </w:p>
        </w:tc>
        <w:tc>
          <w:tcPr>
            <w:tcW w:w="586" w:type="pct"/>
            <w:vAlign w:val="center"/>
          </w:tcPr>
          <w:p w14:paraId="28D2BEB1" w14:textId="6BC83FBB"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290000</w:t>
            </w:r>
          </w:p>
        </w:tc>
        <w:tc>
          <w:tcPr>
            <w:tcW w:w="509" w:type="pct"/>
            <w:vAlign w:val="center"/>
          </w:tcPr>
          <w:p w14:paraId="37EA447F" w14:textId="77777777" w:rsidR="009F7B8D" w:rsidRPr="005759D3" w:rsidRDefault="009F7B8D" w:rsidP="005759D3">
            <w:pPr>
              <w:spacing w:line="240" w:lineRule="auto"/>
              <w:rPr>
                <w:rFonts w:ascii="Arial" w:hAnsi="Arial" w:cs="Arial"/>
                <w:sz w:val="22"/>
                <w:szCs w:val="22"/>
              </w:rPr>
            </w:pPr>
          </w:p>
        </w:tc>
        <w:tc>
          <w:tcPr>
            <w:tcW w:w="586" w:type="pct"/>
            <w:vAlign w:val="center"/>
          </w:tcPr>
          <w:p w14:paraId="31529ED2" w14:textId="77777777" w:rsidR="009F7B8D" w:rsidRPr="005759D3" w:rsidRDefault="009F7B8D" w:rsidP="005759D3">
            <w:pPr>
              <w:spacing w:line="240" w:lineRule="auto"/>
              <w:rPr>
                <w:rFonts w:ascii="Arial" w:hAnsi="Arial" w:cs="Arial"/>
                <w:sz w:val="22"/>
                <w:szCs w:val="22"/>
              </w:rPr>
            </w:pPr>
          </w:p>
        </w:tc>
      </w:tr>
      <w:tr w:rsidR="009F7B8D" w:rsidRPr="005759D3" w14:paraId="418CF432" w14:textId="77777777" w:rsidTr="005759D3">
        <w:tc>
          <w:tcPr>
            <w:tcW w:w="373" w:type="pct"/>
            <w:vAlign w:val="center"/>
          </w:tcPr>
          <w:p w14:paraId="2460AF43" w14:textId="7C41C77D"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6</w:t>
            </w:r>
          </w:p>
        </w:tc>
        <w:tc>
          <w:tcPr>
            <w:tcW w:w="764" w:type="pct"/>
            <w:vAlign w:val="center"/>
          </w:tcPr>
          <w:p w14:paraId="3A7AD3CB" w14:textId="028F0F9C"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ENSINO FUNDAMENTAL, AEE E NOA</w:t>
            </w:r>
          </w:p>
        </w:tc>
        <w:tc>
          <w:tcPr>
            <w:tcW w:w="545" w:type="pct"/>
            <w:vAlign w:val="center"/>
          </w:tcPr>
          <w:p w14:paraId="2C307169" w14:textId="6226415E"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4890</w:t>
            </w:r>
          </w:p>
        </w:tc>
        <w:tc>
          <w:tcPr>
            <w:tcW w:w="586" w:type="pct"/>
            <w:vAlign w:val="center"/>
          </w:tcPr>
          <w:p w14:paraId="597B9B57" w14:textId="212A29E6"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1</w:t>
            </w:r>
          </w:p>
        </w:tc>
        <w:tc>
          <w:tcPr>
            <w:tcW w:w="586" w:type="pct"/>
            <w:vAlign w:val="center"/>
          </w:tcPr>
          <w:p w14:paraId="76033C68" w14:textId="3F059CA7"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4890</w:t>
            </w:r>
          </w:p>
        </w:tc>
        <w:tc>
          <w:tcPr>
            <w:tcW w:w="463" w:type="pct"/>
            <w:vAlign w:val="center"/>
          </w:tcPr>
          <w:p w14:paraId="75315FE2" w14:textId="1E87E16F"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200</w:t>
            </w:r>
          </w:p>
        </w:tc>
        <w:tc>
          <w:tcPr>
            <w:tcW w:w="586" w:type="pct"/>
            <w:vAlign w:val="center"/>
          </w:tcPr>
          <w:p w14:paraId="023855EB" w14:textId="1B5FC145"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978000</w:t>
            </w:r>
          </w:p>
        </w:tc>
        <w:tc>
          <w:tcPr>
            <w:tcW w:w="509" w:type="pct"/>
            <w:vAlign w:val="center"/>
          </w:tcPr>
          <w:p w14:paraId="4644D2BD" w14:textId="77777777" w:rsidR="009F7B8D" w:rsidRPr="005759D3" w:rsidRDefault="009F7B8D" w:rsidP="005759D3">
            <w:pPr>
              <w:spacing w:line="240" w:lineRule="auto"/>
              <w:rPr>
                <w:rFonts w:ascii="Arial" w:hAnsi="Arial" w:cs="Arial"/>
                <w:sz w:val="22"/>
                <w:szCs w:val="22"/>
              </w:rPr>
            </w:pPr>
          </w:p>
        </w:tc>
        <w:tc>
          <w:tcPr>
            <w:tcW w:w="586" w:type="pct"/>
            <w:vAlign w:val="center"/>
          </w:tcPr>
          <w:p w14:paraId="5955899B" w14:textId="77777777" w:rsidR="009F7B8D" w:rsidRPr="005759D3" w:rsidRDefault="009F7B8D" w:rsidP="005759D3">
            <w:pPr>
              <w:spacing w:line="240" w:lineRule="auto"/>
              <w:rPr>
                <w:rFonts w:ascii="Arial" w:hAnsi="Arial" w:cs="Arial"/>
                <w:sz w:val="22"/>
                <w:szCs w:val="22"/>
              </w:rPr>
            </w:pPr>
          </w:p>
        </w:tc>
      </w:tr>
      <w:tr w:rsidR="009F7B8D" w:rsidRPr="005759D3" w14:paraId="0C34940F" w14:textId="77777777" w:rsidTr="005759D3">
        <w:tc>
          <w:tcPr>
            <w:tcW w:w="373" w:type="pct"/>
            <w:vAlign w:val="center"/>
          </w:tcPr>
          <w:p w14:paraId="578109CA" w14:textId="4386407E"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7</w:t>
            </w:r>
          </w:p>
        </w:tc>
        <w:tc>
          <w:tcPr>
            <w:tcW w:w="764" w:type="pct"/>
            <w:vAlign w:val="center"/>
          </w:tcPr>
          <w:p w14:paraId="68AC9D8E" w14:textId="1065061B"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LANCHES EXTRAS</w:t>
            </w:r>
          </w:p>
        </w:tc>
        <w:tc>
          <w:tcPr>
            <w:tcW w:w="545" w:type="pct"/>
            <w:vAlign w:val="center"/>
          </w:tcPr>
          <w:p w14:paraId="0C616C3E" w14:textId="0EA7F59B"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6</w:t>
            </w:r>
          </w:p>
        </w:tc>
        <w:tc>
          <w:tcPr>
            <w:tcW w:w="586" w:type="pct"/>
            <w:vAlign w:val="center"/>
          </w:tcPr>
          <w:p w14:paraId="1082428B" w14:textId="5C85ECD6"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1</w:t>
            </w:r>
          </w:p>
        </w:tc>
        <w:tc>
          <w:tcPr>
            <w:tcW w:w="586" w:type="pct"/>
            <w:vAlign w:val="center"/>
          </w:tcPr>
          <w:p w14:paraId="703F94ED" w14:textId="36BD092E"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6</w:t>
            </w:r>
          </w:p>
        </w:tc>
        <w:tc>
          <w:tcPr>
            <w:tcW w:w="463" w:type="pct"/>
            <w:vAlign w:val="center"/>
          </w:tcPr>
          <w:p w14:paraId="52413E69" w14:textId="0D15F5EB"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200</w:t>
            </w:r>
          </w:p>
        </w:tc>
        <w:tc>
          <w:tcPr>
            <w:tcW w:w="586" w:type="pct"/>
            <w:vAlign w:val="center"/>
          </w:tcPr>
          <w:p w14:paraId="2C0414CB" w14:textId="2D42C841"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1200</w:t>
            </w:r>
          </w:p>
        </w:tc>
        <w:tc>
          <w:tcPr>
            <w:tcW w:w="509" w:type="pct"/>
            <w:vAlign w:val="center"/>
          </w:tcPr>
          <w:p w14:paraId="339E70A3" w14:textId="77777777" w:rsidR="009F7B8D" w:rsidRPr="005759D3" w:rsidRDefault="009F7B8D" w:rsidP="005759D3">
            <w:pPr>
              <w:spacing w:line="240" w:lineRule="auto"/>
              <w:rPr>
                <w:rFonts w:ascii="Arial" w:hAnsi="Arial" w:cs="Arial"/>
                <w:sz w:val="22"/>
                <w:szCs w:val="22"/>
              </w:rPr>
            </w:pPr>
          </w:p>
        </w:tc>
        <w:tc>
          <w:tcPr>
            <w:tcW w:w="586" w:type="pct"/>
            <w:vAlign w:val="center"/>
          </w:tcPr>
          <w:p w14:paraId="6053DC3A" w14:textId="77777777" w:rsidR="009F7B8D" w:rsidRPr="005759D3" w:rsidRDefault="009F7B8D" w:rsidP="005759D3">
            <w:pPr>
              <w:spacing w:line="240" w:lineRule="auto"/>
              <w:rPr>
                <w:rFonts w:ascii="Arial" w:hAnsi="Arial" w:cs="Arial"/>
                <w:sz w:val="22"/>
                <w:szCs w:val="22"/>
              </w:rPr>
            </w:pPr>
          </w:p>
        </w:tc>
      </w:tr>
      <w:tr w:rsidR="009F7B8D" w:rsidRPr="005759D3" w14:paraId="34703351" w14:textId="77777777" w:rsidTr="005759D3">
        <w:tc>
          <w:tcPr>
            <w:tcW w:w="373" w:type="pct"/>
            <w:vAlign w:val="center"/>
          </w:tcPr>
          <w:p w14:paraId="41F95636" w14:textId="4F6D7C3F"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8</w:t>
            </w:r>
          </w:p>
        </w:tc>
        <w:tc>
          <w:tcPr>
            <w:tcW w:w="764" w:type="pct"/>
            <w:vAlign w:val="center"/>
          </w:tcPr>
          <w:p w14:paraId="156D4065" w14:textId="36446437"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EDUCAÇÃO DE JOVENS E ADULTOS</w:t>
            </w:r>
          </w:p>
        </w:tc>
        <w:tc>
          <w:tcPr>
            <w:tcW w:w="545" w:type="pct"/>
            <w:vAlign w:val="center"/>
          </w:tcPr>
          <w:p w14:paraId="1B4C0FF3" w14:textId="78C557F6"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250</w:t>
            </w:r>
          </w:p>
        </w:tc>
        <w:tc>
          <w:tcPr>
            <w:tcW w:w="586" w:type="pct"/>
            <w:vAlign w:val="center"/>
          </w:tcPr>
          <w:p w14:paraId="500CAC07" w14:textId="45CC6B3B"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1</w:t>
            </w:r>
          </w:p>
        </w:tc>
        <w:tc>
          <w:tcPr>
            <w:tcW w:w="586" w:type="pct"/>
            <w:vAlign w:val="center"/>
          </w:tcPr>
          <w:p w14:paraId="11305EB7" w14:textId="61FCB51D"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250</w:t>
            </w:r>
          </w:p>
        </w:tc>
        <w:tc>
          <w:tcPr>
            <w:tcW w:w="463" w:type="pct"/>
            <w:vAlign w:val="center"/>
          </w:tcPr>
          <w:p w14:paraId="07AE419D" w14:textId="4CEA4C40"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200</w:t>
            </w:r>
          </w:p>
        </w:tc>
        <w:tc>
          <w:tcPr>
            <w:tcW w:w="586" w:type="pct"/>
            <w:vAlign w:val="center"/>
          </w:tcPr>
          <w:p w14:paraId="4317E12D" w14:textId="537C0C6A" w:rsidR="009F7B8D" w:rsidRPr="005759D3" w:rsidRDefault="009F7B8D" w:rsidP="005759D3">
            <w:pPr>
              <w:spacing w:line="240" w:lineRule="auto"/>
              <w:jc w:val="center"/>
              <w:rPr>
                <w:rFonts w:ascii="Arial" w:hAnsi="Arial" w:cs="Arial"/>
                <w:sz w:val="22"/>
                <w:szCs w:val="22"/>
              </w:rPr>
            </w:pPr>
            <w:r w:rsidRPr="005759D3">
              <w:rPr>
                <w:rFonts w:ascii="Arial" w:hAnsi="Arial" w:cs="Arial"/>
                <w:sz w:val="22"/>
                <w:szCs w:val="22"/>
              </w:rPr>
              <w:t>50000</w:t>
            </w:r>
          </w:p>
        </w:tc>
        <w:tc>
          <w:tcPr>
            <w:tcW w:w="509" w:type="pct"/>
            <w:vAlign w:val="center"/>
          </w:tcPr>
          <w:p w14:paraId="06265D95" w14:textId="77777777" w:rsidR="009F7B8D" w:rsidRPr="005759D3" w:rsidRDefault="009F7B8D" w:rsidP="005759D3">
            <w:pPr>
              <w:spacing w:line="240" w:lineRule="auto"/>
              <w:rPr>
                <w:rFonts w:ascii="Arial" w:hAnsi="Arial" w:cs="Arial"/>
                <w:sz w:val="22"/>
                <w:szCs w:val="22"/>
              </w:rPr>
            </w:pPr>
          </w:p>
        </w:tc>
        <w:tc>
          <w:tcPr>
            <w:tcW w:w="586" w:type="pct"/>
            <w:vAlign w:val="center"/>
          </w:tcPr>
          <w:p w14:paraId="08E0D5A1" w14:textId="77777777" w:rsidR="009F7B8D" w:rsidRPr="005759D3" w:rsidRDefault="009F7B8D" w:rsidP="005759D3">
            <w:pPr>
              <w:spacing w:line="240" w:lineRule="auto"/>
              <w:rPr>
                <w:rFonts w:ascii="Arial" w:hAnsi="Arial" w:cs="Arial"/>
                <w:sz w:val="22"/>
                <w:szCs w:val="22"/>
              </w:rPr>
            </w:pPr>
          </w:p>
        </w:tc>
      </w:tr>
      <w:tr w:rsidR="009F7B8D" w:rsidRPr="005759D3" w14:paraId="7C2F738F" w14:textId="77777777" w:rsidTr="005759D3">
        <w:tc>
          <w:tcPr>
            <w:tcW w:w="4414" w:type="pct"/>
            <w:gridSpan w:val="8"/>
            <w:vAlign w:val="center"/>
          </w:tcPr>
          <w:p w14:paraId="50015007" w14:textId="486F588D" w:rsidR="009F7B8D" w:rsidRPr="005759D3" w:rsidRDefault="009F7B8D" w:rsidP="005759D3">
            <w:pPr>
              <w:spacing w:line="240" w:lineRule="auto"/>
              <w:jc w:val="right"/>
              <w:rPr>
                <w:rFonts w:ascii="Arial" w:hAnsi="Arial" w:cs="Arial"/>
                <w:b/>
                <w:sz w:val="22"/>
                <w:szCs w:val="22"/>
              </w:rPr>
            </w:pPr>
            <w:r w:rsidRPr="005759D3">
              <w:rPr>
                <w:rFonts w:ascii="Arial" w:hAnsi="Arial" w:cs="Arial"/>
                <w:b/>
                <w:sz w:val="22"/>
                <w:szCs w:val="22"/>
              </w:rPr>
              <w:t>VALOR TOTAL GLOBAL</w:t>
            </w:r>
          </w:p>
        </w:tc>
        <w:tc>
          <w:tcPr>
            <w:tcW w:w="586" w:type="pct"/>
            <w:vAlign w:val="center"/>
          </w:tcPr>
          <w:p w14:paraId="5D680FB5" w14:textId="77777777" w:rsidR="009F7B8D" w:rsidRPr="005759D3" w:rsidRDefault="009F7B8D" w:rsidP="005759D3">
            <w:pPr>
              <w:spacing w:line="240" w:lineRule="auto"/>
              <w:rPr>
                <w:rFonts w:ascii="Arial" w:hAnsi="Arial" w:cs="Arial"/>
                <w:sz w:val="22"/>
                <w:szCs w:val="22"/>
              </w:rPr>
            </w:pPr>
          </w:p>
        </w:tc>
      </w:tr>
    </w:tbl>
    <w:p w14:paraId="63445439" w14:textId="77777777" w:rsidR="00DB636A" w:rsidRPr="00AC17D5" w:rsidRDefault="00DB636A" w:rsidP="00AC17D5">
      <w:pPr>
        <w:pStyle w:val="Ttulo91"/>
        <w:numPr>
          <w:ilvl w:val="8"/>
          <w:numId w:val="1"/>
        </w:numPr>
        <w:spacing w:line="360" w:lineRule="auto"/>
        <w:jc w:val="both"/>
        <w:rPr>
          <w:b/>
          <w:i w:val="0"/>
          <w:sz w:val="22"/>
          <w:szCs w:val="22"/>
        </w:rPr>
      </w:pPr>
    </w:p>
    <w:p w14:paraId="61B8ADD3" w14:textId="77777777" w:rsidR="00DB636A" w:rsidRPr="00AC17D5" w:rsidRDefault="00DB636A" w:rsidP="00AC17D5">
      <w:pPr>
        <w:rPr>
          <w:rFonts w:ascii="Arial" w:hAnsi="Arial" w:cs="Arial"/>
          <w:sz w:val="22"/>
          <w:szCs w:val="22"/>
        </w:rPr>
      </w:pPr>
    </w:p>
    <w:p w14:paraId="3CC1130D" w14:textId="77777777" w:rsidR="00DB636A" w:rsidRPr="00AC17D5" w:rsidRDefault="00DB636A" w:rsidP="00AC17D5">
      <w:pPr>
        <w:rPr>
          <w:rFonts w:ascii="Arial" w:hAnsi="Arial" w:cs="Arial"/>
          <w:sz w:val="22"/>
          <w:szCs w:val="22"/>
        </w:rPr>
      </w:pPr>
    </w:p>
    <w:p w14:paraId="411CF51E" w14:textId="77777777" w:rsidR="00D501A4" w:rsidRPr="00AC17D5" w:rsidRDefault="00D501A4" w:rsidP="00AC17D5">
      <w:pPr>
        <w:widowControl/>
        <w:suppressAutoHyphens w:val="0"/>
        <w:spacing w:line="259" w:lineRule="auto"/>
        <w:textAlignment w:val="auto"/>
        <w:rPr>
          <w:rFonts w:ascii="Arial" w:hAnsi="Arial" w:cs="Arial"/>
          <w:b/>
          <w:sz w:val="22"/>
          <w:szCs w:val="22"/>
        </w:rPr>
      </w:pPr>
      <w:r w:rsidRPr="00AC17D5">
        <w:rPr>
          <w:rFonts w:ascii="Arial" w:hAnsi="Arial" w:cs="Arial"/>
          <w:b/>
          <w:i/>
          <w:sz w:val="22"/>
          <w:szCs w:val="22"/>
        </w:rPr>
        <w:br w:type="page"/>
      </w:r>
    </w:p>
    <w:p w14:paraId="4A2E3EBB" w14:textId="6B0BDCA7" w:rsidR="000D2482" w:rsidRPr="00AC17D5" w:rsidRDefault="000D2482" w:rsidP="00AC17D5">
      <w:pPr>
        <w:pStyle w:val="Ttulo91"/>
        <w:numPr>
          <w:ilvl w:val="8"/>
          <w:numId w:val="1"/>
        </w:numPr>
        <w:spacing w:line="360" w:lineRule="auto"/>
        <w:rPr>
          <w:b/>
          <w:i w:val="0"/>
          <w:sz w:val="22"/>
          <w:szCs w:val="22"/>
        </w:rPr>
      </w:pPr>
      <w:r w:rsidRPr="00AC17D5">
        <w:rPr>
          <w:b/>
          <w:i w:val="0"/>
          <w:sz w:val="22"/>
          <w:szCs w:val="22"/>
        </w:rPr>
        <w:lastRenderedPageBreak/>
        <w:t>ANEXO II</w:t>
      </w:r>
    </w:p>
    <w:p w14:paraId="6B296C5D" w14:textId="375F4B07" w:rsidR="000D2482" w:rsidRPr="00AC17D5" w:rsidRDefault="000D2482"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 xml:space="preserve">PROCESSO LICITATÓRIO Nº </w:t>
      </w:r>
      <w:r w:rsidR="00EA6855" w:rsidRPr="00AC17D5">
        <w:rPr>
          <w:rFonts w:ascii="Arial" w:hAnsi="Arial" w:cs="Arial"/>
          <w:b/>
          <w:sz w:val="22"/>
          <w:szCs w:val="22"/>
        </w:rPr>
        <w:t>224</w:t>
      </w:r>
      <w:r w:rsidRPr="00AC17D5">
        <w:rPr>
          <w:rFonts w:ascii="Arial" w:hAnsi="Arial" w:cs="Arial"/>
          <w:b/>
          <w:sz w:val="22"/>
          <w:szCs w:val="22"/>
        </w:rPr>
        <w:t>/2018</w:t>
      </w:r>
    </w:p>
    <w:p w14:paraId="2F2F2339" w14:textId="3C9011B9"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t>PREGÃO PRESENCIAL Nº 1</w:t>
      </w:r>
      <w:r w:rsidR="00EA6855" w:rsidRPr="00AC17D5">
        <w:rPr>
          <w:rFonts w:ascii="Arial" w:hAnsi="Arial" w:cs="Arial"/>
          <w:b/>
          <w:sz w:val="22"/>
          <w:szCs w:val="22"/>
        </w:rPr>
        <w:t>51</w:t>
      </w:r>
      <w:r w:rsidRPr="00AC17D5">
        <w:rPr>
          <w:rFonts w:ascii="Arial" w:hAnsi="Arial" w:cs="Arial"/>
          <w:b/>
          <w:sz w:val="22"/>
          <w:szCs w:val="22"/>
        </w:rPr>
        <w:t xml:space="preserve">/2018 </w:t>
      </w:r>
    </w:p>
    <w:p w14:paraId="3E6709DD" w14:textId="77777777" w:rsidR="000D2482" w:rsidRPr="00AC17D5" w:rsidRDefault="000D2482" w:rsidP="00AC17D5">
      <w:pPr>
        <w:spacing w:line="360" w:lineRule="auto"/>
        <w:jc w:val="both"/>
        <w:rPr>
          <w:rFonts w:ascii="Arial" w:hAnsi="Arial" w:cs="Arial"/>
          <w:b/>
          <w:sz w:val="22"/>
          <w:szCs w:val="22"/>
        </w:rPr>
      </w:pPr>
    </w:p>
    <w:p w14:paraId="11F23A0E" w14:textId="77777777" w:rsidR="000D2482" w:rsidRPr="00AC17D5" w:rsidRDefault="000D2482" w:rsidP="00AC17D5">
      <w:pPr>
        <w:spacing w:line="360" w:lineRule="auto"/>
        <w:jc w:val="both"/>
        <w:rPr>
          <w:rFonts w:ascii="Arial" w:hAnsi="Arial" w:cs="Arial"/>
          <w:b/>
          <w:sz w:val="22"/>
          <w:szCs w:val="22"/>
        </w:rPr>
      </w:pPr>
    </w:p>
    <w:p w14:paraId="14A9EB9A"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1. DADOS BANCÁRIOS NOME DO BANCO:___________________________</w:t>
      </w:r>
    </w:p>
    <w:p w14:paraId="55C0357B" w14:textId="77777777" w:rsidR="000D2482" w:rsidRPr="00AC17D5" w:rsidRDefault="000D2482" w:rsidP="00AC17D5">
      <w:pPr>
        <w:spacing w:line="360" w:lineRule="auto"/>
        <w:jc w:val="both"/>
        <w:rPr>
          <w:rFonts w:ascii="Arial" w:hAnsi="Arial" w:cs="Arial"/>
          <w:b/>
          <w:sz w:val="22"/>
          <w:szCs w:val="22"/>
        </w:rPr>
      </w:pPr>
    </w:p>
    <w:p w14:paraId="49D094E9"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CIDADE: ____________________</w:t>
      </w:r>
    </w:p>
    <w:p w14:paraId="61ED97B1" w14:textId="77777777" w:rsidR="000D2482" w:rsidRPr="00AC17D5" w:rsidRDefault="000D2482" w:rsidP="00AC17D5">
      <w:pPr>
        <w:spacing w:line="360" w:lineRule="auto"/>
        <w:jc w:val="both"/>
        <w:rPr>
          <w:rFonts w:ascii="Arial" w:hAnsi="Arial" w:cs="Arial"/>
          <w:b/>
          <w:sz w:val="22"/>
          <w:szCs w:val="22"/>
        </w:rPr>
      </w:pPr>
    </w:p>
    <w:p w14:paraId="72E15476"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AGÊNCIA:_________ N.º DA CONTA CORRENTE: _____________________</w:t>
      </w:r>
    </w:p>
    <w:p w14:paraId="49723A0A" w14:textId="77777777" w:rsidR="000D2482" w:rsidRPr="00AC17D5" w:rsidRDefault="000D2482" w:rsidP="00AC17D5">
      <w:pPr>
        <w:spacing w:line="360" w:lineRule="auto"/>
        <w:jc w:val="both"/>
        <w:rPr>
          <w:rFonts w:ascii="Arial" w:hAnsi="Arial" w:cs="Arial"/>
          <w:b/>
          <w:sz w:val="22"/>
          <w:szCs w:val="22"/>
        </w:rPr>
      </w:pPr>
    </w:p>
    <w:p w14:paraId="3E295F2F"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TITULAR DA CONTA CORRENTE: ___________________________________</w:t>
      </w:r>
    </w:p>
    <w:p w14:paraId="543567D6" w14:textId="77777777" w:rsidR="000D2482" w:rsidRPr="00AC17D5" w:rsidRDefault="000D2482" w:rsidP="00AC17D5">
      <w:pPr>
        <w:spacing w:line="360" w:lineRule="auto"/>
        <w:jc w:val="both"/>
        <w:rPr>
          <w:rFonts w:ascii="Arial" w:hAnsi="Arial" w:cs="Arial"/>
          <w:b/>
          <w:sz w:val="22"/>
          <w:szCs w:val="22"/>
        </w:rPr>
      </w:pPr>
    </w:p>
    <w:p w14:paraId="1FDD6DD0"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_________________________________________________________________</w:t>
      </w:r>
    </w:p>
    <w:p w14:paraId="0CCA7BB7" w14:textId="77777777" w:rsidR="000D2482" w:rsidRPr="00AC17D5" w:rsidRDefault="000D2482" w:rsidP="00AC17D5">
      <w:pPr>
        <w:spacing w:line="360" w:lineRule="auto"/>
        <w:jc w:val="both"/>
        <w:rPr>
          <w:rFonts w:ascii="Arial" w:hAnsi="Arial" w:cs="Arial"/>
          <w:b/>
          <w:sz w:val="22"/>
          <w:szCs w:val="22"/>
        </w:rPr>
      </w:pPr>
    </w:p>
    <w:p w14:paraId="4EF8C2F8" w14:textId="77777777" w:rsidR="000D2482" w:rsidRPr="00AC17D5" w:rsidRDefault="000D2482" w:rsidP="00AC17D5">
      <w:pPr>
        <w:spacing w:line="360" w:lineRule="auto"/>
        <w:jc w:val="both"/>
        <w:rPr>
          <w:rFonts w:ascii="Arial" w:hAnsi="Arial" w:cs="Arial"/>
          <w:b/>
          <w:sz w:val="22"/>
          <w:szCs w:val="22"/>
        </w:rPr>
      </w:pPr>
    </w:p>
    <w:p w14:paraId="385C735E"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2. DADOS DO REPRESENTANTE LEGAL</w:t>
      </w:r>
    </w:p>
    <w:p w14:paraId="4DC2BDBB" w14:textId="77777777" w:rsidR="000D2482" w:rsidRPr="00AC17D5" w:rsidRDefault="000D2482" w:rsidP="00AC17D5">
      <w:pPr>
        <w:spacing w:line="360" w:lineRule="auto"/>
        <w:jc w:val="both"/>
        <w:rPr>
          <w:rFonts w:ascii="Arial" w:hAnsi="Arial" w:cs="Arial"/>
          <w:b/>
          <w:sz w:val="22"/>
          <w:szCs w:val="22"/>
        </w:rPr>
      </w:pPr>
    </w:p>
    <w:p w14:paraId="42F58DF1"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NOME COMPLETO: _______________________________________________</w:t>
      </w:r>
    </w:p>
    <w:p w14:paraId="61533CAD" w14:textId="77777777" w:rsidR="000D2482" w:rsidRPr="00AC17D5" w:rsidRDefault="000D2482" w:rsidP="00AC17D5">
      <w:pPr>
        <w:spacing w:line="360" w:lineRule="auto"/>
        <w:jc w:val="both"/>
        <w:rPr>
          <w:rFonts w:ascii="Arial" w:hAnsi="Arial" w:cs="Arial"/>
          <w:b/>
          <w:sz w:val="22"/>
          <w:szCs w:val="22"/>
        </w:rPr>
      </w:pPr>
    </w:p>
    <w:p w14:paraId="514BA8CA"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CARGO OU FUNÇÃO: _____________________________________________</w:t>
      </w:r>
    </w:p>
    <w:p w14:paraId="5E973575" w14:textId="77777777" w:rsidR="000D2482" w:rsidRPr="00AC17D5" w:rsidRDefault="000D2482" w:rsidP="00AC17D5">
      <w:pPr>
        <w:spacing w:line="360" w:lineRule="auto"/>
        <w:jc w:val="both"/>
        <w:rPr>
          <w:rFonts w:ascii="Arial" w:hAnsi="Arial" w:cs="Arial"/>
          <w:b/>
          <w:sz w:val="22"/>
          <w:szCs w:val="22"/>
        </w:rPr>
      </w:pPr>
    </w:p>
    <w:p w14:paraId="69EAAECE" w14:textId="4837BA1C"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IDENTIDADE N.º: _________________________________________________</w:t>
      </w:r>
    </w:p>
    <w:p w14:paraId="6B4104DA" w14:textId="77777777" w:rsidR="000D2482" w:rsidRPr="00AC17D5" w:rsidRDefault="000D2482" w:rsidP="00AC17D5">
      <w:pPr>
        <w:spacing w:line="360" w:lineRule="auto"/>
        <w:jc w:val="both"/>
        <w:rPr>
          <w:rFonts w:ascii="Arial" w:hAnsi="Arial" w:cs="Arial"/>
          <w:b/>
          <w:sz w:val="22"/>
          <w:szCs w:val="22"/>
        </w:rPr>
      </w:pPr>
    </w:p>
    <w:p w14:paraId="38640E3D" w14:textId="7CA1048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CPF/MF N.º: _____________________________________________________</w:t>
      </w:r>
    </w:p>
    <w:p w14:paraId="71831B7D" w14:textId="77777777" w:rsidR="000D2482" w:rsidRPr="00AC17D5" w:rsidRDefault="000D2482" w:rsidP="00AC17D5">
      <w:pPr>
        <w:spacing w:line="360" w:lineRule="auto"/>
        <w:jc w:val="both"/>
        <w:rPr>
          <w:rFonts w:ascii="Arial" w:hAnsi="Arial" w:cs="Arial"/>
          <w:b/>
          <w:sz w:val="22"/>
          <w:szCs w:val="22"/>
        </w:rPr>
      </w:pPr>
    </w:p>
    <w:p w14:paraId="4DC288BD" w14:textId="77777777" w:rsidR="000D2482" w:rsidRPr="00AC17D5" w:rsidRDefault="000D2482" w:rsidP="00AC17D5">
      <w:pPr>
        <w:spacing w:line="360" w:lineRule="auto"/>
        <w:jc w:val="both"/>
        <w:rPr>
          <w:rFonts w:ascii="Arial" w:hAnsi="Arial" w:cs="Arial"/>
          <w:b/>
          <w:sz w:val="22"/>
          <w:szCs w:val="22"/>
        </w:rPr>
      </w:pPr>
      <w:r w:rsidRPr="00AC17D5">
        <w:rPr>
          <w:rFonts w:ascii="Arial" w:hAnsi="Arial" w:cs="Arial"/>
          <w:b/>
          <w:sz w:val="22"/>
          <w:szCs w:val="22"/>
        </w:rPr>
        <w:t>TELEFONE CELULAR E EMAIL PARA CONTATO:______________________</w:t>
      </w:r>
    </w:p>
    <w:p w14:paraId="3B049E17" w14:textId="77777777" w:rsidR="000D2482" w:rsidRPr="00AC17D5" w:rsidRDefault="000D2482" w:rsidP="00AC17D5">
      <w:pPr>
        <w:pStyle w:val="Ttulo61"/>
        <w:numPr>
          <w:ilvl w:val="1"/>
          <w:numId w:val="1"/>
        </w:numPr>
        <w:spacing w:line="276" w:lineRule="auto"/>
        <w:rPr>
          <w:rFonts w:ascii="Arial" w:hAnsi="Arial" w:cs="Arial"/>
          <w:sz w:val="22"/>
          <w:szCs w:val="22"/>
        </w:rPr>
      </w:pPr>
    </w:p>
    <w:p w14:paraId="3B31B39E" w14:textId="77777777" w:rsidR="000D2482" w:rsidRPr="00AC17D5" w:rsidRDefault="000D2482" w:rsidP="00AC17D5">
      <w:pPr>
        <w:pStyle w:val="Ttulo61"/>
        <w:numPr>
          <w:ilvl w:val="5"/>
          <w:numId w:val="1"/>
        </w:numPr>
        <w:spacing w:line="276" w:lineRule="auto"/>
        <w:rPr>
          <w:rFonts w:ascii="Arial" w:hAnsi="Arial" w:cs="Arial"/>
          <w:sz w:val="22"/>
          <w:szCs w:val="22"/>
        </w:rPr>
      </w:pPr>
    </w:p>
    <w:p w14:paraId="7CC49760" w14:textId="77777777" w:rsidR="000D2482" w:rsidRPr="00AC17D5" w:rsidRDefault="000D2482" w:rsidP="00AC17D5">
      <w:pPr>
        <w:pStyle w:val="Ttulo61"/>
        <w:numPr>
          <w:ilvl w:val="5"/>
          <w:numId w:val="1"/>
        </w:numPr>
        <w:spacing w:line="276" w:lineRule="auto"/>
        <w:rPr>
          <w:rFonts w:ascii="Arial" w:hAnsi="Arial" w:cs="Arial"/>
          <w:sz w:val="22"/>
          <w:szCs w:val="22"/>
        </w:rPr>
      </w:pPr>
    </w:p>
    <w:p w14:paraId="1CF03C0F" w14:textId="77777777" w:rsidR="000D2482" w:rsidRPr="00AC17D5" w:rsidRDefault="000D2482" w:rsidP="00AC17D5">
      <w:pPr>
        <w:pStyle w:val="Ttulo61"/>
        <w:numPr>
          <w:ilvl w:val="5"/>
          <w:numId w:val="1"/>
        </w:numPr>
        <w:spacing w:line="360" w:lineRule="auto"/>
        <w:rPr>
          <w:rFonts w:ascii="Arial" w:hAnsi="Arial" w:cs="Arial"/>
          <w:sz w:val="22"/>
          <w:szCs w:val="22"/>
        </w:rPr>
      </w:pPr>
    </w:p>
    <w:p w14:paraId="473CBA6E" w14:textId="77777777" w:rsidR="000D2482" w:rsidRPr="00AC17D5" w:rsidRDefault="000D2482" w:rsidP="00AC17D5">
      <w:pPr>
        <w:pStyle w:val="Ttulo61"/>
        <w:spacing w:line="360" w:lineRule="auto"/>
        <w:rPr>
          <w:rFonts w:ascii="Arial" w:hAnsi="Arial" w:cs="Arial"/>
          <w:sz w:val="22"/>
          <w:szCs w:val="22"/>
        </w:rPr>
      </w:pPr>
      <w:r w:rsidRPr="00AC17D5">
        <w:rPr>
          <w:rFonts w:ascii="Arial" w:hAnsi="Arial" w:cs="Arial"/>
          <w:sz w:val="22"/>
          <w:szCs w:val="22"/>
        </w:rPr>
        <w:br w:type="page"/>
      </w:r>
    </w:p>
    <w:p w14:paraId="7FC8E387" w14:textId="77777777" w:rsidR="000D2482" w:rsidRPr="00AC17D5" w:rsidRDefault="000D2482" w:rsidP="00AC17D5">
      <w:pPr>
        <w:pStyle w:val="Ttulo61"/>
        <w:numPr>
          <w:ilvl w:val="5"/>
          <w:numId w:val="1"/>
        </w:numPr>
        <w:spacing w:line="360" w:lineRule="auto"/>
        <w:rPr>
          <w:rFonts w:ascii="Arial" w:hAnsi="Arial" w:cs="Arial"/>
          <w:sz w:val="22"/>
          <w:szCs w:val="22"/>
        </w:rPr>
      </w:pPr>
      <w:r w:rsidRPr="00AC17D5">
        <w:rPr>
          <w:rFonts w:ascii="Arial" w:hAnsi="Arial" w:cs="Arial"/>
          <w:sz w:val="22"/>
          <w:szCs w:val="22"/>
        </w:rPr>
        <w:lastRenderedPageBreak/>
        <w:t>ANEXO III</w:t>
      </w:r>
    </w:p>
    <w:p w14:paraId="58CD9C84" w14:textId="681D0ECB"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t xml:space="preserve">PROCESSO LICITATÓRIO Nº </w:t>
      </w:r>
      <w:r w:rsidR="00EA6855" w:rsidRPr="00AC17D5">
        <w:rPr>
          <w:rFonts w:ascii="Arial" w:hAnsi="Arial" w:cs="Arial"/>
          <w:b/>
          <w:sz w:val="22"/>
          <w:szCs w:val="22"/>
        </w:rPr>
        <w:t>224</w:t>
      </w:r>
      <w:r w:rsidRPr="00AC17D5">
        <w:rPr>
          <w:rFonts w:ascii="Arial" w:hAnsi="Arial" w:cs="Arial"/>
          <w:b/>
          <w:sz w:val="22"/>
          <w:szCs w:val="22"/>
        </w:rPr>
        <w:t>/2018</w:t>
      </w:r>
    </w:p>
    <w:p w14:paraId="62FA5223" w14:textId="12FDDE16"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t>PREGÃO PRESENCIAL Nº 1</w:t>
      </w:r>
      <w:r w:rsidR="00EA6855" w:rsidRPr="00AC17D5">
        <w:rPr>
          <w:rFonts w:ascii="Arial" w:hAnsi="Arial" w:cs="Arial"/>
          <w:b/>
          <w:sz w:val="22"/>
          <w:szCs w:val="22"/>
        </w:rPr>
        <w:t>51</w:t>
      </w:r>
      <w:r w:rsidRPr="00AC17D5">
        <w:rPr>
          <w:rFonts w:ascii="Arial" w:hAnsi="Arial" w:cs="Arial"/>
          <w:b/>
          <w:sz w:val="22"/>
          <w:szCs w:val="22"/>
        </w:rPr>
        <w:t xml:space="preserve">/2018 </w:t>
      </w:r>
    </w:p>
    <w:p w14:paraId="382DEEEB" w14:textId="77777777" w:rsidR="000D2482" w:rsidRPr="00AC17D5" w:rsidRDefault="000D2482" w:rsidP="00AC17D5">
      <w:pPr>
        <w:spacing w:line="360" w:lineRule="auto"/>
        <w:jc w:val="center"/>
        <w:rPr>
          <w:rFonts w:ascii="Arial" w:hAnsi="Arial" w:cs="Arial"/>
          <w:b/>
          <w:sz w:val="22"/>
          <w:szCs w:val="22"/>
          <w:u w:val="single"/>
        </w:rPr>
      </w:pPr>
    </w:p>
    <w:p w14:paraId="55337DEB" w14:textId="77777777" w:rsidR="000D2482" w:rsidRPr="00AC17D5" w:rsidRDefault="000D2482" w:rsidP="00AC17D5">
      <w:pPr>
        <w:pStyle w:val="Ttulo51"/>
        <w:numPr>
          <w:ilvl w:val="4"/>
          <w:numId w:val="1"/>
        </w:numPr>
        <w:spacing w:line="360" w:lineRule="auto"/>
        <w:rPr>
          <w:bCs w:val="0"/>
          <w:sz w:val="22"/>
          <w:szCs w:val="22"/>
        </w:rPr>
      </w:pPr>
      <w:r w:rsidRPr="00AC17D5">
        <w:rPr>
          <w:bCs w:val="0"/>
          <w:sz w:val="22"/>
          <w:szCs w:val="22"/>
        </w:rPr>
        <w:t>PROCURAÇÃO</w:t>
      </w:r>
    </w:p>
    <w:p w14:paraId="33728454" w14:textId="77777777" w:rsidR="000D2482" w:rsidRPr="00AC17D5" w:rsidRDefault="000D2482" w:rsidP="00AC17D5">
      <w:pPr>
        <w:spacing w:line="360" w:lineRule="auto"/>
        <w:jc w:val="both"/>
        <w:rPr>
          <w:rFonts w:ascii="Arial" w:hAnsi="Arial" w:cs="Arial"/>
          <w:b/>
          <w:sz w:val="22"/>
          <w:szCs w:val="22"/>
        </w:rPr>
      </w:pPr>
    </w:p>
    <w:p w14:paraId="4B4B49D4" w14:textId="77777777" w:rsidR="000D2482" w:rsidRPr="00AC17D5" w:rsidRDefault="000D2482" w:rsidP="00AC17D5">
      <w:pPr>
        <w:spacing w:line="360" w:lineRule="auto"/>
        <w:jc w:val="both"/>
        <w:rPr>
          <w:rFonts w:ascii="Arial" w:hAnsi="Arial" w:cs="Arial"/>
          <w:b/>
          <w:sz w:val="22"/>
          <w:szCs w:val="22"/>
        </w:rPr>
      </w:pPr>
    </w:p>
    <w:p w14:paraId="225C3684"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b/>
          <w:sz w:val="22"/>
          <w:szCs w:val="22"/>
        </w:rPr>
        <w:t>_______</w:t>
      </w:r>
      <w:r w:rsidRPr="00AC17D5">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14:paraId="46A41A07" w14:textId="77777777" w:rsidR="000D2482" w:rsidRPr="00AC17D5" w:rsidRDefault="000D2482" w:rsidP="00AC17D5">
      <w:pPr>
        <w:spacing w:line="360" w:lineRule="auto"/>
        <w:jc w:val="both"/>
        <w:rPr>
          <w:rFonts w:ascii="Arial" w:hAnsi="Arial" w:cs="Arial"/>
          <w:sz w:val="22"/>
          <w:szCs w:val="22"/>
        </w:rPr>
      </w:pPr>
    </w:p>
    <w:p w14:paraId="2087619A" w14:textId="77777777" w:rsidR="000D2482" w:rsidRPr="00AC17D5" w:rsidRDefault="000D2482" w:rsidP="00AC17D5">
      <w:pPr>
        <w:pStyle w:val="Corpodetexto2"/>
        <w:spacing w:line="360" w:lineRule="auto"/>
        <w:rPr>
          <w:sz w:val="22"/>
          <w:szCs w:val="22"/>
        </w:rPr>
      </w:pPr>
    </w:p>
    <w:p w14:paraId="04B8095F"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____&lt;CIDADE/ESTADO&gt;___, __&lt;DATA&gt;___</w:t>
      </w:r>
    </w:p>
    <w:p w14:paraId="234C2C5F" w14:textId="77777777" w:rsidR="000D2482" w:rsidRPr="00AC17D5" w:rsidRDefault="000D2482" w:rsidP="00AC17D5">
      <w:pPr>
        <w:spacing w:line="360" w:lineRule="auto"/>
        <w:jc w:val="both"/>
        <w:rPr>
          <w:rFonts w:ascii="Arial" w:hAnsi="Arial" w:cs="Arial"/>
          <w:sz w:val="22"/>
          <w:szCs w:val="22"/>
        </w:rPr>
      </w:pPr>
    </w:p>
    <w:p w14:paraId="3C4F0E74" w14:textId="77777777" w:rsidR="000D2482" w:rsidRPr="00AC17D5" w:rsidRDefault="000D2482" w:rsidP="00AC17D5">
      <w:pPr>
        <w:spacing w:line="360" w:lineRule="auto"/>
        <w:jc w:val="both"/>
        <w:rPr>
          <w:rFonts w:ascii="Arial" w:hAnsi="Arial" w:cs="Arial"/>
          <w:sz w:val="22"/>
          <w:szCs w:val="22"/>
        </w:rPr>
      </w:pPr>
    </w:p>
    <w:p w14:paraId="3FEA5F18" w14:textId="77777777" w:rsidR="000D2482" w:rsidRPr="00AC17D5" w:rsidRDefault="000D2482" w:rsidP="00AC17D5">
      <w:pPr>
        <w:spacing w:line="360" w:lineRule="auto"/>
        <w:jc w:val="both"/>
        <w:rPr>
          <w:rFonts w:ascii="Arial" w:hAnsi="Arial" w:cs="Arial"/>
          <w:sz w:val="22"/>
          <w:szCs w:val="22"/>
        </w:rPr>
      </w:pPr>
    </w:p>
    <w:p w14:paraId="1D4EE53A"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______________________________________</w:t>
      </w:r>
    </w:p>
    <w:p w14:paraId="76BC9CD0" w14:textId="77777777" w:rsidR="000D2482" w:rsidRPr="00AC17D5" w:rsidRDefault="000D2482" w:rsidP="00AC17D5">
      <w:pPr>
        <w:spacing w:line="360" w:lineRule="auto"/>
        <w:jc w:val="both"/>
        <w:rPr>
          <w:rFonts w:ascii="Arial" w:hAnsi="Arial" w:cs="Arial"/>
          <w:sz w:val="22"/>
          <w:szCs w:val="22"/>
        </w:rPr>
      </w:pPr>
      <w:r w:rsidRPr="00AC17D5">
        <w:rPr>
          <w:rFonts w:ascii="Arial" w:eastAsia="Arial" w:hAnsi="Arial" w:cs="Arial"/>
          <w:sz w:val="22"/>
          <w:szCs w:val="22"/>
        </w:rPr>
        <w:t xml:space="preserve">      </w:t>
      </w:r>
      <w:r w:rsidRPr="00AC17D5">
        <w:rPr>
          <w:rFonts w:ascii="Arial" w:hAnsi="Arial" w:cs="Arial"/>
          <w:sz w:val="22"/>
          <w:szCs w:val="22"/>
        </w:rPr>
        <w:t xml:space="preserve">&lt;NOME COMPLETO DO REPRESENTANTE LEGAL </w:t>
      </w:r>
    </w:p>
    <w:p w14:paraId="3CD8C0FD" w14:textId="77777777" w:rsidR="000D2482" w:rsidRPr="00AC17D5" w:rsidRDefault="000D2482" w:rsidP="00AC17D5">
      <w:pPr>
        <w:spacing w:line="360" w:lineRule="auto"/>
        <w:jc w:val="both"/>
        <w:rPr>
          <w:rFonts w:ascii="Arial" w:hAnsi="Arial" w:cs="Arial"/>
          <w:sz w:val="22"/>
          <w:szCs w:val="22"/>
        </w:rPr>
      </w:pPr>
      <w:r w:rsidRPr="00AC17D5">
        <w:rPr>
          <w:rFonts w:ascii="Arial" w:eastAsia="Arial" w:hAnsi="Arial" w:cs="Arial"/>
          <w:sz w:val="22"/>
          <w:szCs w:val="22"/>
        </w:rPr>
        <w:t xml:space="preserve">                    </w:t>
      </w:r>
      <w:r w:rsidRPr="00AC17D5">
        <w:rPr>
          <w:rFonts w:ascii="Arial" w:hAnsi="Arial" w:cs="Arial"/>
          <w:sz w:val="22"/>
          <w:szCs w:val="22"/>
        </w:rPr>
        <w:t>E QUALIFICAÇÃO NA EMPRESA&gt;</w:t>
      </w:r>
    </w:p>
    <w:p w14:paraId="62707343" w14:textId="77777777" w:rsidR="000D2482" w:rsidRPr="00AC17D5" w:rsidRDefault="000D2482" w:rsidP="00AC17D5">
      <w:pPr>
        <w:spacing w:line="360" w:lineRule="auto"/>
        <w:jc w:val="both"/>
        <w:rPr>
          <w:rFonts w:ascii="Arial" w:hAnsi="Arial" w:cs="Arial"/>
          <w:sz w:val="22"/>
          <w:szCs w:val="22"/>
        </w:rPr>
      </w:pPr>
    </w:p>
    <w:p w14:paraId="0F02CAE0" w14:textId="20713796" w:rsidR="000D2482" w:rsidRPr="00AC17D5" w:rsidRDefault="000D2482" w:rsidP="00AC17D5">
      <w:pPr>
        <w:spacing w:line="360" w:lineRule="auto"/>
        <w:jc w:val="both"/>
        <w:rPr>
          <w:rFonts w:ascii="Arial" w:hAnsi="Arial" w:cs="Arial"/>
          <w:sz w:val="22"/>
          <w:szCs w:val="22"/>
        </w:rPr>
      </w:pPr>
      <w:r w:rsidRPr="00AC17D5">
        <w:rPr>
          <w:rFonts w:ascii="Arial" w:hAnsi="Arial" w:cs="Arial"/>
          <w:noProof/>
          <w:sz w:val="22"/>
          <w:szCs w:val="22"/>
        </w:rPr>
        <mc:AlternateContent>
          <mc:Choice Requires="wps">
            <w:drawing>
              <wp:anchor distT="0" distB="0" distL="114300" distR="114300" simplePos="0" relativeHeight="251660288" behindDoc="0" locked="0" layoutInCell="1" allowOverlap="1" wp14:anchorId="05EEB8E1" wp14:editId="67A0D751">
                <wp:simplePos x="0" y="0"/>
                <wp:positionH relativeFrom="column">
                  <wp:posOffset>2694305</wp:posOffset>
                </wp:positionH>
                <wp:positionV relativeFrom="paragraph">
                  <wp:posOffset>482600</wp:posOffset>
                </wp:positionV>
                <wp:extent cx="2628265" cy="1337310"/>
                <wp:effectExtent l="0" t="0" r="635" b="0"/>
                <wp:wrapSquare wrapText="bothSides"/>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265" cy="1337310"/>
                        </a:xfrm>
                        <a:prstGeom prst="rect">
                          <a:avLst/>
                        </a:prstGeom>
                        <a:solidFill>
                          <a:srgbClr val="FFFFFF"/>
                        </a:solidFill>
                        <a:ln w="720">
                          <a:round/>
                        </a:ln>
                      </wps:spPr>
                      <wps:style>
                        <a:lnRef idx="0">
                          <a:scrgbClr r="0" g="0" b="0"/>
                        </a:lnRef>
                        <a:fillRef idx="0">
                          <a:scrgbClr r="0" g="0" b="0"/>
                        </a:fillRef>
                        <a:effectRef idx="0">
                          <a:scrgbClr r="0" g="0" b="0"/>
                        </a:effectRef>
                        <a:fontRef idx="minor"/>
                      </wps:style>
                      <wps:txbx>
                        <w:txbxContent>
                          <w:p w14:paraId="6BF9021C" w14:textId="77777777" w:rsidR="0053619E" w:rsidRDefault="0053619E" w:rsidP="000D2482">
                            <w:pPr>
                              <w:pStyle w:val="Contedodoquadro"/>
                              <w:jc w:val="center"/>
                              <w:rPr>
                                <w:rFonts w:ascii="Arial" w:hAnsi="Arial" w:cs="Arial"/>
                              </w:rPr>
                            </w:pPr>
                            <w:r>
                              <w:rPr>
                                <w:rFonts w:ascii="Arial" w:hAnsi="Arial" w:cs="Arial"/>
                              </w:rPr>
                              <w:t>OBS: Com assinatura do Outorgante reconhecida em cartório</w:t>
                            </w:r>
                          </w:p>
                          <w:p w14:paraId="4AD2DA9E" w14:textId="77777777" w:rsidR="0053619E" w:rsidRDefault="0053619E" w:rsidP="000D2482">
                            <w:pPr>
                              <w:pStyle w:val="Contedodoquadro"/>
                            </w:pPr>
                          </w:p>
                          <w:p w14:paraId="1619AF5A" w14:textId="77777777" w:rsidR="0053619E" w:rsidRDefault="0053619E" w:rsidP="000D2482">
                            <w:pPr>
                              <w:pStyle w:val="Contedodoquadro"/>
                            </w:pPr>
                          </w:p>
                          <w:p w14:paraId="7268BBE6" w14:textId="77777777" w:rsidR="0053619E" w:rsidRDefault="0053619E" w:rsidP="000D2482">
                            <w:pPr>
                              <w:pStyle w:val="Contedodoquadro"/>
                            </w:pPr>
                          </w:p>
                          <w:p w14:paraId="36FD6D34" w14:textId="77777777" w:rsidR="0053619E" w:rsidRDefault="0053619E" w:rsidP="000D2482">
                            <w:pPr>
                              <w:pStyle w:val="Contedodoquadro"/>
                            </w:pPr>
                          </w:p>
                          <w:p w14:paraId="3353271A" w14:textId="77777777" w:rsidR="0053619E" w:rsidRDefault="0053619E" w:rsidP="000D2482">
                            <w:pPr>
                              <w:pStyle w:val="Contedodoquadro"/>
                            </w:pPr>
                          </w:p>
                          <w:p w14:paraId="180FE7AA" w14:textId="77777777" w:rsidR="0053619E" w:rsidRDefault="0053619E" w:rsidP="000D2482">
                            <w:pPr>
                              <w:pStyle w:val="Contedodoquadro"/>
                            </w:pPr>
                          </w:p>
                          <w:p w14:paraId="353728B8" w14:textId="77777777" w:rsidR="0053619E" w:rsidRDefault="0053619E" w:rsidP="000D2482">
                            <w:pPr>
                              <w:pStyle w:val="Contedodoquadro"/>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05EEB8E1" id="Retângulo 5" o:spid="_x0000_s1028" style="position:absolute;left:0;text-align:left;margin-left:212.15pt;margin-top:38pt;width:206.95pt;height:10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" stroked="f" strokeweight=".02mm">
                <v:stroke joinstyle="round"/>
                <v:textbox>
                  <w:txbxContent>
                    <w:p w14:paraId="6BF9021C" w14:textId="77777777" w:rsidR="0053619E" w:rsidRDefault="0053619E" w:rsidP="000D2482">
                      <w:pPr>
                        <w:pStyle w:val="Contedodoquadro"/>
                        <w:jc w:val="center"/>
                        <w:rPr>
                          <w:rFonts w:ascii="Arial" w:hAnsi="Arial" w:cs="Arial"/>
                        </w:rPr>
                      </w:pPr>
                      <w:r>
                        <w:rPr>
                          <w:rFonts w:ascii="Arial" w:hAnsi="Arial" w:cs="Arial"/>
                        </w:rPr>
                        <w:t>OBS: Com assinatura do Outorgante reconhecida em cartório</w:t>
                      </w:r>
                    </w:p>
                    <w:p w14:paraId="4AD2DA9E" w14:textId="77777777" w:rsidR="0053619E" w:rsidRDefault="0053619E" w:rsidP="000D2482">
                      <w:pPr>
                        <w:pStyle w:val="Contedodoquadro"/>
                      </w:pPr>
                    </w:p>
                    <w:p w14:paraId="1619AF5A" w14:textId="77777777" w:rsidR="0053619E" w:rsidRDefault="0053619E" w:rsidP="000D2482">
                      <w:pPr>
                        <w:pStyle w:val="Contedodoquadro"/>
                      </w:pPr>
                    </w:p>
                    <w:p w14:paraId="7268BBE6" w14:textId="77777777" w:rsidR="0053619E" w:rsidRDefault="0053619E" w:rsidP="000D2482">
                      <w:pPr>
                        <w:pStyle w:val="Contedodoquadro"/>
                      </w:pPr>
                    </w:p>
                    <w:p w14:paraId="36FD6D34" w14:textId="77777777" w:rsidR="0053619E" w:rsidRDefault="0053619E" w:rsidP="000D2482">
                      <w:pPr>
                        <w:pStyle w:val="Contedodoquadro"/>
                      </w:pPr>
                    </w:p>
                    <w:p w14:paraId="3353271A" w14:textId="77777777" w:rsidR="0053619E" w:rsidRDefault="0053619E" w:rsidP="000D2482">
                      <w:pPr>
                        <w:pStyle w:val="Contedodoquadro"/>
                      </w:pPr>
                    </w:p>
                    <w:p w14:paraId="180FE7AA" w14:textId="77777777" w:rsidR="0053619E" w:rsidRDefault="0053619E" w:rsidP="000D2482">
                      <w:pPr>
                        <w:pStyle w:val="Contedodoquadro"/>
                      </w:pPr>
                    </w:p>
                    <w:p w14:paraId="353728B8" w14:textId="77777777" w:rsidR="0053619E" w:rsidRDefault="0053619E" w:rsidP="000D2482">
                      <w:pPr>
                        <w:pStyle w:val="Contedodoquadro"/>
                      </w:pPr>
                    </w:p>
                  </w:txbxContent>
                </v:textbox>
                <w10:wrap type="square"/>
              </v:rect>
            </w:pict>
          </mc:Fallback>
        </mc:AlternateContent>
      </w:r>
    </w:p>
    <w:p w14:paraId="792DBEAD" w14:textId="77777777" w:rsidR="000D2482" w:rsidRPr="00AC17D5" w:rsidRDefault="000D2482" w:rsidP="00AC17D5">
      <w:pPr>
        <w:spacing w:line="360" w:lineRule="auto"/>
        <w:jc w:val="both"/>
        <w:rPr>
          <w:rFonts w:ascii="Arial" w:hAnsi="Arial" w:cs="Arial"/>
          <w:sz w:val="22"/>
          <w:szCs w:val="22"/>
        </w:rPr>
      </w:pPr>
    </w:p>
    <w:p w14:paraId="6AF8E1BD" w14:textId="77777777" w:rsidR="000D2482" w:rsidRPr="00AC17D5" w:rsidRDefault="000D2482" w:rsidP="00AC17D5">
      <w:pPr>
        <w:rPr>
          <w:rFonts w:ascii="Arial" w:hAnsi="Arial" w:cs="Arial"/>
          <w:sz w:val="22"/>
          <w:szCs w:val="22"/>
        </w:rPr>
      </w:pPr>
    </w:p>
    <w:p w14:paraId="68F90944" w14:textId="77777777" w:rsidR="000D2482" w:rsidRPr="00AC17D5" w:rsidRDefault="000D2482" w:rsidP="00AC17D5">
      <w:pPr>
        <w:rPr>
          <w:rFonts w:ascii="Arial" w:hAnsi="Arial" w:cs="Arial"/>
          <w:sz w:val="22"/>
          <w:szCs w:val="22"/>
        </w:rPr>
      </w:pPr>
      <w:r w:rsidRPr="00AC17D5">
        <w:rPr>
          <w:rFonts w:ascii="Arial" w:hAnsi="Arial" w:cs="Arial"/>
          <w:sz w:val="22"/>
          <w:szCs w:val="22"/>
        </w:rPr>
        <w:br w:type="page"/>
      </w:r>
    </w:p>
    <w:p w14:paraId="34E56E6A" w14:textId="77777777" w:rsidR="000D2482" w:rsidRPr="00AC17D5" w:rsidRDefault="000D2482" w:rsidP="00AC17D5">
      <w:pPr>
        <w:pStyle w:val="TextosemFormatao"/>
        <w:spacing w:line="360" w:lineRule="auto"/>
        <w:ind w:right="-1"/>
        <w:jc w:val="center"/>
        <w:rPr>
          <w:rFonts w:ascii="Arial" w:hAnsi="Arial" w:cs="Arial"/>
          <w:b/>
          <w:sz w:val="22"/>
          <w:szCs w:val="22"/>
        </w:rPr>
      </w:pPr>
      <w:r w:rsidRPr="00AC17D5">
        <w:rPr>
          <w:rFonts w:ascii="Arial" w:hAnsi="Arial" w:cs="Arial"/>
          <w:b/>
          <w:sz w:val="22"/>
          <w:szCs w:val="22"/>
        </w:rPr>
        <w:lastRenderedPageBreak/>
        <w:t>ANEXO IV</w:t>
      </w:r>
    </w:p>
    <w:p w14:paraId="60C9A3E2" w14:textId="536EDC00" w:rsidR="000D2482" w:rsidRPr="00AC17D5" w:rsidRDefault="000D2482"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 xml:space="preserve">PROCESSO LICITATÓRIO Nº </w:t>
      </w:r>
      <w:r w:rsidR="00EA6855" w:rsidRPr="00AC17D5">
        <w:rPr>
          <w:rFonts w:ascii="Arial" w:hAnsi="Arial" w:cs="Arial"/>
          <w:b/>
          <w:sz w:val="22"/>
          <w:szCs w:val="22"/>
        </w:rPr>
        <w:t>224</w:t>
      </w:r>
      <w:r w:rsidRPr="00AC17D5">
        <w:rPr>
          <w:rFonts w:ascii="Arial" w:hAnsi="Arial" w:cs="Arial"/>
          <w:b/>
          <w:sz w:val="22"/>
          <w:szCs w:val="22"/>
        </w:rPr>
        <w:t>/2018</w:t>
      </w:r>
    </w:p>
    <w:p w14:paraId="32A10AF7" w14:textId="60D332D3" w:rsidR="000D2482" w:rsidRPr="00AC17D5" w:rsidRDefault="000D2482" w:rsidP="00AC17D5">
      <w:pPr>
        <w:spacing w:line="360" w:lineRule="auto"/>
        <w:jc w:val="center"/>
        <w:rPr>
          <w:rFonts w:ascii="Arial" w:hAnsi="Arial" w:cs="Arial"/>
          <w:b/>
          <w:sz w:val="22"/>
          <w:szCs w:val="22"/>
        </w:rPr>
      </w:pPr>
      <w:bookmarkStart w:id="21" w:name="__DdeLink__1295_1303153866"/>
      <w:bookmarkEnd w:id="21"/>
      <w:r w:rsidRPr="00AC17D5">
        <w:rPr>
          <w:rFonts w:ascii="Arial" w:hAnsi="Arial" w:cs="Arial"/>
          <w:b/>
          <w:sz w:val="22"/>
          <w:szCs w:val="22"/>
        </w:rPr>
        <w:t>PREGÃO PRESENCIAL Nº 1</w:t>
      </w:r>
      <w:r w:rsidR="00EA6855" w:rsidRPr="00AC17D5">
        <w:rPr>
          <w:rFonts w:ascii="Arial" w:hAnsi="Arial" w:cs="Arial"/>
          <w:b/>
          <w:sz w:val="22"/>
          <w:szCs w:val="22"/>
        </w:rPr>
        <w:t>51</w:t>
      </w:r>
      <w:r w:rsidRPr="00AC17D5">
        <w:rPr>
          <w:rFonts w:ascii="Arial" w:hAnsi="Arial" w:cs="Arial"/>
          <w:b/>
          <w:sz w:val="22"/>
          <w:szCs w:val="22"/>
        </w:rPr>
        <w:t xml:space="preserve">/2018 </w:t>
      </w:r>
    </w:p>
    <w:p w14:paraId="672E74DA" w14:textId="77777777" w:rsidR="000D2482" w:rsidRPr="00AC17D5" w:rsidRDefault="000D2482" w:rsidP="00AC17D5">
      <w:pPr>
        <w:pStyle w:val="TextosemFormatao"/>
        <w:spacing w:line="360" w:lineRule="auto"/>
        <w:ind w:right="-1"/>
        <w:jc w:val="center"/>
        <w:rPr>
          <w:rFonts w:ascii="Arial" w:hAnsi="Arial" w:cs="Arial"/>
          <w:b/>
          <w:sz w:val="22"/>
          <w:szCs w:val="22"/>
        </w:rPr>
      </w:pPr>
    </w:p>
    <w:p w14:paraId="7C45C833" w14:textId="77777777" w:rsidR="000D2482" w:rsidRPr="00AC17D5" w:rsidRDefault="000D2482" w:rsidP="00AC17D5">
      <w:pPr>
        <w:pStyle w:val="TextosemFormatao"/>
        <w:spacing w:line="360" w:lineRule="auto"/>
        <w:ind w:right="-1"/>
        <w:jc w:val="center"/>
        <w:rPr>
          <w:rFonts w:ascii="Arial" w:hAnsi="Arial" w:cs="Arial"/>
          <w:b/>
          <w:sz w:val="22"/>
          <w:szCs w:val="22"/>
        </w:rPr>
      </w:pPr>
      <w:r w:rsidRPr="00AC17D5">
        <w:rPr>
          <w:rFonts w:ascii="Arial" w:hAnsi="Arial" w:cs="Arial"/>
          <w:b/>
          <w:sz w:val="22"/>
          <w:szCs w:val="22"/>
        </w:rPr>
        <w:t>DECLARAÇÃO DE CUMPRIMENTO PLENO DOS REQUISITOS DE HABILITAÇÃO</w:t>
      </w:r>
    </w:p>
    <w:p w14:paraId="1C1E5A25" w14:textId="77777777" w:rsidR="000D2482" w:rsidRPr="00AC17D5" w:rsidRDefault="000D2482" w:rsidP="00AC17D5">
      <w:pPr>
        <w:pStyle w:val="TextosemFormatao"/>
        <w:spacing w:line="360" w:lineRule="auto"/>
        <w:ind w:right="-1"/>
        <w:jc w:val="center"/>
        <w:rPr>
          <w:rFonts w:ascii="Arial" w:hAnsi="Arial" w:cs="Arial"/>
          <w:b/>
          <w:sz w:val="22"/>
          <w:szCs w:val="22"/>
        </w:rPr>
      </w:pPr>
    </w:p>
    <w:p w14:paraId="5374FC9B" w14:textId="77777777" w:rsidR="000D2482" w:rsidRPr="00AC17D5" w:rsidRDefault="000D2482" w:rsidP="00AC17D5">
      <w:pPr>
        <w:pStyle w:val="TextosemFormatao"/>
        <w:spacing w:line="360" w:lineRule="auto"/>
        <w:ind w:right="-1"/>
        <w:jc w:val="center"/>
        <w:rPr>
          <w:rFonts w:ascii="Arial" w:hAnsi="Arial" w:cs="Arial"/>
          <w:bCs/>
          <w:sz w:val="22"/>
          <w:szCs w:val="22"/>
        </w:rPr>
      </w:pPr>
    </w:p>
    <w:p w14:paraId="4A0BA4DE" w14:textId="77777777" w:rsidR="000D2482" w:rsidRPr="00AC17D5" w:rsidRDefault="000D2482" w:rsidP="00AC17D5">
      <w:pPr>
        <w:pStyle w:val="TextosemFormatao"/>
        <w:spacing w:line="360" w:lineRule="auto"/>
        <w:jc w:val="both"/>
        <w:rPr>
          <w:rFonts w:ascii="Arial" w:hAnsi="Arial" w:cs="Arial"/>
          <w:bCs/>
          <w:sz w:val="22"/>
          <w:szCs w:val="22"/>
        </w:rPr>
      </w:pPr>
      <w:r w:rsidRPr="00AC17D5">
        <w:rPr>
          <w:rFonts w:ascii="Arial" w:hAnsi="Arial" w:cs="Arial"/>
          <w:bCs/>
          <w:sz w:val="22"/>
          <w:szCs w:val="22"/>
        </w:rPr>
        <w:t>_________(RAZÃO SOCIAL DA EMPRESA) ________ CNPJ nº ___(</w:t>
      </w:r>
      <w:proofErr w:type="spellStart"/>
      <w:r w:rsidRPr="00AC17D5">
        <w:rPr>
          <w:rFonts w:ascii="Arial" w:hAnsi="Arial" w:cs="Arial"/>
          <w:bCs/>
          <w:sz w:val="22"/>
          <w:szCs w:val="22"/>
        </w:rPr>
        <w:t>xxxxxxxxxx</w:t>
      </w:r>
      <w:proofErr w:type="spellEnd"/>
      <w:r w:rsidRPr="00AC17D5">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14:paraId="3BC0BB54" w14:textId="77777777" w:rsidR="000D2482" w:rsidRPr="00AC17D5" w:rsidRDefault="000D2482" w:rsidP="00AC17D5">
      <w:pPr>
        <w:pStyle w:val="TextosemFormatao"/>
        <w:spacing w:line="360" w:lineRule="auto"/>
        <w:ind w:right="-1"/>
        <w:jc w:val="both"/>
        <w:rPr>
          <w:rFonts w:ascii="Arial" w:hAnsi="Arial" w:cs="Arial"/>
          <w:bCs/>
          <w:sz w:val="22"/>
          <w:szCs w:val="22"/>
        </w:rPr>
      </w:pPr>
    </w:p>
    <w:p w14:paraId="6BDF67D2" w14:textId="77777777" w:rsidR="000D2482" w:rsidRPr="00AC17D5" w:rsidRDefault="000D2482" w:rsidP="00AC17D5">
      <w:pPr>
        <w:pStyle w:val="TextosemFormatao"/>
        <w:spacing w:line="360" w:lineRule="auto"/>
        <w:ind w:right="-1"/>
        <w:jc w:val="both"/>
        <w:rPr>
          <w:rFonts w:ascii="Arial" w:hAnsi="Arial" w:cs="Arial"/>
          <w:bCs/>
          <w:sz w:val="22"/>
          <w:szCs w:val="22"/>
        </w:rPr>
      </w:pPr>
    </w:p>
    <w:p w14:paraId="749EC91D" w14:textId="77777777" w:rsidR="000D2482" w:rsidRPr="00AC17D5" w:rsidRDefault="000D2482" w:rsidP="00AC17D5">
      <w:pPr>
        <w:pStyle w:val="TextosemFormatao"/>
        <w:spacing w:line="360" w:lineRule="auto"/>
        <w:ind w:right="-1"/>
        <w:jc w:val="both"/>
        <w:rPr>
          <w:rFonts w:ascii="Arial" w:hAnsi="Arial" w:cs="Arial"/>
          <w:b/>
          <w:bCs/>
          <w:sz w:val="22"/>
          <w:szCs w:val="22"/>
        </w:rPr>
      </w:pPr>
      <w:r w:rsidRPr="00AC17D5">
        <w:rPr>
          <w:rFonts w:ascii="Arial" w:hAnsi="Arial" w:cs="Arial"/>
          <w:b/>
          <w:bCs/>
          <w:sz w:val="22"/>
          <w:szCs w:val="22"/>
        </w:rPr>
        <w:t xml:space="preserve">Obs.: </w:t>
      </w:r>
      <w:proofErr w:type="gramStart"/>
      <w:r w:rsidRPr="00AC17D5">
        <w:rPr>
          <w:rFonts w:ascii="Arial" w:hAnsi="Arial" w:cs="Arial"/>
          <w:b/>
          <w:bCs/>
          <w:sz w:val="22"/>
          <w:szCs w:val="22"/>
        </w:rPr>
        <w:t>As micros</w:t>
      </w:r>
      <w:proofErr w:type="gramEnd"/>
      <w:r w:rsidRPr="00AC17D5">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AC17D5">
        <w:rPr>
          <w:rFonts w:ascii="Arial" w:hAnsi="Arial" w:cs="Arial"/>
          <w:b/>
          <w:bCs/>
          <w:sz w:val="22"/>
          <w:szCs w:val="22"/>
        </w:rPr>
        <w:t>nos</w:t>
      </w:r>
      <w:proofErr w:type="spellEnd"/>
      <w:r w:rsidRPr="00AC17D5">
        <w:rPr>
          <w:rFonts w:ascii="Arial" w:hAnsi="Arial" w:cs="Arial"/>
          <w:b/>
          <w:bCs/>
          <w:sz w:val="22"/>
          <w:szCs w:val="22"/>
        </w:rPr>
        <w:t xml:space="preserve"> Art. 42 e 43 da Lei Complementar nº 123/06.</w:t>
      </w:r>
    </w:p>
    <w:p w14:paraId="0A96580C" w14:textId="77777777" w:rsidR="000D2482" w:rsidRPr="00AC17D5" w:rsidRDefault="000D2482" w:rsidP="00AC17D5">
      <w:pPr>
        <w:pStyle w:val="TextosemFormatao"/>
        <w:spacing w:line="360" w:lineRule="auto"/>
        <w:ind w:right="-1"/>
        <w:jc w:val="both"/>
        <w:rPr>
          <w:rFonts w:ascii="Arial" w:hAnsi="Arial" w:cs="Arial"/>
          <w:bCs/>
          <w:sz w:val="22"/>
          <w:szCs w:val="22"/>
        </w:rPr>
      </w:pPr>
    </w:p>
    <w:p w14:paraId="44BC773C" w14:textId="77777777" w:rsidR="000D2482" w:rsidRPr="00AC17D5" w:rsidRDefault="000D2482" w:rsidP="00AC17D5">
      <w:pPr>
        <w:pStyle w:val="TextosemFormatao"/>
        <w:spacing w:line="360" w:lineRule="auto"/>
        <w:ind w:right="-1"/>
        <w:jc w:val="both"/>
        <w:rPr>
          <w:rFonts w:ascii="Arial" w:hAnsi="Arial" w:cs="Arial"/>
          <w:bCs/>
          <w:sz w:val="22"/>
          <w:szCs w:val="22"/>
        </w:rPr>
      </w:pPr>
    </w:p>
    <w:p w14:paraId="0D371F74" w14:textId="77777777" w:rsidR="000D2482" w:rsidRPr="00AC17D5" w:rsidRDefault="000D2482" w:rsidP="00AC17D5">
      <w:pPr>
        <w:pStyle w:val="TextosemFormatao"/>
        <w:spacing w:line="360" w:lineRule="auto"/>
        <w:ind w:right="-1"/>
        <w:jc w:val="both"/>
        <w:rPr>
          <w:rFonts w:ascii="Arial" w:hAnsi="Arial" w:cs="Arial"/>
          <w:bCs/>
          <w:sz w:val="22"/>
          <w:szCs w:val="22"/>
        </w:rPr>
      </w:pPr>
      <w:r w:rsidRPr="00AC17D5">
        <w:rPr>
          <w:rFonts w:ascii="Arial" w:hAnsi="Arial" w:cs="Arial"/>
          <w:bCs/>
          <w:sz w:val="22"/>
          <w:szCs w:val="22"/>
        </w:rPr>
        <w:t>(LOCAL), ____(DATA) ________</w:t>
      </w:r>
    </w:p>
    <w:p w14:paraId="16BE52C6" w14:textId="77777777" w:rsidR="000D2482" w:rsidRPr="00AC17D5" w:rsidRDefault="000D2482" w:rsidP="00AC17D5">
      <w:pPr>
        <w:pStyle w:val="TextosemFormatao"/>
        <w:spacing w:line="360" w:lineRule="auto"/>
        <w:ind w:right="-1"/>
        <w:jc w:val="both"/>
        <w:rPr>
          <w:rFonts w:ascii="Arial" w:hAnsi="Arial" w:cs="Arial"/>
          <w:bCs/>
          <w:sz w:val="22"/>
          <w:szCs w:val="22"/>
        </w:rPr>
      </w:pPr>
    </w:p>
    <w:p w14:paraId="1E7A4129" w14:textId="77777777" w:rsidR="000D2482" w:rsidRPr="00AC17D5" w:rsidRDefault="000D2482" w:rsidP="00AC17D5">
      <w:pPr>
        <w:pStyle w:val="TextosemFormatao"/>
        <w:spacing w:line="360" w:lineRule="auto"/>
        <w:rPr>
          <w:rFonts w:ascii="Arial" w:hAnsi="Arial" w:cs="Arial"/>
          <w:b/>
          <w:sz w:val="22"/>
          <w:szCs w:val="22"/>
        </w:rPr>
      </w:pPr>
      <w:r w:rsidRPr="00AC17D5">
        <w:rPr>
          <w:rFonts w:ascii="Arial" w:hAnsi="Arial" w:cs="Arial"/>
          <w:b/>
          <w:sz w:val="22"/>
          <w:szCs w:val="22"/>
        </w:rPr>
        <w:t>_________________________________________</w:t>
      </w:r>
    </w:p>
    <w:p w14:paraId="53228375" w14:textId="3B595BC4" w:rsidR="000D2482" w:rsidRPr="00AC17D5" w:rsidRDefault="00AC17D5" w:rsidP="00AC17D5">
      <w:pPr>
        <w:pStyle w:val="TextosemFormatao"/>
        <w:spacing w:line="240" w:lineRule="auto"/>
        <w:rPr>
          <w:rFonts w:ascii="Arial" w:hAnsi="Arial" w:cs="Arial"/>
          <w:bCs/>
          <w:sz w:val="22"/>
          <w:szCs w:val="22"/>
        </w:rPr>
      </w:pPr>
      <w:r w:rsidRPr="00AC17D5">
        <w:rPr>
          <w:rFonts w:ascii="Arial" w:hAnsi="Arial" w:cs="Arial"/>
          <w:bCs/>
          <w:sz w:val="22"/>
          <w:szCs w:val="22"/>
        </w:rPr>
        <w:t xml:space="preserve">    </w:t>
      </w:r>
      <w:r w:rsidR="000D2482" w:rsidRPr="00AC17D5">
        <w:rPr>
          <w:rFonts w:ascii="Arial" w:hAnsi="Arial" w:cs="Arial"/>
          <w:bCs/>
          <w:sz w:val="22"/>
          <w:szCs w:val="22"/>
        </w:rPr>
        <w:t>Assinatura do representante legal da empresa</w:t>
      </w:r>
    </w:p>
    <w:p w14:paraId="6E19F6DE" w14:textId="0FCEF1CC" w:rsidR="000D2482" w:rsidRPr="00AC17D5" w:rsidRDefault="00AC17D5" w:rsidP="00AC17D5">
      <w:pPr>
        <w:pStyle w:val="TextosemFormatao"/>
        <w:spacing w:line="240" w:lineRule="auto"/>
        <w:rPr>
          <w:rFonts w:ascii="Arial" w:hAnsi="Arial" w:cs="Arial"/>
          <w:bCs/>
          <w:sz w:val="22"/>
          <w:szCs w:val="22"/>
        </w:rPr>
      </w:pPr>
      <w:r w:rsidRPr="00AC17D5">
        <w:rPr>
          <w:rFonts w:ascii="Arial" w:hAnsi="Arial" w:cs="Arial"/>
          <w:bCs/>
          <w:sz w:val="22"/>
          <w:szCs w:val="22"/>
        </w:rPr>
        <w:t xml:space="preserve">                      </w:t>
      </w:r>
      <w:r w:rsidR="000D2482" w:rsidRPr="00AC17D5">
        <w:rPr>
          <w:rFonts w:ascii="Arial" w:hAnsi="Arial" w:cs="Arial"/>
          <w:bCs/>
          <w:sz w:val="22"/>
          <w:szCs w:val="22"/>
        </w:rPr>
        <w:t>Carimbo da empresa</w:t>
      </w:r>
    </w:p>
    <w:p w14:paraId="75209AE8" w14:textId="77777777" w:rsidR="000D2482" w:rsidRPr="00AC17D5" w:rsidRDefault="000D2482" w:rsidP="00AC17D5">
      <w:pPr>
        <w:pStyle w:val="TextosemFormatao"/>
        <w:spacing w:line="360" w:lineRule="auto"/>
        <w:jc w:val="both"/>
        <w:rPr>
          <w:rFonts w:ascii="Arial" w:hAnsi="Arial" w:cs="Arial"/>
          <w:bCs/>
          <w:sz w:val="22"/>
          <w:szCs w:val="22"/>
        </w:rPr>
      </w:pPr>
    </w:p>
    <w:p w14:paraId="7EE3A4A6" w14:textId="276B8C5D" w:rsidR="000D2482" w:rsidRPr="00AC17D5" w:rsidRDefault="000D2482" w:rsidP="00AC17D5">
      <w:pPr>
        <w:pStyle w:val="TextosemFormatao"/>
        <w:spacing w:line="360" w:lineRule="auto"/>
        <w:jc w:val="both"/>
        <w:rPr>
          <w:rFonts w:ascii="Arial" w:hAnsi="Arial" w:cs="Arial"/>
          <w:b/>
          <w:sz w:val="22"/>
          <w:szCs w:val="22"/>
          <w:lang w:eastAsia="pt-BR"/>
        </w:rPr>
      </w:pPr>
      <w:r w:rsidRPr="00AC17D5">
        <w:rPr>
          <w:rFonts w:ascii="Arial" w:hAnsi="Arial" w:cs="Arial"/>
          <w:noProof/>
          <w:sz w:val="22"/>
          <w:szCs w:val="22"/>
        </w:rPr>
        <mc:AlternateContent>
          <mc:Choice Requires="wps">
            <w:drawing>
              <wp:anchor distT="0" distB="0" distL="114300" distR="114300" simplePos="0" relativeHeight="251659264" behindDoc="0" locked="0" layoutInCell="1" allowOverlap="1" wp14:anchorId="32373BCC" wp14:editId="7FE24B31">
                <wp:simplePos x="0" y="0"/>
                <wp:positionH relativeFrom="column">
                  <wp:posOffset>2667000</wp:posOffset>
                </wp:positionH>
                <wp:positionV relativeFrom="paragraph">
                  <wp:posOffset>61595</wp:posOffset>
                </wp:positionV>
                <wp:extent cx="3402965" cy="1951355"/>
                <wp:effectExtent l="0" t="0" r="6985" b="0"/>
                <wp:wrapSquare wrapText="bothSides"/>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2965" cy="1951355"/>
                        </a:xfrm>
                        <a:prstGeom prst="rect">
                          <a:avLst/>
                        </a:prstGeom>
                        <a:solidFill>
                          <a:srgbClr val="FFFFFF"/>
                        </a:solidFill>
                        <a:ln w="720">
                          <a:round/>
                        </a:ln>
                      </wps:spPr>
                      <wps:style>
                        <a:lnRef idx="0">
                          <a:scrgbClr r="0" g="0" b="0"/>
                        </a:lnRef>
                        <a:fillRef idx="0">
                          <a:scrgbClr r="0" g="0" b="0"/>
                        </a:fillRef>
                        <a:effectRef idx="0">
                          <a:scrgbClr r="0" g="0" b="0"/>
                        </a:effectRef>
                        <a:fontRef idx="minor"/>
                      </wps:style>
                      <wps:txbx>
                        <w:txbxContent>
                          <w:p w14:paraId="5041DFEE" w14:textId="77777777" w:rsidR="0053619E" w:rsidRDefault="0053619E" w:rsidP="000D2482">
                            <w:pPr>
                              <w:pStyle w:val="Contedodoquadro"/>
                              <w:rPr>
                                <w:rFonts w:ascii="Arial" w:hAnsi="Arial" w:cs="Arial"/>
                                <w:sz w:val="22"/>
                                <w:szCs w:val="22"/>
                              </w:rPr>
                            </w:pPr>
                            <w:r>
                              <w:rPr>
                                <w:rFonts w:ascii="Arial" w:hAnsi="Arial" w:cs="Arial"/>
                                <w:sz w:val="22"/>
                                <w:szCs w:val="22"/>
                              </w:rPr>
                              <w:t>Carimbo do CNPJ/Identificação da Proponente:</w:t>
                            </w:r>
                          </w:p>
                          <w:p w14:paraId="0A388162" w14:textId="77777777" w:rsidR="0053619E" w:rsidRDefault="0053619E" w:rsidP="000D2482">
                            <w:pPr>
                              <w:pStyle w:val="Contedodoquadro"/>
                            </w:pPr>
                          </w:p>
                          <w:p w14:paraId="34C850DD" w14:textId="77777777" w:rsidR="0053619E" w:rsidRDefault="0053619E" w:rsidP="000D2482">
                            <w:pPr>
                              <w:pStyle w:val="Contedodoquadro"/>
                            </w:pPr>
                          </w:p>
                          <w:p w14:paraId="03D2F3F9" w14:textId="77777777" w:rsidR="0053619E" w:rsidRDefault="0053619E" w:rsidP="000D2482">
                            <w:pPr>
                              <w:pStyle w:val="Contedodoquadro"/>
                            </w:pPr>
                          </w:p>
                          <w:p w14:paraId="4EE64816" w14:textId="77777777" w:rsidR="0053619E" w:rsidRDefault="0053619E" w:rsidP="000D2482">
                            <w:pPr>
                              <w:pStyle w:val="Contedodoquadro"/>
                            </w:pPr>
                          </w:p>
                          <w:p w14:paraId="73684968" w14:textId="77777777" w:rsidR="0053619E" w:rsidRDefault="0053619E" w:rsidP="000D2482">
                            <w:pPr>
                              <w:pStyle w:val="Contedodoquadro"/>
                            </w:pPr>
                          </w:p>
                          <w:p w14:paraId="02D51DAF" w14:textId="77777777" w:rsidR="0053619E" w:rsidRDefault="0053619E" w:rsidP="000D2482">
                            <w:pPr>
                              <w:pStyle w:val="Contedodoquadro"/>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32373BCC" id="Retângulo 7" o:spid="_x0000_s1029" style="position:absolute;left:0;text-align:left;margin-left:210pt;margin-top:4.85pt;width:267.95pt;height:15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" stroked="f" strokeweight=".02mm">
                <v:stroke joinstyle="round"/>
                <v:textbox>
                  <w:txbxContent>
                    <w:p w14:paraId="5041DFEE" w14:textId="77777777" w:rsidR="0053619E" w:rsidRDefault="0053619E" w:rsidP="000D2482">
                      <w:pPr>
                        <w:pStyle w:val="Contedodoquadro"/>
                        <w:rPr>
                          <w:rFonts w:ascii="Arial" w:hAnsi="Arial" w:cs="Arial"/>
                          <w:sz w:val="22"/>
                          <w:szCs w:val="22"/>
                        </w:rPr>
                      </w:pPr>
                      <w:r>
                        <w:rPr>
                          <w:rFonts w:ascii="Arial" w:hAnsi="Arial" w:cs="Arial"/>
                          <w:sz w:val="22"/>
                          <w:szCs w:val="22"/>
                        </w:rPr>
                        <w:t>Carimbo do CNPJ/Identificação da Proponente:</w:t>
                      </w:r>
                    </w:p>
                    <w:p w14:paraId="0A388162" w14:textId="77777777" w:rsidR="0053619E" w:rsidRDefault="0053619E" w:rsidP="000D2482">
                      <w:pPr>
                        <w:pStyle w:val="Contedodoquadro"/>
                      </w:pPr>
                    </w:p>
                    <w:p w14:paraId="34C850DD" w14:textId="77777777" w:rsidR="0053619E" w:rsidRDefault="0053619E" w:rsidP="000D2482">
                      <w:pPr>
                        <w:pStyle w:val="Contedodoquadro"/>
                      </w:pPr>
                    </w:p>
                    <w:p w14:paraId="03D2F3F9" w14:textId="77777777" w:rsidR="0053619E" w:rsidRDefault="0053619E" w:rsidP="000D2482">
                      <w:pPr>
                        <w:pStyle w:val="Contedodoquadro"/>
                      </w:pPr>
                    </w:p>
                    <w:p w14:paraId="4EE64816" w14:textId="77777777" w:rsidR="0053619E" w:rsidRDefault="0053619E" w:rsidP="000D2482">
                      <w:pPr>
                        <w:pStyle w:val="Contedodoquadro"/>
                      </w:pPr>
                    </w:p>
                    <w:p w14:paraId="73684968" w14:textId="77777777" w:rsidR="0053619E" w:rsidRDefault="0053619E" w:rsidP="000D2482">
                      <w:pPr>
                        <w:pStyle w:val="Contedodoquadro"/>
                      </w:pPr>
                    </w:p>
                    <w:p w14:paraId="02D51DAF" w14:textId="77777777" w:rsidR="0053619E" w:rsidRDefault="0053619E" w:rsidP="000D2482">
                      <w:pPr>
                        <w:pStyle w:val="Contedodoquadro"/>
                      </w:pPr>
                    </w:p>
                  </w:txbxContent>
                </v:textbox>
                <w10:wrap type="square"/>
              </v:rect>
            </w:pict>
          </mc:Fallback>
        </mc:AlternateContent>
      </w:r>
    </w:p>
    <w:p w14:paraId="7E306392" w14:textId="77777777" w:rsidR="000D2482" w:rsidRPr="00AC17D5" w:rsidRDefault="000D2482" w:rsidP="00AC17D5">
      <w:pPr>
        <w:pStyle w:val="TextosemFormatao"/>
        <w:spacing w:line="360" w:lineRule="auto"/>
        <w:jc w:val="both"/>
        <w:rPr>
          <w:rFonts w:ascii="Arial" w:hAnsi="Arial" w:cs="Arial"/>
          <w:b/>
          <w:sz w:val="22"/>
          <w:szCs w:val="22"/>
        </w:rPr>
      </w:pPr>
    </w:p>
    <w:p w14:paraId="2168CE34" w14:textId="77777777" w:rsidR="000D2482" w:rsidRPr="00AC17D5" w:rsidRDefault="000D2482" w:rsidP="00AC17D5">
      <w:pPr>
        <w:pStyle w:val="TextosemFormatao"/>
        <w:spacing w:line="360" w:lineRule="auto"/>
        <w:jc w:val="both"/>
        <w:rPr>
          <w:rFonts w:ascii="Arial" w:hAnsi="Arial" w:cs="Arial"/>
          <w:b/>
          <w:sz w:val="22"/>
          <w:szCs w:val="22"/>
        </w:rPr>
      </w:pPr>
    </w:p>
    <w:p w14:paraId="4CBB6599" w14:textId="77777777" w:rsidR="000D2482" w:rsidRPr="00AC17D5" w:rsidRDefault="000D2482" w:rsidP="00AC17D5">
      <w:pPr>
        <w:pStyle w:val="TextosemFormatao"/>
        <w:spacing w:line="360" w:lineRule="auto"/>
        <w:jc w:val="both"/>
        <w:rPr>
          <w:rFonts w:ascii="Arial" w:hAnsi="Arial" w:cs="Arial"/>
          <w:b/>
          <w:sz w:val="22"/>
          <w:szCs w:val="22"/>
        </w:rPr>
      </w:pPr>
    </w:p>
    <w:p w14:paraId="4C358E13" w14:textId="77777777" w:rsidR="000D2482" w:rsidRPr="00AC17D5" w:rsidRDefault="000D2482" w:rsidP="00AC17D5">
      <w:pPr>
        <w:pStyle w:val="TextosemFormatao"/>
        <w:spacing w:line="360" w:lineRule="auto"/>
        <w:jc w:val="both"/>
        <w:rPr>
          <w:rFonts w:ascii="Arial" w:hAnsi="Arial" w:cs="Arial"/>
          <w:b/>
          <w:sz w:val="22"/>
          <w:szCs w:val="22"/>
        </w:rPr>
      </w:pPr>
    </w:p>
    <w:p w14:paraId="3D985388" w14:textId="77777777" w:rsidR="000D2482" w:rsidRPr="00AC17D5" w:rsidRDefault="000D2482" w:rsidP="00AC17D5">
      <w:pPr>
        <w:pStyle w:val="TextosemFormatao"/>
        <w:spacing w:line="360" w:lineRule="auto"/>
        <w:jc w:val="both"/>
        <w:rPr>
          <w:rFonts w:ascii="Arial" w:hAnsi="Arial" w:cs="Arial"/>
          <w:b/>
          <w:sz w:val="22"/>
          <w:szCs w:val="22"/>
        </w:rPr>
      </w:pPr>
    </w:p>
    <w:p w14:paraId="17C96013" w14:textId="77777777" w:rsidR="000D2482" w:rsidRPr="00AC17D5" w:rsidRDefault="000D2482" w:rsidP="00AC17D5">
      <w:pPr>
        <w:pStyle w:val="TextosemFormatao"/>
        <w:spacing w:line="360" w:lineRule="auto"/>
        <w:jc w:val="both"/>
        <w:rPr>
          <w:rFonts w:ascii="Arial" w:hAnsi="Arial" w:cs="Arial"/>
          <w:b/>
          <w:sz w:val="22"/>
          <w:szCs w:val="22"/>
        </w:rPr>
      </w:pPr>
    </w:p>
    <w:p w14:paraId="23778050" w14:textId="77777777" w:rsidR="000D2482" w:rsidRPr="00AC17D5" w:rsidRDefault="000D2482" w:rsidP="00AC17D5">
      <w:pPr>
        <w:pStyle w:val="TextosemFormatao"/>
        <w:spacing w:line="360" w:lineRule="auto"/>
        <w:jc w:val="both"/>
        <w:rPr>
          <w:rFonts w:ascii="Arial" w:hAnsi="Arial" w:cs="Arial"/>
          <w:b/>
          <w:sz w:val="22"/>
          <w:szCs w:val="22"/>
        </w:rPr>
      </w:pPr>
    </w:p>
    <w:p w14:paraId="3A823483" w14:textId="77777777" w:rsidR="000D2482" w:rsidRPr="00AC17D5" w:rsidRDefault="000D2482" w:rsidP="00AC17D5">
      <w:pPr>
        <w:pStyle w:val="TextosemFormatao"/>
        <w:spacing w:line="360" w:lineRule="auto"/>
        <w:jc w:val="both"/>
        <w:rPr>
          <w:rFonts w:ascii="Arial" w:hAnsi="Arial" w:cs="Arial"/>
          <w:b/>
          <w:sz w:val="22"/>
          <w:szCs w:val="22"/>
        </w:rPr>
      </w:pPr>
    </w:p>
    <w:p w14:paraId="302548F4" w14:textId="77777777" w:rsidR="000D2482" w:rsidRPr="00AC17D5" w:rsidRDefault="000D2482" w:rsidP="00AC17D5">
      <w:pPr>
        <w:pStyle w:val="TextosemFormatao"/>
        <w:spacing w:line="360" w:lineRule="auto"/>
        <w:jc w:val="both"/>
        <w:rPr>
          <w:rFonts w:ascii="Arial" w:hAnsi="Arial" w:cs="Arial"/>
          <w:b/>
          <w:sz w:val="22"/>
          <w:szCs w:val="22"/>
        </w:rPr>
      </w:pPr>
    </w:p>
    <w:p w14:paraId="216C776F" w14:textId="77777777" w:rsidR="000D2482" w:rsidRPr="00AC17D5" w:rsidRDefault="000D2482" w:rsidP="00AC17D5">
      <w:pPr>
        <w:pStyle w:val="TextosemFormatao1"/>
        <w:spacing w:line="360" w:lineRule="auto"/>
        <w:ind w:right="-1"/>
        <w:jc w:val="center"/>
        <w:rPr>
          <w:rFonts w:ascii="Arial" w:eastAsia="Arial Unicode MS" w:hAnsi="Arial" w:cs="Arial"/>
          <w:b/>
          <w:color w:val="C00000"/>
          <w:sz w:val="22"/>
          <w:szCs w:val="22"/>
        </w:rPr>
      </w:pPr>
    </w:p>
    <w:p w14:paraId="592E990A" w14:textId="77777777" w:rsidR="000D2482" w:rsidRPr="00AC17D5" w:rsidRDefault="000D2482" w:rsidP="00AC17D5">
      <w:pPr>
        <w:pStyle w:val="Ttulo61"/>
        <w:spacing w:line="360" w:lineRule="auto"/>
        <w:rPr>
          <w:rFonts w:ascii="Arial" w:hAnsi="Arial" w:cs="Arial"/>
          <w:sz w:val="22"/>
          <w:szCs w:val="22"/>
        </w:rPr>
      </w:pPr>
      <w:r w:rsidRPr="00AC17D5">
        <w:rPr>
          <w:rFonts w:ascii="Arial" w:hAnsi="Arial" w:cs="Arial"/>
          <w:sz w:val="22"/>
          <w:szCs w:val="22"/>
        </w:rPr>
        <w:lastRenderedPageBreak/>
        <w:t>ANEXO V</w:t>
      </w:r>
    </w:p>
    <w:p w14:paraId="6BB20BEB" w14:textId="1B1B936A" w:rsidR="000D2482" w:rsidRPr="00AC17D5" w:rsidRDefault="000D2482"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 xml:space="preserve">PROCESSO LICITATÓRIO Nº </w:t>
      </w:r>
      <w:r w:rsidR="00EA6855" w:rsidRPr="00AC17D5">
        <w:rPr>
          <w:rFonts w:ascii="Arial" w:hAnsi="Arial" w:cs="Arial"/>
          <w:b/>
          <w:sz w:val="22"/>
          <w:szCs w:val="22"/>
        </w:rPr>
        <w:t>224</w:t>
      </w:r>
      <w:r w:rsidRPr="00AC17D5">
        <w:rPr>
          <w:rFonts w:ascii="Arial" w:hAnsi="Arial" w:cs="Arial"/>
          <w:b/>
          <w:sz w:val="22"/>
          <w:szCs w:val="22"/>
        </w:rPr>
        <w:t>/2018</w:t>
      </w:r>
    </w:p>
    <w:p w14:paraId="288016CE" w14:textId="179DD234" w:rsidR="000D2482" w:rsidRPr="00AC17D5" w:rsidRDefault="000D2482" w:rsidP="00AC17D5">
      <w:pPr>
        <w:spacing w:line="360" w:lineRule="auto"/>
        <w:jc w:val="center"/>
        <w:rPr>
          <w:rFonts w:ascii="Arial" w:hAnsi="Arial" w:cs="Arial"/>
          <w:b/>
          <w:sz w:val="22"/>
          <w:szCs w:val="22"/>
          <w:highlight w:val="white"/>
        </w:rPr>
      </w:pPr>
      <w:r w:rsidRPr="00AC17D5">
        <w:rPr>
          <w:rFonts w:ascii="Arial" w:hAnsi="Arial" w:cs="Arial"/>
          <w:b/>
          <w:sz w:val="22"/>
          <w:szCs w:val="22"/>
          <w:shd w:val="clear" w:color="auto" w:fill="FFFFFF"/>
        </w:rPr>
        <w:t>PREGÃO PRESENCIAL Nº 1</w:t>
      </w:r>
      <w:r w:rsidR="00EA6855" w:rsidRPr="00AC17D5">
        <w:rPr>
          <w:rFonts w:ascii="Arial" w:hAnsi="Arial" w:cs="Arial"/>
          <w:b/>
          <w:sz w:val="22"/>
          <w:szCs w:val="22"/>
          <w:shd w:val="clear" w:color="auto" w:fill="FFFFFF"/>
        </w:rPr>
        <w:t>51</w:t>
      </w:r>
      <w:r w:rsidRPr="00AC17D5">
        <w:rPr>
          <w:rFonts w:ascii="Arial" w:hAnsi="Arial" w:cs="Arial"/>
          <w:b/>
          <w:sz w:val="22"/>
          <w:szCs w:val="22"/>
          <w:shd w:val="clear" w:color="auto" w:fill="FFFFFF"/>
        </w:rPr>
        <w:t xml:space="preserve">/2018 </w:t>
      </w:r>
    </w:p>
    <w:p w14:paraId="54F7ADFB" w14:textId="77777777" w:rsidR="000D2482" w:rsidRPr="00AC17D5" w:rsidRDefault="000D2482" w:rsidP="00AC17D5">
      <w:pPr>
        <w:spacing w:line="360" w:lineRule="auto"/>
        <w:jc w:val="center"/>
        <w:rPr>
          <w:rFonts w:ascii="Arial" w:hAnsi="Arial" w:cs="Arial"/>
          <w:sz w:val="22"/>
          <w:szCs w:val="22"/>
          <w:shd w:val="clear" w:color="auto" w:fill="FFFFFF"/>
        </w:rPr>
      </w:pPr>
    </w:p>
    <w:p w14:paraId="3CDA6B86" w14:textId="77777777" w:rsidR="000D2482" w:rsidRPr="00AC17D5" w:rsidRDefault="000D2482" w:rsidP="00AC17D5">
      <w:pPr>
        <w:widowControl/>
        <w:spacing w:line="360" w:lineRule="auto"/>
        <w:jc w:val="both"/>
        <w:rPr>
          <w:rFonts w:ascii="Arial" w:hAnsi="Arial" w:cs="Arial"/>
          <w:b/>
          <w:sz w:val="22"/>
          <w:szCs w:val="22"/>
          <w:u w:val="single"/>
        </w:rPr>
      </w:pPr>
      <w:r w:rsidRPr="00AC17D5">
        <w:rPr>
          <w:rFonts w:ascii="Arial" w:hAnsi="Arial" w:cs="Arial"/>
          <w:b/>
          <w:sz w:val="22"/>
          <w:szCs w:val="22"/>
          <w:u w:val="single"/>
        </w:rPr>
        <w:t>Art. 7º São direitos dos trabalhadores urbanos e rurais, além de outros que visem à melhoria de sua condição social:</w:t>
      </w:r>
    </w:p>
    <w:p w14:paraId="225BB864" w14:textId="77777777" w:rsidR="000D2482" w:rsidRPr="00AC17D5" w:rsidRDefault="000D2482" w:rsidP="00AC17D5">
      <w:pPr>
        <w:widowControl/>
        <w:spacing w:line="360" w:lineRule="auto"/>
        <w:ind w:hanging="432"/>
        <w:jc w:val="both"/>
        <w:rPr>
          <w:rFonts w:ascii="Arial" w:hAnsi="Arial" w:cs="Arial"/>
          <w:sz w:val="22"/>
          <w:szCs w:val="22"/>
        </w:rPr>
      </w:pPr>
    </w:p>
    <w:p w14:paraId="33BD9D76" w14:textId="77777777" w:rsidR="000D2482" w:rsidRPr="00AC17D5" w:rsidRDefault="000D2482" w:rsidP="00AC17D5">
      <w:pPr>
        <w:widowControl/>
        <w:spacing w:line="360" w:lineRule="auto"/>
        <w:jc w:val="both"/>
        <w:rPr>
          <w:rFonts w:ascii="Arial" w:hAnsi="Arial" w:cs="Arial"/>
          <w:b/>
          <w:sz w:val="22"/>
          <w:szCs w:val="22"/>
          <w:u w:val="single"/>
        </w:rPr>
      </w:pPr>
      <w:r w:rsidRPr="00AC17D5">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14:paraId="0C4E7623" w14:textId="77777777" w:rsidR="000D2482" w:rsidRPr="00AC17D5" w:rsidRDefault="000D2482" w:rsidP="00AC17D5">
      <w:pPr>
        <w:widowControl/>
        <w:spacing w:line="360" w:lineRule="auto"/>
        <w:ind w:hanging="432"/>
        <w:jc w:val="both"/>
        <w:rPr>
          <w:rFonts w:ascii="Arial" w:hAnsi="Arial" w:cs="Arial"/>
          <w:sz w:val="22"/>
          <w:szCs w:val="22"/>
        </w:rPr>
      </w:pPr>
    </w:p>
    <w:p w14:paraId="3916CE05" w14:textId="77777777" w:rsidR="000D2482" w:rsidRPr="00AC17D5" w:rsidRDefault="000D2482" w:rsidP="00AC17D5">
      <w:pPr>
        <w:pStyle w:val="Corpodotexto"/>
        <w:widowControl/>
        <w:spacing w:after="0" w:line="360" w:lineRule="auto"/>
        <w:rPr>
          <w:rFonts w:ascii="Arial" w:hAnsi="Arial" w:cs="Arial"/>
          <w:sz w:val="22"/>
          <w:szCs w:val="22"/>
        </w:rPr>
      </w:pPr>
      <w:r w:rsidRPr="00AC17D5">
        <w:rPr>
          <w:rFonts w:ascii="Arial" w:hAnsi="Arial" w:cs="Arial"/>
          <w:sz w:val="22"/>
          <w:szCs w:val="22"/>
        </w:rPr>
        <w:t>Declaração de Cumprimento do Disposto no Inciso XXXIII do Art. 7º da Constituição Federal e da Lei n. º 9.854.</w:t>
      </w:r>
    </w:p>
    <w:p w14:paraId="3AEA5D39" w14:textId="77777777" w:rsidR="000D2482" w:rsidRPr="00AC17D5" w:rsidRDefault="000D2482" w:rsidP="00AC17D5">
      <w:pPr>
        <w:widowControl/>
        <w:spacing w:line="360" w:lineRule="auto"/>
        <w:jc w:val="both"/>
        <w:rPr>
          <w:rFonts w:ascii="Arial" w:hAnsi="Arial" w:cs="Arial"/>
          <w:sz w:val="22"/>
          <w:szCs w:val="22"/>
        </w:rPr>
      </w:pPr>
    </w:p>
    <w:p w14:paraId="4C073184" w14:textId="77777777" w:rsidR="000D2482" w:rsidRPr="00AC17D5" w:rsidRDefault="000D2482" w:rsidP="00AC17D5">
      <w:pPr>
        <w:widowControl/>
        <w:spacing w:line="360" w:lineRule="auto"/>
        <w:jc w:val="both"/>
        <w:rPr>
          <w:rFonts w:ascii="Arial" w:hAnsi="Arial" w:cs="Arial"/>
          <w:sz w:val="22"/>
          <w:szCs w:val="22"/>
        </w:rPr>
      </w:pPr>
      <w:r w:rsidRPr="00AC17D5">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AC17D5">
        <w:rPr>
          <w:rFonts w:ascii="Arial" w:hAnsi="Arial" w:cs="Arial"/>
          <w:sz w:val="22"/>
          <w:szCs w:val="22"/>
        </w:rPr>
        <w:t>Sr</w:t>
      </w:r>
      <w:proofErr w:type="spellEnd"/>
      <w:r w:rsidRPr="00AC17D5">
        <w:rPr>
          <w:rFonts w:ascii="Arial" w:hAnsi="Arial" w:cs="Arial"/>
          <w:sz w:val="22"/>
          <w:szCs w:val="22"/>
        </w:rPr>
        <w:t xml:space="preserve">(a).................................................... portador(a) da Carteira </w:t>
      </w:r>
      <w:proofErr w:type="gramStart"/>
      <w:r w:rsidRPr="00AC17D5">
        <w:rPr>
          <w:rFonts w:ascii="Arial" w:hAnsi="Arial" w:cs="Arial"/>
          <w:sz w:val="22"/>
          <w:szCs w:val="22"/>
        </w:rPr>
        <w:t>de  Identidade</w:t>
      </w:r>
      <w:proofErr w:type="gramEnd"/>
      <w:r w:rsidRPr="00AC17D5">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14:paraId="4B037EAD" w14:textId="77777777" w:rsidR="000D2482" w:rsidRPr="00AC17D5" w:rsidRDefault="000D2482" w:rsidP="00AC17D5">
      <w:pPr>
        <w:widowControl/>
        <w:spacing w:line="360" w:lineRule="auto"/>
        <w:ind w:hanging="432"/>
        <w:jc w:val="both"/>
        <w:rPr>
          <w:rFonts w:ascii="Arial" w:hAnsi="Arial" w:cs="Arial"/>
          <w:sz w:val="22"/>
          <w:szCs w:val="22"/>
        </w:rPr>
      </w:pPr>
    </w:p>
    <w:p w14:paraId="601F9800" w14:textId="77777777" w:rsidR="000D2482" w:rsidRPr="00AC17D5" w:rsidRDefault="000D2482" w:rsidP="00AC17D5">
      <w:pPr>
        <w:widowControl/>
        <w:spacing w:line="360" w:lineRule="auto"/>
        <w:jc w:val="both"/>
        <w:rPr>
          <w:rFonts w:ascii="Arial" w:hAnsi="Arial" w:cs="Arial"/>
          <w:sz w:val="22"/>
          <w:szCs w:val="22"/>
        </w:rPr>
      </w:pPr>
      <w:r w:rsidRPr="00AC17D5">
        <w:rPr>
          <w:rFonts w:ascii="Arial" w:hAnsi="Arial" w:cs="Arial"/>
          <w:sz w:val="22"/>
          <w:szCs w:val="22"/>
        </w:rPr>
        <w:t xml:space="preserve">(*Ressalva: emprega menor, a partir de quatorze anos, na condição de aprendiz </w:t>
      </w:r>
      <w:proofErr w:type="gramStart"/>
      <w:r w:rsidRPr="00AC17D5">
        <w:rPr>
          <w:rFonts w:ascii="Arial" w:hAnsi="Arial" w:cs="Arial"/>
          <w:sz w:val="22"/>
          <w:szCs w:val="22"/>
        </w:rPr>
        <w:t xml:space="preserve">(  </w:t>
      </w:r>
      <w:proofErr w:type="gramEnd"/>
      <w:r w:rsidRPr="00AC17D5">
        <w:rPr>
          <w:rFonts w:ascii="Arial" w:hAnsi="Arial" w:cs="Arial"/>
          <w:sz w:val="22"/>
          <w:szCs w:val="22"/>
        </w:rPr>
        <w:t xml:space="preserve"> ). </w:t>
      </w:r>
    </w:p>
    <w:p w14:paraId="37171A15" w14:textId="77777777" w:rsidR="000D2482" w:rsidRPr="00AC17D5" w:rsidRDefault="000D2482" w:rsidP="00AC17D5">
      <w:pPr>
        <w:spacing w:line="360" w:lineRule="auto"/>
        <w:jc w:val="both"/>
        <w:rPr>
          <w:rFonts w:ascii="Arial" w:hAnsi="Arial" w:cs="Arial"/>
          <w:sz w:val="22"/>
          <w:szCs w:val="22"/>
        </w:rPr>
      </w:pPr>
    </w:p>
    <w:p w14:paraId="0C50688E" w14:textId="77777777" w:rsidR="000D2482" w:rsidRPr="00AC17D5" w:rsidRDefault="000D2482" w:rsidP="00AC17D5">
      <w:pPr>
        <w:spacing w:line="360" w:lineRule="auto"/>
        <w:jc w:val="both"/>
        <w:rPr>
          <w:rFonts w:ascii="Arial" w:hAnsi="Arial" w:cs="Arial"/>
          <w:sz w:val="22"/>
          <w:szCs w:val="22"/>
        </w:rPr>
      </w:pPr>
    </w:p>
    <w:p w14:paraId="03C7C9A9" w14:textId="77777777" w:rsidR="000D2482" w:rsidRPr="00AC17D5" w:rsidRDefault="000D2482" w:rsidP="00AC17D5">
      <w:pPr>
        <w:spacing w:line="360" w:lineRule="auto"/>
        <w:jc w:val="both"/>
        <w:rPr>
          <w:rFonts w:ascii="Arial" w:hAnsi="Arial" w:cs="Arial"/>
          <w:sz w:val="22"/>
          <w:szCs w:val="22"/>
        </w:rPr>
      </w:pPr>
    </w:p>
    <w:p w14:paraId="2290031B" w14:textId="77777777" w:rsidR="000D2482" w:rsidRPr="00AC17D5" w:rsidRDefault="000D2482" w:rsidP="00AC17D5">
      <w:pPr>
        <w:spacing w:line="360" w:lineRule="auto"/>
        <w:jc w:val="center"/>
        <w:rPr>
          <w:rFonts w:ascii="Arial" w:hAnsi="Arial" w:cs="Arial"/>
          <w:sz w:val="22"/>
          <w:szCs w:val="22"/>
        </w:rPr>
      </w:pPr>
      <w:r w:rsidRPr="00AC17D5">
        <w:rPr>
          <w:rFonts w:ascii="Arial" w:hAnsi="Arial" w:cs="Arial"/>
          <w:sz w:val="22"/>
          <w:szCs w:val="22"/>
        </w:rPr>
        <w:t>..................................................................................................</w:t>
      </w:r>
    </w:p>
    <w:p w14:paraId="09D3EAD1" w14:textId="77777777" w:rsidR="000D2482" w:rsidRPr="00AC17D5" w:rsidRDefault="000D2482" w:rsidP="00AC17D5">
      <w:pPr>
        <w:spacing w:line="360" w:lineRule="auto"/>
        <w:jc w:val="right"/>
        <w:rPr>
          <w:rFonts w:ascii="Arial" w:hAnsi="Arial" w:cs="Arial"/>
          <w:sz w:val="22"/>
          <w:szCs w:val="22"/>
        </w:rPr>
      </w:pPr>
    </w:p>
    <w:p w14:paraId="21E41CC2" w14:textId="77777777" w:rsidR="000D2482" w:rsidRPr="00AC17D5" w:rsidRDefault="000D2482" w:rsidP="00AC17D5">
      <w:pPr>
        <w:spacing w:line="360" w:lineRule="auto"/>
        <w:jc w:val="right"/>
        <w:rPr>
          <w:rFonts w:ascii="Arial" w:hAnsi="Arial" w:cs="Arial"/>
          <w:sz w:val="22"/>
          <w:szCs w:val="22"/>
        </w:rPr>
      </w:pPr>
      <w:r w:rsidRPr="00AC17D5">
        <w:rPr>
          <w:rFonts w:ascii="Arial" w:hAnsi="Arial" w:cs="Arial"/>
          <w:sz w:val="22"/>
          <w:szCs w:val="22"/>
        </w:rPr>
        <w:t>(local e data)</w:t>
      </w:r>
    </w:p>
    <w:p w14:paraId="4730073B" w14:textId="77777777" w:rsidR="000D2482" w:rsidRPr="00AC17D5" w:rsidRDefault="000D2482" w:rsidP="00AC17D5">
      <w:pPr>
        <w:spacing w:line="360" w:lineRule="auto"/>
        <w:jc w:val="both"/>
        <w:rPr>
          <w:rFonts w:ascii="Arial" w:hAnsi="Arial" w:cs="Arial"/>
          <w:sz w:val="22"/>
          <w:szCs w:val="22"/>
        </w:rPr>
      </w:pPr>
    </w:p>
    <w:p w14:paraId="18924A96"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w:t>
      </w:r>
    </w:p>
    <w:p w14:paraId="3F442267"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(nome e número da Cart. de Identidade do Declarante)</w:t>
      </w:r>
    </w:p>
    <w:p w14:paraId="33E88EF4"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Observação: em caso afirmativo, assinalar a ressalva acima.</w:t>
      </w:r>
    </w:p>
    <w:p w14:paraId="7BC0EFB1" w14:textId="77777777" w:rsidR="000D2482" w:rsidRPr="00AC17D5" w:rsidRDefault="000D2482" w:rsidP="00AC17D5">
      <w:pPr>
        <w:spacing w:line="360" w:lineRule="auto"/>
        <w:jc w:val="center"/>
        <w:rPr>
          <w:rFonts w:ascii="Arial" w:hAnsi="Arial" w:cs="Arial"/>
          <w:b/>
          <w:sz w:val="22"/>
          <w:szCs w:val="22"/>
        </w:rPr>
      </w:pPr>
    </w:p>
    <w:p w14:paraId="33B85D53" w14:textId="77777777"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lastRenderedPageBreak/>
        <w:t>ANEXO VI</w:t>
      </w:r>
    </w:p>
    <w:p w14:paraId="42E11517" w14:textId="6DD7D908" w:rsidR="000D2482" w:rsidRPr="00AC17D5" w:rsidRDefault="000D2482"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 xml:space="preserve">PROCESSO LICITATÓRIO Nº </w:t>
      </w:r>
      <w:r w:rsidR="00EA6855" w:rsidRPr="00AC17D5">
        <w:rPr>
          <w:rFonts w:ascii="Arial" w:hAnsi="Arial" w:cs="Arial"/>
          <w:b/>
          <w:sz w:val="22"/>
          <w:szCs w:val="22"/>
        </w:rPr>
        <w:t>224</w:t>
      </w:r>
      <w:r w:rsidRPr="00AC17D5">
        <w:rPr>
          <w:rFonts w:ascii="Arial" w:hAnsi="Arial" w:cs="Arial"/>
          <w:b/>
          <w:sz w:val="22"/>
          <w:szCs w:val="22"/>
        </w:rPr>
        <w:t>/2018</w:t>
      </w:r>
    </w:p>
    <w:p w14:paraId="4FF2E853" w14:textId="4C82F3AD"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t>PREGÃO PRESENCIAL Nº 1</w:t>
      </w:r>
      <w:r w:rsidR="00EA6855" w:rsidRPr="00AC17D5">
        <w:rPr>
          <w:rFonts w:ascii="Arial" w:hAnsi="Arial" w:cs="Arial"/>
          <w:b/>
          <w:sz w:val="22"/>
          <w:szCs w:val="22"/>
        </w:rPr>
        <w:t>51</w:t>
      </w:r>
      <w:r w:rsidRPr="00AC17D5">
        <w:rPr>
          <w:rFonts w:ascii="Arial" w:hAnsi="Arial" w:cs="Arial"/>
          <w:b/>
          <w:sz w:val="22"/>
          <w:szCs w:val="22"/>
        </w:rPr>
        <w:t xml:space="preserve">/2018 </w:t>
      </w:r>
    </w:p>
    <w:p w14:paraId="34C7913E" w14:textId="77777777" w:rsidR="000D2482" w:rsidRPr="00AC17D5" w:rsidRDefault="000D2482" w:rsidP="00AC17D5">
      <w:pPr>
        <w:spacing w:line="360" w:lineRule="auto"/>
        <w:jc w:val="center"/>
        <w:rPr>
          <w:rFonts w:ascii="Arial" w:hAnsi="Arial" w:cs="Arial"/>
          <w:b/>
          <w:sz w:val="22"/>
          <w:szCs w:val="22"/>
        </w:rPr>
      </w:pPr>
    </w:p>
    <w:p w14:paraId="671BD03D" w14:textId="77777777"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t xml:space="preserve">“MODELO DE DECLARAÇÃO DE IDONEIDADE PARA LICITAR" </w:t>
      </w:r>
    </w:p>
    <w:p w14:paraId="31109066" w14:textId="77777777"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t>(PAPEL TIMBRADO DA EMPRESA)</w:t>
      </w:r>
    </w:p>
    <w:p w14:paraId="63806388" w14:textId="77777777" w:rsidR="000D2482" w:rsidRPr="00AC17D5" w:rsidRDefault="000D2482" w:rsidP="00AC17D5">
      <w:pPr>
        <w:spacing w:line="360" w:lineRule="auto"/>
        <w:jc w:val="center"/>
        <w:rPr>
          <w:rFonts w:ascii="Arial" w:hAnsi="Arial" w:cs="Arial"/>
          <w:sz w:val="22"/>
          <w:szCs w:val="22"/>
        </w:rPr>
      </w:pPr>
    </w:p>
    <w:p w14:paraId="4F774760" w14:textId="77777777" w:rsidR="000D2482" w:rsidRPr="00AC17D5" w:rsidRDefault="000D2482" w:rsidP="00AC17D5">
      <w:pPr>
        <w:spacing w:line="360" w:lineRule="auto"/>
        <w:jc w:val="center"/>
        <w:rPr>
          <w:rFonts w:ascii="Arial" w:hAnsi="Arial" w:cs="Arial"/>
          <w:sz w:val="22"/>
          <w:szCs w:val="22"/>
        </w:rPr>
      </w:pPr>
      <w:r w:rsidRPr="00AC17D5">
        <w:rPr>
          <w:rFonts w:ascii="Arial" w:hAnsi="Arial" w:cs="Arial"/>
          <w:sz w:val="22"/>
          <w:szCs w:val="22"/>
        </w:rPr>
        <w:t>DECLARAÇÃO</w:t>
      </w:r>
    </w:p>
    <w:p w14:paraId="2DFA0817" w14:textId="77777777" w:rsidR="000D2482" w:rsidRPr="00AC17D5" w:rsidRDefault="000D2482" w:rsidP="00AC17D5">
      <w:pPr>
        <w:spacing w:line="360" w:lineRule="auto"/>
        <w:jc w:val="both"/>
        <w:rPr>
          <w:rFonts w:ascii="Arial" w:hAnsi="Arial" w:cs="Arial"/>
          <w:sz w:val="22"/>
          <w:szCs w:val="22"/>
        </w:rPr>
      </w:pPr>
    </w:p>
    <w:p w14:paraId="6C152881" w14:textId="4FFB2031"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DECLARO, sob as penas da lei, para fins do PREGÃO PRESENCIAL nº </w:t>
      </w:r>
      <w:r w:rsidR="002710E2" w:rsidRPr="00AC17D5">
        <w:rPr>
          <w:rFonts w:ascii="Arial" w:hAnsi="Arial" w:cs="Arial"/>
          <w:sz w:val="22"/>
          <w:szCs w:val="22"/>
        </w:rPr>
        <w:t>151</w:t>
      </w:r>
      <w:r w:rsidRPr="00AC17D5">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14:paraId="02BFC804" w14:textId="77777777" w:rsidR="000D2482" w:rsidRPr="00AC17D5" w:rsidRDefault="000D2482" w:rsidP="00AC17D5">
      <w:pPr>
        <w:spacing w:line="360" w:lineRule="auto"/>
        <w:jc w:val="both"/>
        <w:rPr>
          <w:rFonts w:ascii="Arial" w:hAnsi="Arial" w:cs="Arial"/>
          <w:sz w:val="22"/>
          <w:szCs w:val="22"/>
        </w:rPr>
      </w:pPr>
    </w:p>
    <w:p w14:paraId="1268EB57" w14:textId="77777777" w:rsidR="000D2482" w:rsidRPr="00AC17D5" w:rsidRDefault="000D2482" w:rsidP="00AC17D5">
      <w:pPr>
        <w:spacing w:line="360" w:lineRule="auto"/>
        <w:jc w:val="both"/>
        <w:rPr>
          <w:rFonts w:ascii="Arial" w:hAnsi="Arial" w:cs="Arial"/>
          <w:sz w:val="22"/>
          <w:szCs w:val="22"/>
        </w:rPr>
      </w:pPr>
    </w:p>
    <w:p w14:paraId="5E1930B0"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Local e Data </w:t>
      </w:r>
    </w:p>
    <w:p w14:paraId="076DB6BE" w14:textId="77777777" w:rsidR="000D2482" w:rsidRPr="00AC17D5" w:rsidRDefault="000D2482" w:rsidP="00AC17D5">
      <w:pPr>
        <w:spacing w:line="360" w:lineRule="auto"/>
        <w:jc w:val="both"/>
        <w:rPr>
          <w:rFonts w:ascii="Arial" w:hAnsi="Arial" w:cs="Arial"/>
          <w:sz w:val="22"/>
          <w:szCs w:val="22"/>
        </w:rPr>
      </w:pPr>
    </w:p>
    <w:p w14:paraId="17085298" w14:textId="77777777" w:rsidR="000D2482" w:rsidRPr="00AC17D5" w:rsidRDefault="000D2482" w:rsidP="00AC17D5">
      <w:pPr>
        <w:spacing w:line="360" w:lineRule="auto"/>
        <w:jc w:val="both"/>
        <w:rPr>
          <w:rFonts w:ascii="Arial" w:hAnsi="Arial" w:cs="Arial"/>
          <w:sz w:val="22"/>
          <w:szCs w:val="22"/>
        </w:rPr>
      </w:pPr>
    </w:p>
    <w:p w14:paraId="35555435" w14:textId="77777777" w:rsidR="000D2482" w:rsidRPr="00AC17D5" w:rsidRDefault="000D2482" w:rsidP="00AC17D5">
      <w:pPr>
        <w:spacing w:line="360" w:lineRule="auto"/>
        <w:jc w:val="both"/>
        <w:rPr>
          <w:rFonts w:ascii="Arial" w:hAnsi="Arial" w:cs="Arial"/>
          <w:sz w:val="22"/>
          <w:szCs w:val="22"/>
        </w:rPr>
      </w:pPr>
    </w:p>
    <w:p w14:paraId="258C3791"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(assinatura do Diretor ou Representante Legal da empresa)</w:t>
      </w:r>
      <w:r w:rsidRPr="00AC17D5">
        <w:rPr>
          <w:rFonts w:ascii="Arial" w:hAnsi="Arial" w:cs="Arial"/>
          <w:sz w:val="22"/>
          <w:szCs w:val="22"/>
        </w:rPr>
        <w:br w:type="page"/>
      </w:r>
    </w:p>
    <w:p w14:paraId="0F3C8601" w14:textId="77777777"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lastRenderedPageBreak/>
        <w:t>ANEXO VII</w:t>
      </w:r>
    </w:p>
    <w:p w14:paraId="1FED7D0D" w14:textId="40DBFA7E" w:rsidR="000D2482" w:rsidRPr="00AC17D5" w:rsidRDefault="000D2482"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 xml:space="preserve">PROCESSO LICITATÓRIO Nº </w:t>
      </w:r>
      <w:r w:rsidR="00EA6855" w:rsidRPr="00AC17D5">
        <w:rPr>
          <w:rFonts w:ascii="Arial" w:hAnsi="Arial" w:cs="Arial"/>
          <w:b/>
          <w:sz w:val="22"/>
          <w:szCs w:val="22"/>
        </w:rPr>
        <w:t>224</w:t>
      </w:r>
      <w:r w:rsidRPr="00AC17D5">
        <w:rPr>
          <w:rFonts w:ascii="Arial" w:hAnsi="Arial" w:cs="Arial"/>
          <w:b/>
          <w:sz w:val="22"/>
          <w:szCs w:val="22"/>
        </w:rPr>
        <w:t>/2018</w:t>
      </w:r>
    </w:p>
    <w:p w14:paraId="74E32766" w14:textId="097ED29A" w:rsidR="000D2482" w:rsidRPr="00AC17D5" w:rsidRDefault="000D2482" w:rsidP="00AC17D5">
      <w:pPr>
        <w:spacing w:line="360" w:lineRule="auto"/>
        <w:jc w:val="center"/>
        <w:rPr>
          <w:rFonts w:ascii="Arial" w:hAnsi="Arial" w:cs="Arial"/>
          <w:b/>
          <w:sz w:val="22"/>
          <w:szCs w:val="22"/>
          <w:highlight w:val="white"/>
        </w:rPr>
      </w:pPr>
      <w:r w:rsidRPr="00AC17D5">
        <w:rPr>
          <w:rFonts w:ascii="Arial" w:hAnsi="Arial" w:cs="Arial"/>
          <w:b/>
          <w:sz w:val="22"/>
          <w:szCs w:val="22"/>
          <w:shd w:val="clear" w:color="auto" w:fill="FFFFFF"/>
        </w:rPr>
        <w:t>PREGÃO PRESENCIAL Nº 1</w:t>
      </w:r>
      <w:r w:rsidR="00EA6855" w:rsidRPr="00AC17D5">
        <w:rPr>
          <w:rFonts w:ascii="Arial" w:hAnsi="Arial" w:cs="Arial"/>
          <w:b/>
          <w:sz w:val="22"/>
          <w:szCs w:val="22"/>
          <w:shd w:val="clear" w:color="auto" w:fill="FFFFFF"/>
        </w:rPr>
        <w:t>51</w:t>
      </w:r>
      <w:r w:rsidRPr="00AC17D5">
        <w:rPr>
          <w:rFonts w:ascii="Arial" w:hAnsi="Arial" w:cs="Arial"/>
          <w:b/>
          <w:sz w:val="22"/>
          <w:szCs w:val="22"/>
          <w:shd w:val="clear" w:color="auto" w:fill="FFFFFF"/>
        </w:rPr>
        <w:t xml:space="preserve">/2018 </w:t>
      </w:r>
    </w:p>
    <w:p w14:paraId="496B5F6D" w14:textId="77777777" w:rsidR="000D2482" w:rsidRPr="00AC17D5" w:rsidRDefault="000D2482" w:rsidP="00AC17D5">
      <w:pPr>
        <w:spacing w:line="360" w:lineRule="auto"/>
        <w:jc w:val="center"/>
        <w:rPr>
          <w:rFonts w:ascii="Arial" w:hAnsi="Arial" w:cs="Arial"/>
          <w:sz w:val="22"/>
          <w:szCs w:val="22"/>
          <w:lang w:eastAsia="en-US"/>
        </w:rPr>
      </w:pPr>
    </w:p>
    <w:p w14:paraId="3738BDAD" w14:textId="77777777" w:rsidR="000D2482" w:rsidRPr="00AC17D5" w:rsidRDefault="000D2482" w:rsidP="00AC17D5">
      <w:pPr>
        <w:spacing w:line="360" w:lineRule="auto"/>
        <w:jc w:val="center"/>
        <w:rPr>
          <w:rFonts w:ascii="Arial" w:hAnsi="Arial" w:cs="Arial"/>
          <w:b/>
          <w:sz w:val="22"/>
          <w:szCs w:val="22"/>
        </w:rPr>
      </w:pPr>
      <w:r w:rsidRPr="00AC17D5">
        <w:rPr>
          <w:rFonts w:ascii="Arial" w:hAnsi="Arial" w:cs="Arial"/>
          <w:b/>
          <w:sz w:val="22"/>
          <w:szCs w:val="22"/>
        </w:rPr>
        <w:t xml:space="preserve">MODELO DE DECLARAÇÃO DE MICROEMPRESA OU EMPRESA DE PEQUENO PORTE (ME/EPP) </w:t>
      </w:r>
    </w:p>
    <w:p w14:paraId="16D170F7" w14:textId="77777777" w:rsidR="000D2482" w:rsidRPr="00AC17D5" w:rsidRDefault="000D2482" w:rsidP="00AC17D5">
      <w:pPr>
        <w:spacing w:line="360" w:lineRule="auto"/>
        <w:jc w:val="center"/>
        <w:rPr>
          <w:rFonts w:ascii="Arial" w:hAnsi="Arial" w:cs="Arial"/>
          <w:sz w:val="22"/>
          <w:szCs w:val="22"/>
        </w:rPr>
      </w:pPr>
    </w:p>
    <w:p w14:paraId="7BE76268" w14:textId="77777777" w:rsidR="000D2482" w:rsidRPr="00AC17D5" w:rsidRDefault="000D2482" w:rsidP="00AC17D5">
      <w:pPr>
        <w:spacing w:line="360" w:lineRule="auto"/>
        <w:jc w:val="both"/>
        <w:rPr>
          <w:rFonts w:ascii="Arial" w:hAnsi="Arial" w:cs="Arial"/>
          <w:sz w:val="22"/>
          <w:szCs w:val="22"/>
        </w:rPr>
      </w:pPr>
      <w:r w:rsidRPr="00AC17D5">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14:paraId="76B73633" w14:textId="77777777" w:rsidR="000D2482" w:rsidRPr="00AC17D5" w:rsidRDefault="000D2482" w:rsidP="00AC17D5">
      <w:pPr>
        <w:spacing w:line="360" w:lineRule="auto"/>
        <w:jc w:val="center"/>
        <w:rPr>
          <w:rFonts w:ascii="Arial" w:hAnsi="Arial" w:cs="Arial"/>
          <w:sz w:val="22"/>
          <w:szCs w:val="22"/>
        </w:rPr>
      </w:pPr>
    </w:p>
    <w:p w14:paraId="6DA73DA2" w14:textId="77777777" w:rsidR="000D2482" w:rsidRPr="00AC17D5" w:rsidRDefault="000D2482" w:rsidP="00AC17D5">
      <w:pPr>
        <w:spacing w:line="360" w:lineRule="auto"/>
        <w:jc w:val="center"/>
        <w:rPr>
          <w:rFonts w:ascii="Arial" w:hAnsi="Arial" w:cs="Arial"/>
          <w:sz w:val="22"/>
          <w:szCs w:val="22"/>
        </w:rPr>
      </w:pPr>
    </w:p>
    <w:p w14:paraId="43F45A7A" w14:textId="77777777" w:rsidR="000D2482" w:rsidRPr="00AC17D5" w:rsidRDefault="000D2482" w:rsidP="00AC17D5">
      <w:pPr>
        <w:spacing w:line="360" w:lineRule="auto"/>
        <w:jc w:val="center"/>
        <w:rPr>
          <w:rFonts w:ascii="Arial" w:hAnsi="Arial" w:cs="Arial"/>
          <w:sz w:val="22"/>
          <w:szCs w:val="22"/>
        </w:rPr>
      </w:pPr>
    </w:p>
    <w:p w14:paraId="103FC015" w14:textId="77777777" w:rsidR="000D2482" w:rsidRPr="00AC17D5" w:rsidRDefault="000D2482" w:rsidP="00AC17D5">
      <w:pPr>
        <w:spacing w:line="360" w:lineRule="auto"/>
        <w:jc w:val="center"/>
        <w:rPr>
          <w:rFonts w:ascii="Arial" w:hAnsi="Arial" w:cs="Arial"/>
          <w:sz w:val="22"/>
          <w:szCs w:val="22"/>
        </w:rPr>
      </w:pPr>
    </w:p>
    <w:p w14:paraId="78B89D39" w14:textId="77777777" w:rsidR="000D2482" w:rsidRPr="00AC17D5" w:rsidRDefault="000D2482" w:rsidP="00AC17D5">
      <w:pPr>
        <w:spacing w:line="360" w:lineRule="auto"/>
        <w:jc w:val="center"/>
        <w:rPr>
          <w:rFonts w:ascii="Arial" w:hAnsi="Arial" w:cs="Arial"/>
          <w:sz w:val="22"/>
          <w:szCs w:val="22"/>
        </w:rPr>
      </w:pPr>
    </w:p>
    <w:p w14:paraId="5D748B5E" w14:textId="77777777" w:rsidR="000D2482" w:rsidRPr="00AC17D5" w:rsidRDefault="000D2482" w:rsidP="00AC17D5">
      <w:pPr>
        <w:spacing w:line="360" w:lineRule="auto"/>
        <w:jc w:val="center"/>
        <w:rPr>
          <w:rFonts w:ascii="Arial" w:hAnsi="Arial" w:cs="Arial"/>
          <w:sz w:val="22"/>
          <w:szCs w:val="22"/>
        </w:rPr>
      </w:pPr>
      <w:r w:rsidRPr="00AC17D5">
        <w:rPr>
          <w:rFonts w:ascii="Arial" w:hAnsi="Arial" w:cs="Arial"/>
          <w:sz w:val="22"/>
          <w:szCs w:val="22"/>
        </w:rPr>
        <w:t>OBS.: A Declaração deverá ser feita em papel timbrado da empresa proponente e assinada pelo representante legal.</w:t>
      </w:r>
    </w:p>
    <w:p w14:paraId="5B137222" w14:textId="77777777" w:rsidR="000D2482" w:rsidRPr="00AC17D5" w:rsidRDefault="000D2482" w:rsidP="00AC17D5">
      <w:pPr>
        <w:spacing w:line="360" w:lineRule="auto"/>
        <w:rPr>
          <w:rFonts w:ascii="Arial" w:hAnsi="Arial" w:cs="Arial"/>
          <w:sz w:val="22"/>
          <w:szCs w:val="22"/>
        </w:rPr>
      </w:pPr>
    </w:p>
    <w:p w14:paraId="140E6C27" w14:textId="77777777" w:rsidR="000D2482" w:rsidRPr="00AC17D5" w:rsidRDefault="000D2482" w:rsidP="00AC17D5">
      <w:pPr>
        <w:spacing w:line="360" w:lineRule="auto"/>
        <w:rPr>
          <w:rFonts w:ascii="Arial" w:hAnsi="Arial" w:cs="Arial"/>
          <w:sz w:val="22"/>
          <w:szCs w:val="22"/>
        </w:rPr>
      </w:pPr>
    </w:p>
    <w:p w14:paraId="0857D9EE" w14:textId="77777777" w:rsidR="000D2482" w:rsidRPr="00AC17D5" w:rsidRDefault="000D2482" w:rsidP="00AC17D5">
      <w:pPr>
        <w:spacing w:line="360" w:lineRule="auto"/>
        <w:rPr>
          <w:rFonts w:ascii="Arial" w:hAnsi="Arial" w:cs="Arial"/>
          <w:sz w:val="22"/>
          <w:szCs w:val="22"/>
        </w:rPr>
      </w:pPr>
    </w:p>
    <w:p w14:paraId="2D50370F" w14:textId="77777777" w:rsidR="000D2482" w:rsidRPr="00AC17D5" w:rsidRDefault="000D2482" w:rsidP="00AC17D5">
      <w:pPr>
        <w:rPr>
          <w:rFonts w:ascii="Arial" w:hAnsi="Arial" w:cs="Arial"/>
          <w:sz w:val="22"/>
          <w:szCs w:val="22"/>
        </w:rPr>
      </w:pPr>
    </w:p>
    <w:p w14:paraId="795D0BBE" w14:textId="77777777" w:rsidR="000D2482" w:rsidRPr="00AC17D5" w:rsidRDefault="000D2482" w:rsidP="00AC17D5">
      <w:pPr>
        <w:rPr>
          <w:rFonts w:ascii="Arial" w:hAnsi="Arial" w:cs="Arial"/>
          <w:sz w:val="22"/>
          <w:szCs w:val="22"/>
        </w:rPr>
      </w:pPr>
    </w:p>
    <w:p w14:paraId="01987B4D" w14:textId="77777777" w:rsidR="000D2482" w:rsidRPr="00AC17D5" w:rsidRDefault="000D2482" w:rsidP="00AC17D5">
      <w:pPr>
        <w:rPr>
          <w:rFonts w:ascii="Arial" w:hAnsi="Arial" w:cs="Arial"/>
          <w:sz w:val="22"/>
          <w:szCs w:val="22"/>
        </w:rPr>
      </w:pPr>
    </w:p>
    <w:p w14:paraId="51BEF570" w14:textId="77777777" w:rsidR="000D2482" w:rsidRPr="00AC17D5" w:rsidRDefault="000D2482" w:rsidP="00AC17D5">
      <w:pPr>
        <w:rPr>
          <w:rFonts w:ascii="Arial" w:hAnsi="Arial" w:cs="Arial"/>
          <w:sz w:val="22"/>
          <w:szCs w:val="22"/>
        </w:rPr>
      </w:pPr>
    </w:p>
    <w:p w14:paraId="25DAB9EF" w14:textId="77777777" w:rsidR="000D2482" w:rsidRPr="00AC17D5" w:rsidRDefault="000D2482" w:rsidP="00AC17D5">
      <w:pPr>
        <w:rPr>
          <w:rFonts w:ascii="Arial" w:hAnsi="Arial" w:cs="Arial"/>
          <w:sz w:val="22"/>
          <w:szCs w:val="22"/>
        </w:rPr>
      </w:pPr>
    </w:p>
    <w:p w14:paraId="531BC882" w14:textId="77777777" w:rsidR="000D2482" w:rsidRPr="00AC17D5" w:rsidRDefault="000D2482" w:rsidP="00AC17D5">
      <w:pPr>
        <w:rPr>
          <w:rFonts w:ascii="Arial" w:hAnsi="Arial" w:cs="Arial"/>
          <w:sz w:val="22"/>
          <w:szCs w:val="22"/>
        </w:rPr>
      </w:pPr>
    </w:p>
    <w:p w14:paraId="6BE81664" w14:textId="77777777" w:rsidR="000D2482" w:rsidRPr="00AC17D5" w:rsidRDefault="000D2482" w:rsidP="00AC17D5">
      <w:pPr>
        <w:rPr>
          <w:rFonts w:ascii="Arial" w:hAnsi="Arial" w:cs="Arial"/>
          <w:sz w:val="22"/>
          <w:szCs w:val="22"/>
        </w:rPr>
      </w:pPr>
    </w:p>
    <w:p w14:paraId="41AFDB23" w14:textId="77777777" w:rsidR="000D2482" w:rsidRPr="00AC17D5" w:rsidRDefault="000D2482" w:rsidP="00AC17D5">
      <w:pPr>
        <w:rPr>
          <w:rFonts w:ascii="Arial" w:hAnsi="Arial" w:cs="Arial"/>
          <w:sz w:val="22"/>
          <w:szCs w:val="22"/>
        </w:rPr>
      </w:pPr>
    </w:p>
    <w:p w14:paraId="12769B45" w14:textId="77777777" w:rsidR="000D2482" w:rsidRPr="00AC17D5" w:rsidRDefault="000D2482" w:rsidP="00AC17D5">
      <w:pPr>
        <w:rPr>
          <w:rFonts w:ascii="Arial" w:hAnsi="Arial" w:cs="Arial"/>
          <w:sz w:val="22"/>
          <w:szCs w:val="22"/>
        </w:rPr>
      </w:pPr>
    </w:p>
    <w:p w14:paraId="6B2F5977" w14:textId="77777777" w:rsidR="000D2482" w:rsidRPr="00AC17D5" w:rsidRDefault="000D2482" w:rsidP="00AC17D5">
      <w:pPr>
        <w:pStyle w:val="PargrafodaLista"/>
        <w:spacing w:line="360" w:lineRule="auto"/>
        <w:jc w:val="center"/>
        <w:rPr>
          <w:rFonts w:ascii="Arial" w:hAnsi="Arial" w:cs="Arial"/>
          <w:sz w:val="22"/>
          <w:szCs w:val="22"/>
        </w:rPr>
      </w:pPr>
      <w:r w:rsidRPr="00AC17D5">
        <w:rPr>
          <w:rFonts w:ascii="Arial" w:hAnsi="Arial" w:cs="Arial"/>
          <w:sz w:val="22"/>
          <w:szCs w:val="22"/>
        </w:rPr>
        <w:br w:type="page"/>
      </w:r>
    </w:p>
    <w:p w14:paraId="12881B4D" w14:textId="44F03D59" w:rsidR="000D2482" w:rsidRDefault="000D2482"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lastRenderedPageBreak/>
        <w:t>ANEXO VIII</w:t>
      </w:r>
    </w:p>
    <w:p w14:paraId="4F6E6575" w14:textId="7D3D9D88" w:rsidR="005759D3" w:rsidRPr="00AC17D5" w:rsidRDefault="005759D3" w:rsidP="00AC17D5">
      <w:pPr>
        <w:pStyle w:val="PargrafodaLista"/>
        <w:numPr>
          <w:ilvl w:val="0"/>
          <w:numId w:val="1"/>
        </w:numPr>
        <w:spacing w:line="360" w:lineRule="auto"/>
        <w:jc w:val="center"/>
        <w:rPr>
          <w:rFonts w:ascii="Arial" w:hAnsi="Arial" w:cs="Arial"/>
          <w:b/>
          <w:sz w:val="22"/>
          <w:szCs w:val="22"/>
        </w:rPr>
      </w:pPr>
      <w:r>
        <w:rPr>
          <w:rFonts w:ascii="Arial" w:hAnsi="Arial" w:cs="Arial"/>
          <w:b/>
          <w:sz w:val="22"/>
          <w:szCs w:val="22"/>
        </w:rPr>
        <w:t>ENDEREÇOS</w:t>
      </w:r>
    </w:p>
    <w:p w14:paraId="3CB3B3E8" w14:textId="77777777" w:rsidR="00032156" w:rsidRPr="00AC17D5" w:rsidRDefault="00032156"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PROCESSO LICITATÓRIO Nº 224/2018</w:t>
      </w:r>
    </w:p>
    <w:p w14:paraId="05376FFD" w14:textId="5509A379" w:rsidR="00032156" w:rsidRPr="00AC17D5" w:rsidRDefault="00032156" w:rsidP="00AC17D5">
      <w:pPr>
        <w:spacing w:line="360" w:lineRule="auto"/>
        <w:jc w:val="center"/>
        <w:rPr>
          <w:rFonts w:ascii="Arial" w:hAnsi="Arial" w:cs="Arial"/>
          <w:b/>
          <w:sz w:val="22"/>
          <w:szCs w:val="22"/>
        </w:rPr>
      </w:pPr>
      <w:r w:rsidRPr="00AC17D5">
        <w:rPr>
          <w:rFonts w:ascii="Arial" w:eastAsia="Arial" w:hAnsi="Arial" w:cs="Arial"/>
          <w:b/>
          <w:sz w:val="22"/>
          <w:szCs w:val="22"/>
          <w:shd w:val="clear" w:color="auto" w:fill="FFFFFF"/>
        </w:rPr>
        <w:t>PREGÃO PRESENCIAL Nº 151/2018</w:t>
      </w:r>
    </w:p>
    <w:p w14:paraId="1239E1BE" w14:textId="3FD155A1" w:rsidR="008515E5" w:rsidRPr="00AC17D5" w:rsidRDefault="008515E5" w:rsidP="00AC17D5">
      <w:pPr>
        <w:pStyle w:val="Corpodetexto"/>
        <w:spacing w:after="0"/>
        <w:rPr>
          <w:rFonts w:ascii="Arial" w:hAnsi="Arial" w:cs="Arial"/>
          <w:b/>
          <w:sz w:val="22"/>
          <w:szCs w:val="22"/>
        </w:rPr>
      </w:pPr>
      <w:r w:rsidRPr="00AC17D5">
        <w:rPr>
          <w:rFonts w:ascii="Arial" w:hAnsi="Arial" w:cs="Arial"/>
          <w:b/>
          <w:sz w:val="22"/>
          <w:szCs w:val="22"/>
        </w:rPr>
        <w:t xml:space="preserve"> </w:t>
      </w:r>
    </w:p>
    <w:tbl>
      <w:tblPr>
        <w:tblStyle w:val="TableNormal"/>
        <w:tblW w:w="5149" w:type="pct"/>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414"/>
        <w:gridCol w:w="2486"/>
        <w:gridCol w:w="4022"/>
      </w:tblGrid>
      <w:tr w:rsidR="008515E5" w:rsidRPr="005759D3" w14:paraId="35AFB989" w14:textId="77777777" w:rsidTr="005759D3">
        <w:trPr>
          <w:trHeight w:val="20"/>
        </w:trPr>
        <w:tc>
          <w:tcPr>
            <w:tcW w:w="1720" w:type="pct"/>
            <w:tcBorders>
              <w:left w:val="single" w:sz="4" w:space="0" w:color="000000"/>
              <w:right w:val="single" w:sz="4" w:space="0" w:color="000000"/>
            </w:tcBorders>
            <w:shd w:val="clear" w:color="auto" w:fill="D9D9D9" w:themeFill="background1" w:themeFillShade="D9"/>
          </w:tcPr>
          <w:p w14:paraId="3F32EC1A" w14:textId="576487AA" w:rsidR="008515E5" w:rsidRPr="005759D3" w:rsidRDefault="00AC17D5" w:rsidP="005759D3">
            <w:pPr>
              <w:spacing w:line="240" w:lineRule="auto"/>
              <w:jc w:val="center"/>
              <w:rPr>
                <w:rFonts w:ascii="Arial" w:hAnsi="Arial" w:cs="Arial"/>
                <w:b/>
                <w:sz w:val="22"/>
                <w:szCs w:val="22"/>
              </w:rPr>
            </w:pPr>
            <w:r w:rsidRPr="005759D3">
              <w:rPr>
                <w:rFonts w:ascii="Arial" w:hAnsi="Arial" w:cs="Arial"/>
                <w:b/>
                <w:sz w:val="22"/>
                <w:szCs w:val="22"/>
              </w:rPr>
              <w:t>C.M.E.</w:t>
            </w:r>
            <w:proofErr w:type="gramStart"/>
            <w:r w:rsidRPr="005759D3">
              <w:rPr>
                <w:rFonts w:ascii="Arial" w:hAnsi="Arial" w:cs="Arial"/>
                <w:b/>
                <w:sz w:val="22"/>
                <w:szCs w:val="22"/>
              </w:rPr>
              <w:t>I.S</w:t>
            </w:r>
            <w:proofErr w:type="gramEnd"/>
          </w:p>
        </w:tc>
        <w:tc>
          <w:tcPr>
            <w:tcW w:w="1253" w:type="pct"/>
            <w:tcBorders>
              <w:left w:val="single" w:sz="4" w:space="0" w:color="000000"/>
              <w:right w:val="single" w:sz="4" w:space="0" w:color="000000"/>
            </w:tcBorders>
            <w:shd w:val="clear" w:color="auto" w:fill="D9D9D9" w:themeFill="background1" w:themeFillShade="D9"/>
          </w:tcPr>
          <w:p w14:paraId="1F987BBC" w14:textId="39CF44AA" w:rsidR="008515E5" w:rsidRPr="005759D3" w:rsidRDefault="00AC17D5" w:rsidP="005759D3">
            <w:pPr>
              <w:spacing w:line="240" w:lineRule="auto"/>
              <w:jc w:val="center"/>
              <w:rPr>
                <w:rFonts w:ascii="Arial" w:hAnsi="Arial" w:cs="Arial"/>
                <w:b/>
                <w:sz w:val="22"/>
                <w:szCs w:val="22"/>
              </w:rPr>
            </w:pPr>
            <w:r w:rsidRPr="005759D3">
              <w:rPr>
                <w:rFonts w:ascii="Arial" w:hAnsi="Arial" w:cs="Arial"/>
                <w:b/>
                <w:sz w:val="22"/>
                <w:szCs w:val="22"/>
              </w:rPr>
              <w:t>TELEFONE</w:t>
            </w:r>
          </w:p>
        </w:tc>
        <w:tc>
          <w:tcPr>
            <w:tcW w:w="2027" w:type="pct"/>
            <w:tcBorders>
              <w:left w:val="single" w:sz="4" w:space="0" w:color="000000"/>
              <w:right w:val="single" w:sz="4" w:space="0" w:color="000000"/>
            </w:tcBorders>
            <w:shd w:val="clear" w:color="auto" w:fill="D9D9D9" w:themeFill="background1" w:themeFillShade="D9"/>
          </w:tcPr>
          <w:p w14:paraId="37CFB06B" w14:textId="4CD98FAF" w:rsidR="008515E5" w:rsidRPr="005759D3" w:rsidRDefault="00AC17D5" w:rsidP="005759D3">
            <w:pPr>
              <w:spacing w:line="240" w:lineRule="auto"/>
              <w:jc w:val="center"/>
              <w:rPr>
                <w:rFonts w:ascii="Arial" w:hAnsi="Arial" w:cs="Arial"/>
                <w:b/>
                <w:sz w:val="22"/>
                <w:szCs w:val="22"/>
              </w:rPr>
            </w:pPr>
            <w:r w:rsidRPr="005759D3">
              <w:rPr>
                <w:rFonts w:ascii="Arial" w:hAnsi="Arial" w:cs="Arial"/>
                <w:b/>
                <w:sz w:val="22"/>
                <w:szCs w:val="22"/>
              </w:rPr>
              <w:t>ENDEREÇO</w:t>
            </w:r>
          </w:p>
        </w:tc>
      </w:tr>
      <w:tr w:rsidR="008515E5" w:rsidRPr="005759D3" w14:paraId="414BE34D" w14:textId="77777777" w:rsidTr="005759D3">
        <w:trPr>
          <w:trHeight w:val="20"/>
        </w:trPr>
        <w:tc>
          <w:tcPr>
            <w:tcW w:w="1720" w:type="pct"/>
            <w:tcBorders>
              <w:left w:val="single" w:sz="4" w:space="0" w:color="000000"/>
              <w:right w:val="single" w:sz="4" w:space="0" w:color="000000"/>
            </w:tcBorders>
          </w:tcPr>
          <w:p w14:paraId="316D8D3E" w14:textId="77777777" w:rsidR="008515E5" w:rsidRPr="005759D3" w:rsidRDefault="008515E5" w:rsidP="005759D3">
            <w:pPr>
              <w:spacing w:line="240" w:lineRule="auto"/>
              <w:rPr>
                <w:rFonts w:ascii="Arial" w:hAnsi="Arial" w:cs="Arial"/>
                <w:sz w:val="22"/>
                <w:szCs w:val="22"/>
              </w:rPr>
            </w:pPr>
            <w:proofErr w:type="spellStart"/>
            <w:r w:rsidRPr="005759D3">
              <w:rPr>
                <w:rFonts w:ascii="Arial" w:hAnsi="Arial" w:cs="Arial"/>
                <w:sz w:val="22"/>
                <w:szCs w:val="22"/>
              </w:rPr>
              <w:t>Marinei</w:t>
            </w:r>
            <w:proofErr w:type="spellEnd"/>
            <w:r w:rsidRPr="005759D3">
              <w:rPr>
                <w:rFonts w:ascii="Arial" w:hAnsi="Arial" w:cs="Arial"/>
                <w:sz w:val="22"/>
                <w:szCs w:val="22"/>
              </w:rPr>
              <w:t xml:space="preserve"> Aparecida Lopes</w:t>
            </w:r>
          </w:p>
        </w:tc>
        <w:tc>
          <w:tcPr>
            <w:tcW w:w="1253" w:type="pct"/>
            <w:tcBorders>
              <w:left w:val="single" w:sz="4" w:space="0" w:color="000000"/>
              <w:right w:val="single" w:sz="4" w:space="0" w:color="000000"/>
            </w:tcBorders>
          </w:tcPr>
          <w:p w14:paraId="52D06082" w14:textId="5FFBD940" w:rsidR="008515E5" w:rsidRPr="005759D3" w:rsidRDefault="008515E5" w:rsidP="005759D3">
            <w:pPr>
              <w:spacing w:line="240" w:lineRule="auto"/>
              <w:jc w:val="center"/>
              <w:rPr>
                <w:rFonts w:ascii="Arial" w:hAnsi="Arial" w:cs="Arial"/>
                <w:sz w:val="22"/>
                <w:szCs w:val="22"/>
              </w:rPr>
            </w:pPr>
            <w:r w:rsidRPr="005759D3">
              <w:rPr>
                <w:rFonts w:ascii="Arial" w:hAnsi="Arial" w:cs="Arial"/>
                <w:sz w:val="22"/>
                <w:szCs w:val="22"/>
              </w:rPr>
              <w:t>3561</w:t>
            </w:r>
            <w:r w:rsidR="00AC17D5" w:rsidRPr="005759D3">
              <w:rPr>
                <w:rFonts w:ascii="Arial" w:hAnsi="Arial" w:cs="Arial"/>
                <w:sz w:val="22"/>
                <w:szCs w:val="22"/>
              </w:rPr>
              <w:t xml:space="preserve"> </w:t>
            </w:r>
            <w:r w:rsidRPr="005759D3">
              <w:rPr>
                <w:rFonts w:ascii="Arial" w:hAnsi="Arial" w:cs="Arial"/>
                <w:sz w:val="22"/>
                <w:szCs w:val="22"/>
              </w:rPr>
              <w:t>4943</w:t>
            </w:r>
          </w:p>
        </w:tc>
        <w:tc>
          <w:tcPr>
            <w:tcW w:w="2027" w:type="pct"/>
            <w:tcBorders>
              <w:left w:val="single" w:sz="4" w:space="0" w:color="000000"/>
              <w:right w:val="single" w:sz="4" w:space="0" w:color="000000"/>
            </w:tcBorders>
          </w:tcPr>
          <w:p w14:paraId="1F134507" w14:textId="77777777" w:rsidR="008515E5" w:rsidRPr="00AF288D" w:rsidRDefault="008515E5" w:rsidP="005759D3">
            <w:pPr>
              <w:spacing w:line="240" w:lineRule="auto"/>
              <w:rPr>
                <w:rFonts w:ascii="Arial" w:hAnsi="Arial" w:cs="Arial"/>
                <w:sz w:val="22"/>
                <w:szCs w:val="22"/>
                <w:lang w:val="pt-BR"/>
              </w:rPr>
            </w:pPr>
            <w:r w:rsidRPr="00AF288D">
              <w:rPr>
                <w:rFonts w:ascii="Arial" w:hAnsi="Arial" w:cs="Arial"/>
                <w:sz w:val="22"/>
                <w:szCs w:val="22"/>
                <w:lang w:val="pt-BR"/>
              </w:rPr>
              <w:t xml:space="preserve">Rua </w:t>
            </w:r>
            <w:proofErr w:type="spellStart"/>
            <w:r w:rsidRPr="00AF288D">
              <w:rPr>
                <w:rFonts w:ascii="Arial" w:hAnsi="Arial" w:cs="Arial"/>
                <w:sz w:val="22"/>
                <w:szCs w:val="22"/>
                <w:lang w:val="pt-BR"/>
              </w:rPr>
              <w:t>Eloe</w:t>
            </w:r>
            <w:proofErr w:type="spellEnd"/>
            <w:r w:rsidRPr="00AF288D">
              <w:rPr>
                <w:rFonts w:ascii="Arial" w:hAnsi="Arial" w:cs="Arial"/>
                <w:sz w:val="22"/>
                <w:szCs w:val="22"/>
                <w:lang w:val="pt-BR"/>
              </w:rPr>
              <w:t xml:space="preserve"> Henrique </w:t>
            </w:r>
            <w:proofErr w:type="spellStart"/>
            <w:r w:rsidRPr="00AF288D">
              <w:rPr>
                <w:rFonts w:ascii="Arial" w:hAnsi="Arial" w:cs="Arial"/>
                <w:sz w:val="22"/>
                <w:szCs w:val="22"/>
                <w:lang w:val="pt-BR"/>
              </w:rPr>
              <w:t>Formigheri</w:t>
            </w:r>
            <w:proofErr w:type="spellEnd"/>
            <w:r w:rsidRPr="00AF288D">
              <w:rPr>
                <w:rFonts w:ascii="Arial" w:hAnsi="Arial" w:cs="Arial"/>
                <w:sz w:val="22"/>
                <w:szCs w:val="22"/>
                <w:lang w:val="pt-BR"/>
              </w:rPr>
              <w:t xml:space="preserve"> S/N </w:t>
            </w:r>
          </w:p>
        </w:tc>
      </w:tr>
      <w:tr w:rsidR="008515E5" w:rsidRPr="005759D3" w14:paraId="55E9E7E1" w14:textId="77777777" w:rsidTr="005759D3">
        <w:trPr>
          <w:trHeight w:val="20"/>
        </w:trPr>
        <w:tc>
          <w:tcPr>
            <w:tcW w:w="1720" w:type="pct"/>
            <w:tcBorders>
              <w:left w:val="single" w:sz="4" w:space="0" w:color="000000"/>
              <w:right w:val="single" w:sz="4" w:space="0" w:color="000000"/>
            </w:tcBorders>
          </w:tcPr>
          <w:p w14:paraId="175BDEEF" w14:textId="77777777" w:rsidR="008515E5" w:rsidRPr="005759D3" w:rsidRDefault="008515E5" w:rsidP="005759D3">
            <w:pPr>
              <w:spacing w:line="240" w:lineRule="auto"/>
              <w:rPr>
                <w:rFonts w:ascii="Arial" w:hAnsi="Arial" w:cs="Arial"/>
                <w:sz w:val="22"/>
                <w:szCs w:val="22"/>
              </w:rPr>
            </w:pPr>
            <w:r w:rsidRPr="005759D3">
              <w:rPr>
                <w:rFonts w:ascii="Arial" w:hAnsi="Arial" w:cs="Arial"/>
                <w:sz w:val="22"/>
                <w:szCs w:val="22"/>
              </w:rPr>
              <w:t>Santa Clara</w:t>
            </w:r>
          </w:p>
        </w:tc>
        <w:tc>
          <w:tcPr>
            <w:tcW w:w="1253" w:type="pct"/>
            <w:tcBorders>
              <w:left w:val="single" w:sz="4" w:space="0" w:color="000000"/>
              <w:right w:val="single" w:sz="4" w:space="0" w:color="000000"/>
            </w:tcBorders>
          </w:tcPr>
          <w:p w14:paraId="3A84481F" w14:textId="7CA472DB" w:rsidR="008515E5" w:rsidRPr="005759D3" w:rsidRDefault="008515E5" w:rsidP="005759D3">
            <w:pPr>
              <w:spacing w:line="240" w:lineRule="auto"/>
              <w:jc w:val="center"/>
              <w:rPr>
                <w:rFonts w:ascii="Arial" w:hAnsi="Arial" w:cs="Arial"/>
                <w:sz w:val="22"/>
                <w:szCs w:val="22"/>
              </w:rPr>
            </w:pPr>
            <w:r w:rsidRPr="005759D3">
              <w:rPr>
                <w:rFonts w:ascii="Arial" w:hAnsi="Arial" w:cs="Arial"/>
                <w:sz w:val="22"/>
                <w:szCs w:val="22"/>
              </w:rPr>
              <w:t>3561</w:t>
            </w:r>
            <w:r w:rsidR="00AC17D5" w:rsidRPr="005759D3">
              <w:rPr>
                <w:rFonts w:ascii="Arial" w:hAnsi="Arial" w:cs="Arial"/>
                <w:sz w:val="22"/>
                <w:szCs w:val="22"/>
              </w:rPr>
              <w:t xml:space="preserve"> </w:t>
            </w:r>
            <w:r w:rsidRPr="005759D3">
              <w:rPr>
                <w:rFonts w:ascii="Arial" w:hAnsi="Arial" w:cs="Arial"/>
                <w:sz w:val="22"/>
                <w:szCs w:val="22"/>
              </w:rPr>
              <w:t>4957</w:t>
            </w:r>
          </w:p>
        </w:tc>
        <w:tc>
          <w:tcPr>
            <w:tcW w:w="2027" w:type="pct"/>
            <w:tcBorders>
              <w:left w:val="single" w:sz="4" w:space="0" w:color="000000"/>
              <w:right w:val="single" w:sz="4" w:space="0" w:color="000000"/>
            </w:tcBorders>
          </w:tcPr>
          <w:p w14:paraId="7FCFAA2B" w14:textId="77777777" w:rsidR="008515E5" w:rsidRPr="00AF288D" w:rsidRDefault="008515E5" w:rsidP="005759D3">
            <w:pPr>
              <w:spacing w:line="240" w:lineRule="auto"/>
              <w:rPr>
                <w:rFonts w:ascii="Arial" w:hAnsi="Arial" w:cs="Arial"/>
                <w:sz w:val="22"/>
                <w:szCs w:val="22"/>
                <w:lang w:val="pt-BR"/>
              </w:rPr>
            </w:pPr>
            <w:r w:rsidRPr="00AF288D">
              <w:rPr>
                <w:rFonts w:ascii="Arial" w:hAnsi="Arial" w:cs="Arial"/>
                <w:sz w:val="22"/>
                <w:szCs w:val="22"/>
                <w:lang w:val="pt-BR"/>
              </w:rPr>
              <w:t xml:space="preserve">Rua Ivo </w:t>
            </w:r>
            <w:proofErr w:type="spellStart"/>
            <w:r w:rsidRPr="00AF288D">
              <w:rPr>
                <w:rFonts w:ascii="Arial" w:hAnsi="Arial" w:cs="Arial"/>
                <w:sz w:val="22"/>
                <w:szCs w:val="22"/>
                <w:lang w:val="pt-BR"/>
              </w:rPr>
              <w:t>Raisel</w:t>
            </w:r>
            <w:proofErr w:type="spellEnd"/>
            <w:r w:rsidRPr="00AF288D">
              <w:rPr>
                <w:rFonts w:ascii="Arial" w:hAnsi="Arial" w:cs="Arial"/>
                <w:sz w:val="22"/>
                <w:szCs w:val="22"/>
                <w:lang w:val="pt-BR"/>
              </w:rPr>
              <w:t>, s/n</w:t>
            </w:r>
          </w:p>
          <w:p w14:paraId="5CC03CD0" w14:textId="77777777" w:rsidR="008515E5" w:rsidRPr="00AF288D" w:rsidRDefault="008515E5" w:rsidP="005759D3">
            <w:pPr>
              <w:spacing w:line="240" w:lineRule="auto"/>
              <w:rPr>
                <w:rFonts w:ascii="Arial" w:hAnsi="Arial" w:cs="Arial"/>
                <w:sz w:val="22"/>
                <w:szCs w:val="22"/>
                <w:lang w:val="pt-BR"/>
              </w:rPr>
            </w:pPr>
            <w:r w:rsidRPr="00AF288D">
              <w:rPr>
                <w:rFonts w:ascii="Arial" w:hAnsi="Arial" w:cs="Arial"/>
                <w:sz w:val="22"/>
                <w:szCs w:val="22"/>
                <w:lang w:val="pt-BR"/>
              </w:rPr>
              <w:t>Bairro: Tabajara - Próximo a E.M.E.B. Tabajara</w:t>
            </w:r>
          </w:p>
        </w:tc>
      </w:tr>
      <w:tr w:rsidR="008515E5" w:rsidRPr="005759D3" w14:paraId="6F72DD5D" w14:textId="77777777" w:rsidTr="005759D3">
        <w:trPr>
          <w:trHeight w:val="20"/>
        </w:trPr>
        <w:tc>
          <w:tcPr>
            <w:tcW w:w="1720" w:type="pct"/>
            <w:tcBorders>
              <w:left w:val="single" w:sz="4" w:space="0" w:color="000000"/>
              <w:right w:val="single" w:sz="4" w:space="0" w:color="000000"/>
            </w:tcBorders>
          </w:tcPr>
          <w:p w14:paraId="0971874C" w14:textId="77777777" w:rsidR="008515E5" w:rsidRPr="005759D3" w:rsidRDefault="008515E5" w:rsidP="005759D3">
            <w:pPr>
              <w:spacing w:line="240" w:lineRule="auto"/>
              <w:rPr>
                <w:rFonts w:ascii="Arial" w:hAnsi="Arial" w:cs="Arial"/>
                <w:sz w:val="22"/>
                <w:szCs w:val="22"/>
              </w:rPr>
            </w:pPr>
            <w:proofErr w:type="spellStart"/>
            <w:r w:rsidRPr="005759D3">
              <w:rPr>
                <w:rFonts w:ascii="Arial" w:hAnsi="Arial" w:cs="Arial"/>
                <w:sz w:val="22"/>
                <w:szCs w:val="22"/>
              </w:rPr>
              <w:t>Sonho</w:t>
            </w:r>
            <w:proofErr w:type="spellEnd"/>
            <w:r w:rsidRPr="005759D3">
              <w:rPr>
                <w:rFonts w:ascii="Arial" w:hAnsi="Arial" w:cs="Arial"/>
                <w:sz w:val="22"/>
                <w:szCs w:val="22"/>
              </w:rPr>
              <w:t xml:space="preserve"> </w:t>
            </w:r>
            <w:proofErr w:type="spellStart"/>
            <w:r w:rsidRPr="005759D3">
              <w:rPr>
                <w:rFonts w:ascii="Arial" w:hAnsi="Arial" w:cs="Arial"/>
                <w:sz w:val="22"/>
                <w:szCs w:val="22"/>
              </w:rPr>
              <w:t>Encantado</w:t>
            </w:r>
            <w:proofErr w:type="spellEnd"/>
          </w:p>
        </w:tc>
        <w:tc>
          <w:tcPr>
            <w:tcW w:w="1253" w:type="pct"/>
            <w:tcBorders>
              <w:left w:val="single" w:sz="4" w:space="0" w:color="000000"/>
              <w:right w:val="single" w:sz="4" w:space="0" w:color="000000"/>
            </w:tcBorders>
          </w:tcPr>
          <w:p w14:paraId="636018F1" w14:textId="1BAF1312" w:rsidR="008515E5" w:rsidRPr="005759D3" w:rsidRDefault="008515E5" w:rsidP="005759D3">
            <w:pPr>
              <w:spacing w:line="240" w:lineRule="auto"/>
              <w:jc w:val="center"/>
              <w:rPr>
                <w:rFonts w:ascii="Arial" w:hAnsi="Arial" w:cs="Arial"/>
                <w:sz w:val="22"/>
                <w:szCs w:val="22"/>
              </w:rPr>
            </w:pPr>
            <w:r w:rsidRPr="005759D3">
              <w:rPr>
                <w:rFonts w:ascii="Arial" w:hAnsi="Arial" w:cs="Arial"/>
                <w:sz w:val="22"/>
                <w:szCs w:val="22"/>
              </w:rPr>
              <w:t>3561</w:t>
            </w:r>
            <w:r w:rsidR="00AC17D5" w:rsidRPr="005759D3">
              <w:rPr>
                <w:rFonts w:ascii="Arial" w:hAnsi="Arial" w:cs="Arial"/>
                <w:sz w:val="22"/>
                <w:szCs w:val="22"/>
              </w:rPr>
              <w:t xml:space="preserve"> </w:t>
            </w:r>
            <w:r w:rsidRPr="005759D3">
              <w:rPr>
                <w:rFonts w:ascii="Arial" w:hAnsi="Arial" w:cs="Arial"/>
                <w:sz w:val="22"/>
                <w:szCs w:val="22"/>
              </w:rPr>
              <w:t>4953</w:t>
            </w:r>
          </w:p>
        </w:tc>
        <w:tc>
          <w:tcPr>
            <w:tcW w:w="2027" w:type="pct"/>
            <w:tcBorders>
              <w:left w:val="single" w:sz="4" w:space="0" w:color="000000"/>
              <w:right w:val="single" w:sz="4" w:space="0" w:color="000000"/>
            </w:tcBorders>
          </w:tcPr>
          <w:p w14:paraId="78A9C770" w14:textId="3D09A874" w:rsidR="008515E5" w:rsidRPr="00AF288D" w:rsidRDefault="008515E5" w:rsidP="005759D3">
            <w:pPr>
              <w:spacing w:line="240" w:lineRule="auto"/>
              <w:rPr>
                <w:rFonts w:ascii="Arial" w:hAnsi="Arial" w:cs="Arial"/>
                <w:sz w:val="22"/>
                <w:szCs w:val="22"/>
                <w:lang w:val="pt-BR"/>
              </w:rPr>
            </w:pPr>
            <w:r w:rsidRPr="00AF288D">
              <w:rPr>
                <w:rFonts w:ascii="Arial" w:hAnsi="Arial" w:cs="Arial"/>
                <w:sz w:val="22"/>
                <w:szCs w:val="22"/>
                <w:lang w:val="pt-BR"/>
              </w:rPr>
              <w:t xml:space="preserve">Rua: Nelson Eugenio </w:t>
            </w:r>
            <w:proofErr w:type="spellStart"/>
            <w:r w:rsidRPr="00AF288D">
              <w:rPr>
                <w:rFonts w:ascii="Arial" w:hAnsi="Arial" w:cs="Arial"/>
                <w:sz w:val="22"/>
                <w:szCs w:val="22"/>
                <w:lang w:val="pt-BR"/>
              </w:rPr>
              <w:t>Busato</w:t>
            </w:r>
            <w:proofErr w:type="spellEnd"/>
            <w:r w:rsidRPr="00AF288D">
              <w:rPr>
                <w:rFonts w:ascii="Arial" w:hAnsi="Arial" w:cs="Arial"/>
                <w:sz w:val="22"/>
                <w:szCs w:val="22"/>
                <w:lang w:val="pt-BR"/>
              </w:rPr>
              <w:t>, n</w:t>
            </w:r>
            <w:r w:rsidR="00AC17D5" w:rsidRPr="00AF288D">
              <w:rPr>
                <w:rFonts w:ascii="Arial" w:hAnsi="Arial" w:cs="Arial"/>
                <w:sz w:val="22"/>
                <w:szCs w:val="22"/>
                <w:lang w:val="pt-BR"/>
              </w:rPr>
              <w:t>º</w:t>
            </w:r>
            <w:r w:rsidRPr="00AF288D">
              <w:rPr>
                <w:rFonts w:ascii="Arial" w:hAnsi="Arial" w:cs="Arial"/>
                <w:sz w:val="22"/>
                <w:szCs w:val="22"/>
                <w:lang w:val="pt-BR"/>
              </w:rPr>
              <w:t>1220</w:t>
            </w:r>
          </w:p>
          <w:p w14:paraId="2455177D" w14:textId="77777777" w:rsidR="008515E5" w:rsidRPr="00AF288D" w:rsidRDefault="008515E5" w:rsidP="005759D3">
            <w:pPr>
              <w:spacing w:line="240" w:lineRule="auto"/>
              <w:rPr>
                <w:rFonts w:ascii="Arial" w:hAnsi="Arial" w:cs="Arial"/>
                <w:sz w:val="22"/>
                <w:szCs w:val="22"/>
                <w:lang w:val="pt-BR"/>
              </w:rPr>
            </w:pPr>
            <w:r w:rsidRPr="00AF288D">
              <w:rPr>
                <w:rFonts w:ascii="Arial" w:hAnsi="Arial" w:cs="Arial"/>
                <w:sz w:val="22"/>
                <w:szCs w:val="22"/>
                <w:lang w:val="pt-BR"/>
              </w:rPr>
              <w:t>Bairro COHAB II</w:t>
            </w:r>
          </w:p>
        </w:tc>
      </w:tr>
      <w:tr w:rsidR="008515E5" w:rsidRPr="005759D3" w14:paraId="5A0D05BE" w14:textId="77777777" w:rsidTr="005759D3">
        <w:trPr>
          <w:trHeight w:val="20"/>
        </w:trPr>
        <w:tc>
          <w:tcPr>
            <w:tcW w:w="1720" w:type="pct"/>
            <w:tcBorders>
              <w:left w:val="single" w:sz="4" w:space="0" w:color="000000"/>
              <w:right w:val="single" w:sz="4" w:space="0" w:color="000000"/>
            </w:tcBorders>
          </w:tcPr>
          <w:p w14:paraId="24A33984" w14:textId="77777777" w:rsidR="008515E5" w:rsidRPr="005759D3" w:rsidRDefault="008515E5" w:rsidP="005759D3">
            <w:pPr>
              <w:spacing w:line="240" w:lineRule="auto"/>
              <w:rPr>
                <w:rFonts w:ascii="Arial" w:hAnsi="Arial" w:cs="Arial"/>
                <w:sz w:val="22"/>
                <w:szCs w:val="22"/>
              </w:rPr>
            </w:pPr>
            <w:r w:rsidRPr="005759D3">
              <w:rPr>
                <w:rFonts w:ascii="Arial" w:hAnsi="Arial" w:cs="Arial"/>
                <w:sz w:val="22"/>
                <w:szCs w:val="22"/>
              </w:rPr>
              <w:t>Elmar Pereira Rosa</w:t>
            </w:r>
          </w:p>
        </w:tc>
        <w:tc>
          <w:tcPr>
            <w:tcW w:w="1253" w:type="pct"/>
            <w:tcBorders>
              <w:left w:val="single" w:sz="4" w:space="0" w:color="000000"/>
              <w:right w:val="single" w:sz="4" w:space="0" w:color="000000"/>
            </w:tcBorders>
          </w:tcPr>
          <w:p w14:paraId="24E232D4" w14:textId="628B8C88" w:rsidR="008515E5" w:rsidRPr="005759D3" w:rsidRDefault="008515E5" w:rsidP="005759D3">
            <w:pPr>
              <w:spacing w:line="240" w:lineRule="auto"/>
              <w:jc w:val="center"/>
              <w:rPr>
                <w:rFonts w:ascii="Arial" w:hAnsi="Arial" w:cs="Arial"/>
                <w:sz w:val="22"/>
                <w:szCs w:val="22"/>
              </w:rPr>
            </w:pPr>
            <w:r w:rsidRPr="005759D3">
              <w:rPr>
                <w:rFonts w:ascii="Arial" w:hAnsi="Arial" w:cs="Arial"/>
                <w:sz w:val="22"/>
                <w:szCs w:val="22"/>
              </w:rPr>
              <w:t>3561</w:t>
            </w:r>
            <w:r w:rsidR="00AC17D5" w:rsidRPr="005759D3">
              <w:rPr>
                <w:rFonts w:ascii="Arial" w:hAnsi="Arial" w:cs="Arial"/>
                <w:sz w:val="22"/>
                <w:szCs w:val="22"/>
              </w:rPr>
              <w:t xml:space="preserve"> </w:t>
            </w:r>
            <w:r w:rsidRPr="005759D3">
              <w:rPr>
                <w:rFonts w:ascii="Arial" w:hAnsi="Arial" w:cs="Arial"/>
                <w:sz w:val="22"/>
                <w:szCs w:val="22"/>
              </w:rPr>
              <w:t>4972</w:t>
            </w:r>
          </w:p>
        </w:tc>
        <w:tc>
          <w:tcPr>
            <w:tcW w:w="2027" w:type="pct"/>
            <w:tcBorders>
              <w:left w:val="single" w:sz="4" w:space="0" w:color="000000"/>
              <w:right w:val="single" w:sz="4" w:space="0" w:color="000000"/>
            </w:tcBorders>
          </w:tcPr>
          <w:p w14:paraId="14C4B97F" w14:textId="77777777" w:rsidR="008515E5" w:rsidRPr="00AF288D" w:rsidRDefault="008515E5" w:rsidP="005759D3">
            <w:pPr>
              <w:spacing w:line="240" w:lineRule="auto"/>
              <w:rPr>
                <w:rFonts w:ascii="Arial" w:hAnsi="Arial" w:cs="Arial"/>
                <w:sz w:val="22"/>
                <w:szCs w:val="22"/>
                <w:lang w:val="pt-BR"/>
              </w:rPr>
            </w:pPr>
            <w:r w:rsidRPr="00AF288D">
              <w:rPr>
                <w:rFonts w:ascii="Arial" w:hAnsi="Arial" w:cs="Arial"/>
                <w:sz w:val="22"/>
                <w:szCs w:val="22"/>
                <w:lang w:val="pt-BR"/>
              </w:rPr>
              <w:t>Rua Elias Biasi, Bairro Alto Bonito s/nº</w:t>
            </w:r>
          </w:p>
        </w:tc>
      </w:tr>
    </w:tbl>
    <w:p w14:paraId="553A6659" w14:textId="3C75430B" w:rsidR="00032156" w:rsidRPr="00AC17D5" w:rsidRDefault="00032156" w:rsidP="00AC17D5">
      <w:pPr>
        <w:spacing w:line="360" w:lineRule="auto"/>
        <w:rPr>
          <w:rFonts w:ascii="Arial" w:hAnsi="Arial" w:cs="Arial"/>
          <w:b/>
          <w:sz w:val="22"/>
          <w:szCs w:val="22"/>
        </w:rPr>
      </w:pPr>
    </w:p>
    <w:tbl>
      <w:tblPr>
        <w:tblStyle w:val="TableNormal"/>
        <w:tblW w:w="9884" w:type="dxa"/>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31"/>
        <w:gridCol w:w="1314"/>
        <w:gridCol w:w="4639"/>
      </w:tblGrid>
      <w:tr w:rsidR="00F753A8" w:rsidRPr="005759D3" w14:paraId="47D96D21" w14:textId="77777777" w:rsidTr="005759D3">
        <w:trPr>
          <w:trHeight w:val="20"/>
        </w:trPr>
        <w:tc>
          <w:tcPr>
            <w:tcW w:w="3931" w:type="dxa"/>
            <w:tcBorders>
              <w:left w:val="single" w:sz="4" w:space="0" w:color="000000"/>
              <w:right w:val="single" w:sz="4" w:space="0" w:color="000000"/>
            </w:tcBorders>
            <w:shd w:val="clear" w:color="auto" w:fill="D9D9D9" w:themeFill="background1" w:themeFillShade="D9"/>
            <w:vAlign w:val="center"/>
          </w:tcPr>
          <w:p w14:paraId="3CF5376D" w14:textId="7AA81E96" w:rsidR="00F753A8" w:rsidRPr="005759D3" w:rsidRDefault="00AC17D5" w:rsidP="005759D3">
            <w:pPr>
              <w:spacing w:line="240" w:lineRule="auto"/>
              <w:jc w:val="center"/>
              <w:rPr>
                <w:rFonts w:ascii="Arial" w:hAnsi="Arial" w:cs="Arial"/>
                <w:b/>
                <w:sz w:val="22"/>
                <w:szCs w:val="22"/>
              </w:rPr>
            </w:pPr>
            <w:r w:rsidRPr="005759D3">
              <w:rPr>
                <w:rFonts w:ascii="Arial" w:hAnsi="Arial" w:cs="Arial"/>
                <w:b/>
                <w:sz w:val="22"/>
                <w:szCs w:val="22"/>
              </w:rPr>
              <w:t>ESCOLAS MUNICIPAIS</w:t>
            </w:r>
          </w:p>
        </w:tc>
        <w:tc>
          <w:tcPr>
            <w:tcW w:w="1314" w:type="dxa"/>
            <w:tcBorders>
              <w:left w:val="single" w:sz="4" w:space="0" w:color="000000"/>
              <w:right w:val="single" w:sz="4" w:space="0" w:color="000000"/>
            </w:tcBorders>
            <w:shd w:val="clear" w:color="auto" w:fill="D9D9D9" w:themeFill="background1" w:themeFillShade="D9"/>
            <w:vAlign w:val="center"/>
          </w:tcPr>
          <w:p w14:paraId="265C1708" w14:textId="1EAA5289" w:rsidR="00F753A8" w:rsidRPr="005759D3" w:rsidRDefault="00AC17D5" w:rsidP="005759D3">
            <w:pPr>
              <w:spacing w:line="240" w:lineRule="auto"/>
              <w:jc w:val="center"/>
              <w:rPr>
                <w:rFonts w:ascii="Arial" w:hAnsi="Arial" w:cs="Arial"/>
                <w:b/>
                <w:sz w:val="22"/>
                <w:szCs w:val="22"/>
              </w:rPr>
            </w:pPr>
            <w:r w:rsidRPr="005759D3">
              <w:rPr>
                <w:rFonts w:ascii="Arial" w:hAnsi="Arial" w:cs="Arial"/>
                <w:b/>
                <w:sz w:val="22"/>
                <w:szCs w:val="22"/>
              </w:rPr>
              <w:t>TELEFONE</w:t>
            </w:r>
          </w:p>
        </w:tc>
        <w:tc>
          <w:tcPr>
            <w:tcW w:w="4639" w:type="dxa"/>
            <w:tcBorders>
              <w:left w:val="single" w:sz="4" w:space="0" w:color="000000"/>
              <w:right w:val="single" w:sz="4" w:space="0" w:color="000000"/>
            </w:tcBorders>
            <w:shd w:val="clear" w:color="auto" w:fill="D9D9D9" w:themeFill="background1" w:themeFillShade="D9"/>
            <w:vAlign w:val="center"/>
          </w:tcPr>
          <w:p w14:paraId="35EC5DDB" w14:textId="0E4B527C" w:rsidR="00F753A8" w:rsidRPr="005759D3" w:rsidRDefault="00AC17D5" w:rsidP="005759D3">
            <w:pPr>
              <w:spacing w:line="240" w:lineRule="auto"/>
              <w:jc w:val="center"/>
              <w:rPr>
                <w:rFonts w:ascii="Arial" w:hAnsi="Arial" w:cs="Arial"/>
                <w:b/>
                <w:sz w:val="22"/>
                <w:szCs w:val="22"/>
              </w:rPr>
            </w:pPr>
            <w:r w:rsidRPr="005759D3">
              <w:rPr>
                <w:rFonts w:ascii="Arial" w:hAnsi="Arial" w:cs="Arial"/>
                <w:b/>
                <w:sz w:val="22"/>
                <w:szCs w:val="22"/>
              </w:rPr>
              <w:t>ENDEREÇO</w:t>
            </w:r>
          </w:p>
        </w:tc>
      </w:tr>
      <w:tr w:rsidR="00F753A8" w:rsidRPr="005759D3" w14:paraId="7CC37739" w14:textId="77777777" w:rsidTr="005759D3">
        <w:trPr>
          <w:trHeight w:val="20"/>
        </w:trPr>
        <w:tc>
          <w:tcPr>
            <w:tcW w:w="3931" w:type="dxa"/>
            <w:tcBorders>
              <w:left w:val="single" w:sz="4" w:space="0" w:color="000000"/>
              <w:right w:val="single" w:sz="4" w:space="0" w:color="000000"/>
            </w:tcBorders>
            <w:vAlign w:val="center"/>
          </w:tcPr>
          <w:p w14:paraId="33876799" w14:textId="77777777" w:rsidR="005759D3" w:rsidRDefault="00F753A8" w:rsidP="005759D3">
            <w:pPr>
              <w:spacing w:line="240" w:lineRule="auto"/>
              <w:jc w:val="both"/>
              <w:rPr>
                <w:rFonts w:ascii="Arial" w:hAnsi="Arial" w:cs="Arial"/>
                <w:sz w:val="22"/>
                <w:szCs w:val="22"/>
              </w:rPr>
            </w:pPr>
            <w:r w:rsidRPr="005759D3">
              <w:rPr>
                <w:rFonts w:ascii="Arial" w:hAnsi="Arial" w:cs="Arial"/>
                <w:sz w:val="22"/>
                <w:szCs w:val="22"/>
              </w:rPr>
              <w:t xml:space="preserve">ALCIDES TOMBINI </w:t>
            </w:r>
          </w:p>
          <w:p w14:paraId="7B3C6B45" w14:textId="628F6E4D"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Mat. - 7:30 as 11:30</w:t>
            </w:r>
          </w:p>
          <w:p w14:paraId="57EC1F90" w14:textId="77777777"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Vesp. - 13:00 as 17:00</w:t>
            </w:r>
          </w:p>
        </w:tc>
        <w:tc>
          <w:tcPr>
            <w:tcW w:w="1314" w:type="dxa"/>
            <w:tcBorders>
              <w:left w:val="single" w:sz="4" w:space="0" w:color="000000"/>
              <w:right w:val="single" w:sz="4" w:space="0" w:color="000000"/>
            </w:tcBorders>
            <w:vAlign w:val="center"/>
          </w:tcPr>
          <w:p w14:paraId="1883CDED"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3561 4952</w:t>
            </w:r>
          </w:p>
        </w:tc>
        <w:tc>
          <w:tcPr>
            <w:tcW w:w="4639" w:type="dxa"/>
            <w:tcBorders>
              <w:left w:val="single" w:sz="4" w:space="0" w:color="000000"/>
              <w:right w:val="single" w:sz="4" w:space="0" w:color="000000"/>
            </w:tcBorders>
            <w:vAlign w:val="center"/>
          </w:tcPr>
          <w:p w14:paraId="27BC4583"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Rua Augusto </w:t>
            </w:r>
            <w:proofErr w:type="spellStart"/>
            <w:r w:rsidRPr="005759D3">
              <w:rPr>
                <w:rFonts w:ascii="Arial" w:hAnsi="Arial" w:cs="Arial"/>
                <w:sz w:val="22"/>
                <w:szCs w:val="22"/>
                <w:lang w:val="pt-BR"/>
              </w:rPr>
              <w:t>Driessen</w:t>
            </w:r>
            <w:proofErr w:type="spellEnd"/>
            <w:r w:rsidRPr="005759D3">
              <w:rPr>
                <w:rFonts w:ascii="Arial" w:hAnsi="Arial" w:cs="Arial"/>
                <w:sz w:val="22"/>
                <w:szCs w:val="22"/>
                <w:lang w:val="pt-BR"/>
              </w:rPr>
              <w:t>, nº 350, Bairro Sorgatto</w:t>
            </w:r>
          </w:p>
        </w:tc>
      </w:tr>
      <w:tr w:rsidR="00F753A8" w:rsidRPr="005759D3" w14:paraId="5427DAD9" w14:textId="77777777" w:rsidTr="005759D3">
        <w:trPr>
          <w:trHeight w:val="20"/>
        </w:trPr>
        <w:tc>
          <w:tcPr>
            <w:tcW w:w="3931" w:type="dxa"/>
            <w:tcBorders>
              <w:left w:val="single" w:sz="4" w:space="0" w:color="000000"/>
              <w:right w:val="single" w:sz="4" w:space="0" w:color="000000"/>
            </w:tcBorders>
            <w:vAlign w:val="center"/>
          </w:tcPr>
          <w:p w14:paraId="0D34BD12" w14:textId="77777777" w:rsidR="005759D3" w:rsidRPr="005759D3" w:rsidRDefault="00F753A8" w:rsidP="005759D3">
            <w:pPr>
              <w:spacing w:line="240" w:lineRule="auto"/>
              <w:jc w:val="both"/>
              <w:rPr>
                <w:rFonts w:ascii="Arial" w:hAnsi="Arial" w:cs="Arial"/>
                <w:sz w:val="22"/>
                <w:szCs w:val="22"/>
                <w:lang w:val="pt-BR"/>
              </w:rPr>
            </w:pPr>
            <w:proofErr w:type="gramStart"/>
            <w:r w:rsidRPr="005759D3">
              <w:rPr>
                <w:rFonts w:ascii="Arial" w:hAnsi="Arial" w:cs="Arial"/>
                <w:sz w:val="22"/>
                <w:szCs w:val="22"/>
                <w:lang w:val="pt-BR"/>
              </w:rPr>
              <w:t>ALTO  BONITO</w:t>
            </w:r>
            <w:proofErr w:type="gramEnd"/>
            <w:r w:rsidRPr="005759D3">
              <w:rPr>
                <w:rFonts w:ascii="Arial" w:hAnsi="Arial" w:cs="Arial"/>
                <w:sz w:val="22"/>
                <w:szCs w:val="22"/>
                <w:lang w:val="pt-BR"/>
              </w:rPr>
              <w:t xml:space="preserve"> </w:t>
            </w:r>
          </w:p>
          <w:p w14:paraId="71C1AE3B" w14:textId="6C9E3A70"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Mat. - 7:30 as 11:30</w:t>
            </w:r>
          </w:p>
          <w:p w14:paraId="2E45F642"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Vesp. - 13:00 as 17:00</w:t>
            </w:r>
          </w:p>
        </w:tc>
        <w:tc>
          <w:tcPr>
            <w:tcW w:w="1314" w:type="dxa"/>
            <w:tcBorders>
              <w:left w:val="single" w:sz="4" w:space="0" w:color="000000"/>
              <w:right w:val="single" w:sz="4" w:space="0" w:color="000000"/>
            </w:tcBorders>
            <w:vAlign w:val="center"/>
          </w:tcPr>
          <w:p w14:paraId="4D052050"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3561 4958</w:t>
            </w:r>
          </w:p>
        </w:tc>
        <w:tc>
          <w:tcPr>
            <w:tcW w:w="4639" w:type="dxa"/>
            <w:tcBorders>
              <w:left w:val="single" w:sz="4" w:space="0" w:color="000000"/>
              <w:right w:val="single" w:sz="4" w:space="0" w:color="000000"/>
            </w:tcBorders>
            <w:vAlign w:val="center"/>
          </w:tcPr>
          <w:p w14:paraId="42D08269"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Rua Florêncio </w:t>
            </w:r>
            <w:proofErr w:type="spellStart"/>
            <w:r w:rsidRPr="005759D3">
              <w:rPr>
                <w:rFonts w:ascii="Arial" w:hAnsi="Arial" w:cs="Arial"/>
                <w:sz w:val="22"/>
                <w:szCs w:val="22"/>
                <w:lang w:val="pt-BR"/>
              </w:rPr>
              <w:t>Busato</w:t>
            </w:r>
            <w:proofErr w:type="spellEnd"/>
            <w:r w:rsidRPr="005759D3">
              <w:rPr>
                <w:rFonts w:ascii="Arial" w:hAnsi="Arial" w:cs="Arial"/>
                <w:sz w:val="22"/>
                <w:szCs w:val="22"/>
                <w:lang w:val="pt-BR"/>
              </w:rPr>
              <w:t xml:space="preserve"> s/n, Bairro Alto Bonito</w:t>
            </w:r>
          </w:p>
        </w:tc>
      </w:tr>
      <w:tr w:rsidR="00F753A8" w:rsidRPr="005759D3" w14:paraId="515FEE40" w14:textId="77777777" w:rsidTr="005759D3">
        <w:trPr>
          <w:trHeight w:val="20"/>
        </w:trPr>
        <w:tc>
          <w:tcPr>
            <w:tcW w:w="3931" w:type="dxa"/>
            <w:tcBorders>
              <w:left w:val="single" w:sz="4" w:space="0" w:color="000000"/>
              <w:right w:val="single" w:sz="4" w:space="0" w:color="000000"/>
            </w:tcBorders>
            <w:vAlign w:val="center"/>
          </w:tcPr>
          <w:p w14:paraId="0C94FD48" w14:textId="77777777" w:rsidR="005759D3"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CASTELHANO </w:t>
            </w:r>
          </w:p>
          <w:p w14:paraId="18039578" w14:textId="3B46220C"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Mat. - 7:30 as 11:30</w:t>
            </w:r>
          </w:p>
          <w:p w14:paraId="5C89DFE1"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Vesp. - 13:00 as 17:00</w:t>
            </w:r>
          </w:p>
        </w:tc>
        <w:tc>
          <w:tcPr>
            <w:tcW w:w="1314" w:type="dxa"/>
            <w:tcBorders>
              <w:left w:val="single" w:sz="4" w:space="0" w:color="000000"/>
              <w:right w:val="single" w:sz="4" w:space="0" w:color="000000"/>
            </w:tcBorders>
            <w:vAlign w:val="center"/>
          </w:tcPr>
          <w:p w14:paraId="305E98ED"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3561 4954</w:t>
            </w:r>
          </w:p>
        </w:tc>
        <w:tc>
          <w:tcPr>
            <w:tcW w:w="4639" w:type="dxa"/>
            <w:tcBorders>
              <w:left w:val="single" w:sz="4" w:space="0" w:color="000000"/>
              <w:right w:val="single" w:sz="4" w:space="0" w:color="000000"/>
            </w:tcBorders>
            <w:vAlign w:val="center"/>
          </w:tcPr>
          <w:p w14:paraId="5E2876BC" w14:textId="77777777"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 xml:space="preserve">SC 302 Km 07, </w:t>
            </w:r>
            <w:proofErr w:type="spellStart"/>
            <w:r w:rsidRPr="005759D3">
              <w:rPr>
                <w:rFonts w:ascii="Arial" w:hAnsi="Arial" w:cs="Arial"/>
                <w:sz w:val="22"/>
                <w:szCs w:val="22"/>
              </w:rPr>
              <w:t>Castelhano</w:t>
            </w:r>
            <w:proofErr w:type="spellEnd"/>
          </w:p>
        </w:tc>
      </w:tr>
      <w:tr w:rsidR="00F753A8" w:rsidRPr="005759D3" w14:paraId="5FF8ED5C" w14:textId="77777777" w:rsidTr="005759D3">
        <w:trPr>
          <w:trHeight w:val="20"/>
        </w:trPr>
        <w:tc>
          <w:tcPr>
            <w:tcW w:w="3931" w:type="dxa"/>
            <w:tcBorders>
              <w:left w:val="single" w:sz="4" w:space="0" w:color="000000"/>
              <w:right w:val="single" w:sz="4" w:space="0" w:color="000000"/>
            </w:tcBorders>
            <w:vAlign w:val="center"/>
          </w:tcPr>
          <w:p w14:paraId="6843F2ED"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ESPERANÇA</w:t>
            </w:r>
          </w:p>
          <w:p w14:paraId="11CB5A99"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Mat. - 7:45 as 11:45</w:t>
            </w:r>
          </w:p>
          <w:p w14:paraId="415F53A8"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Vesp. – 13:00 as 17:00</w:t>
            </w:r>
          </w:p>
        </w:tc>
        <w:tc>
          <w:tcPr>
            <w:tcW w:w="1314" w:type="dxa"/>
            <w:tcBorders>
              <w:left w:val="single" w:sz="4" w:space="0" w:color="000000"/>
              <w:right w:val="single" w:sz="4" w:space="0" w:color="000000"/>
            </w:tcBorders>
            <w:vAlign w:val="center"/>
          </w:tcPr>
          <w:p w14:paraId="01193717"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3561 4961</w:t>
            </w:r>
          </w:p>
        </w:tc>
        <w:tc>
          <w:tcPr>
            <w:tcW w:w="4639" w:type="dxa"/>
            <w:tcBorders>
              <w:left w:val="single" w:sz="4" w:space="0" w:color="000000"/>
              <w:right w:val="single" w:sz="4" w:space="0" w:color="000000"/>
            </w:tcBorders>
            <w:vAlign w:val="center"/>
          </w:tcPr>
          <w:p w14:paraId="59AD1484" w14:textId="77777777" w:rsidR="00F753A8" w:rsidRPr="005759D3" w:rsidRDefault="00F753A8" w:rsidP="005759D3">
            <w:pPr>
              <w:spacing w:line="240" w:lineRule="auto"/>
              <w:jc w:val="both"/>
              <w:rPr>
                <w:rFonts w:ascii="Arial" w:hAnsi="Arial" w:cs="Arial"/>
                <w:sz w:val="22"/>
                <w:szCs w:val="22"/>
                <w:lang w:val="pt-BR"/>
              </w:rPr>
            </w:pPr>
            <w:proofErr w:type="gramStart"/>
            <w:r w:rsidRPr="005759D3">
              <w:rPr>
                <w:rFonts w:ascii="Arial" w:hAnsi="Arial" w:cs="Arial"/>
                <w:sz w:val="22"/>
                <w:szCs w:val="22"/>
                <w:lang w:val="pt-BR"/>
              </w:rPr>
              <w:t>Rua Florindo</w:t>
            </w:r>
            <w:proofErr w:type="gramEnd"/>
            <w:r w:rsidRPr="005759D3">
              <w:rPr>
                <w:rFonts w:ascii="Arial" w:hAnsi="Arial" w:cs="Arial"/>
                <w:sz w:val="22"/>
                <w:szCs w:val="22"/>
                <w:lang w:val="pt-BR"/>
              </w:rPr>
              <w:t xml:space="preserve"> D`Agostini s/n, Bairro </w:t>
            </w:r>
            <w:proofErr w:type="spellStart"/>
            <w:r w:rsidRPr="005759D3">
              <w:rPr>
                <w:rFonts w:ascii="Arial" w:hAnsi="Arial" w:cs="Arial"/>
                <w:sz w:val="22"/>
                <w:szCs w:val="22"/>
                <w:lang w:val="pt-BR"/>
              </w:rPr>
              <w:t>Martello</w:t>
            </w:r>
            <w:proofErr w:type="spellEnd"/>
          </w:p>
        </w:tc>
      </w:tr>
      <w:tr w:rsidR="00F753A8" w:rsidRPr="005759D3" w14:paraId="0215D914" w14:textId="77777777" w:rsidTr="005759D3">
        <w:trPr>
          <w:trHeight w:val="20"/>
        </w:trPr>
        <w:tc>
          <w:tcPr>
            <w:tcW w:w="3931" w:type="dxa"/>
            <w:tcBorders>
              <w:left w:val="single" w:sz="4" w:space="0" w:color="000000"/>
              <w:right w:val="single" w:sz="4" w:space="0" w:color="000000"/>
            </w:tcBorders>
            <w:vAlign w:val="center"/>
          </w:tcPr>
          <w:p w14:paraId="26D8B473" w14:textId="77777777" w:rsidR="005759D3"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HENRIQUE JULIO BERGER </w:t>
            </w:r>
          </w:p>
          <w:p w14:paraId="6BB6C15B" w14:textId="5896A8DB"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Mat. - 7:30 as 11:30</w:t>
            </w:r>
          </w:p>
          <w:p w14:paraId="5D249F37" w14:textId="77777777"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Vesp. - 13:15 as 17:15</w:t>
            </w:r>
          </w:p>
        </w:tc>
        <w:tc>
          <w:tcPr>
            <w:tcW w:w="1314" w:type="dxa"/>
            <w:tcBorders>
              <w:left w:val="single" w:sz="4" w:space="0" w:color="000000"/>
              <w:right w:val="single" w:sz="4" w:space="0" w:color="000000"/>
            </w:tcBorders>
            <w:vAlign w:val="center"/>
          </w:tcPr>
          <w:p w14:paraId="60FCF531"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3561 4965</w:t>
            </w:r>
          </w:p>
        </w:tc>
        <w:tc>
          <w:tcPr>
            <w:tcW w:w="4639" w:type="dxa"/>
            <w:tcBorders>
              <w:left w:val="single" w:sz="4" w:space="0" w:color="000000"/>
              <w:right w:val="single" w:sz="4" w:space="0" w:color="000000"/>
            </w:tcBorders>
            <w:vAlign w:val="center"/>
          </w:tcPr>
          <w:p w14:paraId="2768FF46"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Rua Marcos Gonçalves Cordeiro nº 40, Bairro Berger</w:t>
            </w:r>
          </w:p>
        </w:tc>
      </w:tr>
      <w:tr w:rsidR="00F753A8" w:rsidRPr="005759D3" w14:paraId="34C532CF" w14:textId="77777777" w:rsidTr="005759D3">
        <w:trPr>
          <w:trHeight w:val="20"/>
        </w:trPr>
        <w:tc>
          <w:tcPr>
            <w:tcW w:w="3931" w:type="dxa"/>
            <w:tcBorders>
              <w:left w:val="single" w:sz="4" w:space="0" w:color="000000"/>
              <w:right w:val="single" w:sz="4" w:space="0" w:color="000000"/>
            </w:tcBorders>
            <w:vAlign w:val="center"/>
          </w:tcPr>
          <w:p w14:paraId="104A3A2F" w14:textId="77777777" w:rsidR="005759D3"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HILDA GRANEMANN DE SOUSA </w:t>
            </w:r>
          </w:p>
          <w:p w14:paraId="1B359408" w14:textId="4AC55B3E"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Mat. - 7:45 as 11:45</w:t>
            </w:r>
          </w:p>
          <w:p w14:paraId="717CC07C" w14:textId="77777777"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Vesp. - 13:00 as 17:00</w:t>
            </w:r>
          </w:p>
        </w:tc>
        <w:tc>
          <w:tcPr>
            <w:tcW w:w="1314" w:type="dxa"/>
            <w:tcBorders>
              <w:left w:val="single" w:sz="4" w:space="0" w:color="000000"/>
              <w:right w:val="single" w:sz="4" w:space="0" w:color="000000"/>
            </w:tcBorders>
            <w:vAlign w:val="center"/>
          </w:tcPr>
          <w:p w14:paraId="59F15420"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3561 4951</w:t>
            </w:r>
          </w:p>
        </w:tc>
        <w:tc>
          <w:tcPr>
            <w:tcW w:w="4639" w:type="dxa"/>
            <w:tcBorders>
              <w:left w:val="single" w:sz="4" w:space="0" w:color="000000"/>
              <w:right w:val="single" w:sz="4" w:space="0" w:color="000000"/>
            </w:tcBorders>
            <w:vAlign w:val="center"/>
          </w:tcPr>
          <w:p w14:paraId="04E087C5"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Rua José </w:t>
            </w:r>
            <w:proofErr w:type="spellStart"/>
            <w:r w:rsidRPr="005759D3">
              <w:rPr>
                <w:rFonts w:ascii="Arial" w:hAnsi="Arial" w:cs="Arial"/>
                <w:sz w:val="22"/>
                <w:szCs w:val="22"/>
                <w:lang w:val="pt-BR"/>
              </w:rPr>
              <w:t>Ioos</w:t>
            </w:r>
            <w:proofErr w:type="spellEnd"/>
            <w:r w:rsidRPr="005759D3">
              <w:rPr>
                <w:rFonts w:ascii="Arial" w:hAnsi="Arial" w:cs="Arial"/>
                <w:sz w:val="22"/>
                <w:szCs w:val="22"/>
                <w:lang w:val="pt-BR"/>
              </w:rPr>
              <w:t xml:space="preserve"> Junior nº 1100, Bairro </w:t>
            </w:r>
            <w:proofErr w:type="spellStart"/>
            <w:r w:rsidRPr="005759D3">
              <w:rPr>
                <w:rFonts w:ascii="Arial" w:hAnsi="Arial" w:cs="Arial"/>
                <w:sz w:val="22"/>
                <w:szCs w:val="22"/>
                <w:lang w:val="pt-BR"/>
              </w:rPr>
              <w:t>Martello</w:t>
            </w:r>
            <w:proofErr w:type="spellEnd"/>
          </w:p>
        </w:tc>
      </w:tr>
      <w:tr w:rsidR="00F753A8" w:rsidRPr="005759D3" w14:paraId="2371F9CC" w14:textId="77777777" w:rsidTr="005759D3">
        <w:trPr>
          <w:trHeight w:val="20"/>
        </w:trPr>
        <w:tc>
          <w:tcPr>
            <w:tcW w:w="3931" w:type="dxa"/>
            <w:tcBorders>
              <w:left w:val="single" w:sz="4" w:space="0" w:color="000000"/>
              <w:right w:val="single" w:sz="4" w:space="0" w:color="000000"/>
            </w:tcBorders>
            <w:vAlign w:val="center"/>
          </w:tcPr>
          <w:p w14:paraId="3E6D2DF2" w14:textId="77777777" w:rsidR="005759D3"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IRMAO VENÂNCIO JOSÉ </w:t>
            </w:r>
          </w:p>
          <w:p w14:paraId="0C3B096B" w14:textId="0AA6DCB1"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Mat. - 7:30 as 11:30</w:t>
            </w:r>
          </w:p>
          <w:p w14:paraId="4FE4F5A8" w14:textId="77777777"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Vesp. - 13:10 as 17:10</w:t>
            </w:r>
          </w:p>
        </w:tc>
        <w:tc>
          <w:tcPr>
            <w:tcW w:w="1314" w:type="dxa"/>
            <w:tcBorders>
              <w:left w:val="single" w:sz="4" w:space="0" w:color="000000"/>
              <w:right w:val="single" w:sz="4" w:space="0" w:color="000000"/>
            </w:tcBorders>
            <w:vAlign w:val="center"/>
          </w:tcPr>
          <w:p w14:paraId="1DB1192E"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3561 4956</w:t>
            </w:r>
          </w:p>
        </w:tc>
        <w:tc>
          <w:tcPr>
            <w:tcW w:w="4639" w:type="dxa"/>
            <w:tcBorders>
              <w:left w:val="single" w:sz="4" w:space="0" w:color="000000"/>
              <w:right w:val="single" w:sz="4" w:space="0" w:color="000000"/>
            </w:tcBorders>
            <w:vAlign w:val="center"/>
          </w:tcPr>
          <w:p w14:paraId="148DEAB6"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Rua Pedro </w:t>
            </w:r>
            <w:proofErr w:type="spellStart"/>
            <w:r w:rsidRPr="005759D3">
              <w:rPr>
                <w:rFonts w:ascii="Arial" w:hAnsi="Arial" w:cs="Arial"/>
                <w:sz w:val="22"/>
                <w:szCs w:val="22"/>
                <w:lang w:val="pt-BR"/>
              </w:rPr>
              <w:t>Deboni</w:t>
            </w:r>
            <w:proofErr w:type="spellEnd"/>
            <w:r w:rsidRPr="005759D3">
              <w:rPr>
                <w:rFonts w:ascii="Arial" w:hAnsi="Arial" w:cs="Arial"/>
                <w:sz w:val="22"/>
                <w:szCs w:val="22"/>
                <w:lang w:val="pt-BR"/>
              </w:rPr>
              <w:t xml:space="preserve"> s/n Vila </w:t>
            </w:r>
            <w:proofErr w:type="spellStart"/>
            <w:r w:rsidRPr="005759D3">
              <w:rPr>
                <w:rFonts w:ascii="Arial" w:hAnsi="Arial" w:cs="Arial"/>
                <w:sz w:val="22"/>
                <w:szCs w:val="22"/>
                <w:lang w:val="pt-BR"/>
              </w:rPr>
              <w:t>Kurtz</w:t>
            </w:r>
            <w:proofErr w:type="spellEnd"/>
          </w:p>
        </w:tc>
      </w:tr>
      <w:tr w:rsidR="00F753A8" w:rsidRPr="005759D3" w14:paraId="0A661663" w14:textId="77777777" w:rsidTr="005759D3">
        <w:trPr>
          <w:trHeight w:val="20"/>
        </w:trPr>
        <w:tc>
          <w:tcPr>
            <w:tcW w:w="3931" w:type="dxa"/>
            <w:tcBorders>
              <w:left w:val="single" w:sz="4" w:space="0" w:color="000000"/>
              <w:right w:val="single" w:sz="4" w:space="0" w:color="000000"/>
            </w:tcBorders>
            <w:vAlign w:val="center"/>
          </w:tcPr>
          <w:p w14:paraId="74DF3733" w14:textId="77777777" w:rsidR="005759D3"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MARIA LUIZA BARBOSA </w:t>
            </w:r>
          </w:p>
          <w:p w14:paraId="6688CAFE" w14:textId="7D8866DD"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Mat. - 7:30 as 11:30</w:t>
            </w:r>
          </w:p>
          <w:p w14:paraId="28E061D8" w14:textId="77777777"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Vesp. - 12:50 as 16:50</w:t>
            </w:r>
          </w:p>
        </w:tc>
        <w:tc>
          <w:tcPr>
            <w:tcW w:w="1314" w:type="dxa"/>
            <w:tcBorders>
              <w:left w:val="single" w:sz="4" w:space="0" w:color="000000"/>
              <w:right w:val="single" w:sz="4" w:space="0" w:color="000000"/>
            </w:tcBorders>
            <w:vAlign w:val="center"/>
          </w:tcPr>
          <w:p w14:paraId="431660B4"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3561 4966</w:t>
            </w:r>
          </w:p>
        </w:tc>
        <w:tc>
          <w:tcPr>
            <w:tcW w:w="4639" w:type="dxa"/>
            <w:tcBorders>
              <w:left w:val="single" w:sz="4" w:space="0" w:color="000000"/>
              <w:right w:val="single" w:sz="4" w:space="0" w:color="000000"/>
            </w:tcBorders>
            <w:vAlign w:val="center"/>
          </w:tcPr>
          <w:p w14:paraId="325F3AF8"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Rua </w:t>
            </w:r>
            <w:proofErr w:type="spellStart"/>
            <w:r w:rsidRPr="005759D3">
              <w:rPr>
                <w:rFonts w:ascii="Arial" w:hAnsi="Arial" w:cs="Arial"/>
                <w:sz w:val="22"/>
                <w:szCs w:val="22"/>
                <w:lang w:val="pt-BR"/>
              </w:rPr>
              <w:t>Antonio</w:t>
            </w:r>
            <w:proofErr w:type="spellEnd"/>
            <w:r w:rsidRPr="005759D3">
              <w:rPr>
                <w:rFonts w:ascii="Arial" w:hAnsi="Arial" w:cs="Arial"/>
                <w:sz w:val="22"/>
                <w:szCs w:val="22"/>
                <w:lang w:val="pt-BR"/>
              </w:rPr>
              <w:t xml:space="preserve"> Osório nº 170, Bairro </w:t>
            </w:r>
            <w:proofErr w:type="spellStart"/>
            <w:r w:rsidRPr="005759D3">
              <w:rPr>
                <w:rFonts w:ascii="Arial" w:hAnsi="Arial" w:cs="Arial"/>
                <w:sz w:val="22"/>
                <w:szCs w:val="22"/>
                <w:lang w:val="pt-BR"/>
              </w:rPr>
              <w:t>Martello</w:t>
            </w:r>
            <w:proofErr w:type="spellEnd"/>
          </w:p>
        </w:tc>
      </w:tr>
      <w:tr w:rsidR="00F753A8" w:rsidRPr="005759D3" w14:paraId="39D1B172" w14:textId="77777777" w:rsidTr="005759D3">
        <w:trPr>
          <w:trHeight w:val="20"/>
        </w:trPr>
        <w:tc>
          <w:tcPr>
            <w:tcW w:w="3931" w:type="dxa"/>
            <w:tcBorders>
              <w:left w:val="single" w:sz="4" w:space="0" w:color="000000"/>
              <w:right w:val="single" w:sz="4" w:space="0" w:color="000000"/>
            </w:tcBorders>
            <w:vAlign w:val="center"/>
          </w:tcPr>
          <w:p w14:paraId="1884AA34" w14:textId="77777777" w:rsidR="005759D3"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MORADA DO SOL </w:t>
            </w:r>
          </w:p>
          <w:p w14:paraId="097582B9" w14:textId="325596BD"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Mat. - 7:30 as 11:30</w:t>
            </w:r>
          </w:p>
          <w:p w14:paraId="7C24B3DE" w14:textId="77777777"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Vesp. - 13:00 as 17:00</w:t>
            </w:r>
          </w:p>
        </w:tc>
        <w:tc>
          <w:tcPr>
            <w:tcW w:w="1314" w:type="dxa"/>
            <w:tcBorders>
              <w:left w:val="single" w:sz="4" w:space="0" w:color="000000"/>
              <w:right w:val="single" w:sz="4" w:space="0" w:color="000000"/>
            </w:tcBorders>
            <w:vAlign w:val="center"/>
          </w:tcPr>
          <w:p w14:paraId="2715427D"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3561 4960</w:t>
            </w:r>
          </w:p>
        </w:tc>
        <w:tc>
          <w:tcPr>
            <w:tcW w:w="4639" w:type="dxa"/>
            <w:tcBorders>
              <w:left w:val="single" w:sz="4" w:space="0" w:color="000000"/>
              <w:right w:val="single" w:sz="4" w:space="0" w:color="000000"/>
            </w:tcBorders>
            <w:vAlign w:val="center"/>
          </w:tcPr>
          <w:p w14:paraId="3FD71872"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Rua Alcides Sabino nº 180, Bairro </w:t>
            </w:r>
            <w:proofErr w:type="spellStart"/>
            <w:r w:rsidRPr="005759D3">
              <w:rPr>
                <w:rFonts w:ascii="Arial" w:hAnsi="Arial" w:cs="Arial"/>
                <w:sz w:val="22"/>
                <w:szCs w:val="22"/>
                <w:lang w:val="pt-BR"/>
              </w:rPr>
              <w:t>Martello</w:t>
            </w:r>
            <w:proofErr w:type="spellEnd"/>
          </w:p>
        </w:tc>
      </w:tr>
      <w:tr w:rsidR="00F753A8" w:rsidRPr="005759D3" w14:paraId="3CFC429A" w14:textId="77777777" w:rsidTr="005759D3">
        <w:trPr>
          <w:trHeight w:val="20"/>
        </w:trPr>
        <w:tc>
          <w:tcPr>
            <w:tcW w:w="3931" w:type="dxa"/>
            <w:tcBorders>
              <w:left w:val="single" w:sz="4" w:space="0" w:color="000000"/>
              <w:right w:val="single" w:sz="4" w:space="0" w:color="000000"/>
            </w:tcBorders>
            <w:vAlign w:val="center"/>
          </w:tcPr>
          <w:p w14:paraId="044543D1" w14:textId="77777777" w:rsidR="005759D3"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NOSSA SENHORA SALETE </w:t>
            </w:r>
          </w:p>
          <w:p w14:paraId="3C9128B3" w14:textId="348242B1"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Mat. - 7:30 as 11:30</w:t>
            </w:r>
          </w:p>
          <w:p w14:paraId="27D31D0A" w14:textId="77777777"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Vesp. - 13:00 as 17:00</w:t>
            </w:r>
          </w:p>
        </w:tc>
        <w:tc>
          <w:tcPr>
            <w:tcW w:w="1314" w:type="dxa"/>
            <w:tcBorders>
              <w:left w:val="single" w:sz="4" w:space="0" w:color="000000"/>
              <w:right w:val="single" w:sz="4" w:space="0" w:color="000000"/>
            </w:tcBorders>
            <w:vAlign w:val="center"/>
          </w:tcPr>
          <w:p w14:paraId="690DE372"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3561 4970</w:t>
            </w:r>
          </w:p>
        </w:tc>
        <w:tc>
          <w:tcPr>
            <w:tcW w:w="4639" w:type="dxa"/>
            <w:tcBorders>
              <w:left w:val="single" w:sz="4" w:space="0" w:color="000000"/>
              <w:right w:val="single" w:sz="4" w:space="0" w:color="000000"/>
            </w:tcBorders>
            <w:vAlign w:val="center"/>
          </w:tcPr>
          <w:p w14:paraId="00C91376"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Rua Santa Barbara nº 50, Bairro Nossa Senhora Salete</w:t>
            </w:r>
          </w:p>
        </w:tc>
      </w:tr>
      <w:tr w:rsidR="00F753A8" w:rsidRPr="005759D3" w14:paraId="079ADB66" w14:textId="77777777" w:rsidTr="005759D3">
        <w:trPr>
          <w:trHeight w:val="20"/>
        </w:trPr>
        <w:tc>
          <w:tcPr>
            <w:tcW w:w="3931" w:type="dxa"/>
            <w:tcBorders>
              <w:left w:val="single" w:sz="4" w:space="0" w:color="000000"/>
              <w:right w:val="single" w:sz="4" w:space="0" w:color="000000"/>
            </w:tcBorders>
            <w:vAlign w:val="center"/>
          </w:tcPr>
          <w:p w14:paraId="7AB9A3B8" w14:textId="77777777" w:rsidR="005759D3"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PADRE JOSÉ CHAMOT </w:t>
            </w:r>
          </w:p>
          <w:p w14:paraId="3493D248" w14:textId="70474F49"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Mat. - 7:30 as 11:30</w:t>
            </w:r>
          </w:p>
          <w:p w14:paraId="25F6EC46"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Vesp. - 13:00 as 17:00</w:t>
            </w:r>
          </w:p>
        </w:tc>
        <w:tc>
          <w:tcPr>
            <w:tcW w:w="1314" w:type="dxa"/>
            <w:tcBorders>
              <w:left w:val="single" w:sz="4" w:space="0" w:color="000000"/>
              <w:right w:val="single" w:sz="4" w:space="0" w:color="000000"/>
            </w:tcBorders>
            <w:vAlign w:val="center"/>
          </w:tcPr>
          <w:p w14:paraId="0CD30449"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3561 4955</w:t>
            </w:r>
          </w:p>
        </w:tc>
        <w:tc>
          <w:tcPr>
            <w:tcW w:w="4639" w:type="dxa"/>
            <w:tcBorders>
              <w:left w:val="single" w:sz="4" w:space="0" w:color="000000"/>
              <w:right w:val="single" w:sz="4" w:space="0" w:color="000000"/>
            </w:tcBorders>
            <w:vAlign w:val="center"/>
          </w:tcPr>
          <w:p w14:paraId="4F40E4EB"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Rua </w:t>
            </w:r>
            <w:proofErr w:type="spellStart"/>
            <w:r w:rsidRPr="005759D3">
              <w:rPr>
                <w:rFonts w:ascii="Arial" w:hAnsi="Arial" w:cs="Arial"/>
                <w:sz w:val="22"/>
                <w:szCs w:val="22"/>
                <w:lang w:val="pt-BR"/>
              </w:rPr>
              <w:t>Antonio</w:t>
            </w:r>
            <w:proofErr w:type="spellEnd"/>
            <w:r w:rsidRPr="005759D3">
              <w:rPr>
                <w:rFonts w:ascii="Arial" w:hAnsi="Arial" w:cs="Arial"/>
                <w:sz w:val="22"/>
                <w:szCs w:val="22"/>
                <w:lang w:val="pt-BR"/>
              </w:rPr>
              <w:t xml:space="preserve"> Pereira nº 17, Bairro Rancho Fundo</w:t>
            </w:r>
          </w:p>
        </w:tc>
      </w:tr>
      <w:tr w:rsidR="00F753A8" w:rsidRPr="005759D3" w14:paraId="659EF648" w14:textId="77777777" w:rsidTr="005759D3">
        <w:trPr>
          <w:trHeight w:val="20"/>
        </w:trPr>
        <w:tc>
          <w:tcPr>
            <w:tcW w:w="3931" w:type="dxa"/>
            <w:tcBorders>
              <w:left w:val="single" w:sz="4" w:space="0" w:color="000000"/>
              <w:right w:val="single" w:sz="4" w:space="0" w:color="000000"/>
            </w:tcBorders>
            <w:vAlign w:val="center"/>
          </w:tcPr>
          <w:p w14:paraId="037F8E14" w14:textId="77777777" w:rsidR="005759D3" w:rsidRDefault="00F753A8" w:rsidP="005759D3">
            <w:pPr>
              <w:spacing w:line="240" w:lineRule="auto"/>
              <w:jc w:val="both"/>
              <w:rPr>
                <w:rFonts w:ascii="Arial" w:hAnsi="Arial" w:cs="Arial"/>
                <w:sz w:val="22"/>
                <w:szCs w:val="22"/>
              </w:rPr>
            </w:pPr>
            <w:r w:rsidRPr="005759D3">
              <w:rPr>
                <w:rFonts w:ascii="Arial" w:hAnsi="Arial" w:cs="Arial"/>
                <w:sz w:val="22"/>
                <w:szCs w:val="22"/>
              </w:rPr>
              <w:t xml:space="preserve">PIERINA SANTIN PERRET </w:t>
            </w:r>
          </w:p>
          <w:p w14:paraId="5ADF8B3B" w14:textId="3ECAC1F4"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lastRenderedPageBreak/>
              <w:t>Mat. - 7:30 as 11:30</w:t>
            </w:r>
          </w:p>
          <w:p w14:paraId="4CED3298" w14:textId="77777777"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Vesp. - 13:15 as 17:15</w:t>
            </w:r>
          </w:p>
        </w:tc>
        <w:tc>
          <w:tcPr>
            <w:tcW w:w="1314" w:type="dxa"/>
            <w:tcBorders>
              <w:left w:val="single" w:sz="4" w:space="0" w:color="000000"/>
              <w:right w:val="single" w:sz="4" w:space="0" w:color="000000"/>
            </w:tcBorders>
            <w:vAlign w:val="center"/>
          </w:tcPr>
          <w:p w14:paraId="42BADB18"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lastRenderedPageBreak/>
              <w:t>3561 4963</w:t>
            </w:r>
          </w:p>
        </w:tc>
        <w:tc>
          <w:tcPr>
            <w:tcW w:w="4639" w:type="dxa"/>
            <w:tcBorders>
              <w:left w:val="single" w:sz="4" w:space="0" w:color="000000"/>
              <w:right w:val="single" w:sz="4" w:space="0" w:color="000000"/>
            </w:tcBorders>
            <w:vAlign w:val="center"/>
          </w:tcPr>
          <w:p w14:paraId="1C759341"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Rua Santa Cecília nº 31 Bairro dos Municípios</w:t>
            </w:r>
          </w:p>
        </w:tc>
      </w:tr>
      <w:tr w:rsidR="00F753A8" w:rsidRPr="005759D3" w14:paraId="18D4384E" w14:textId="77777777" w:rsidTr="005759D3">
        <w:trPr>
          <w:trHeight w:val="20"/>
        </w:trPr>
        <w:tc>
          <w:tcPr>
            <w:tcW w:w="3931" w:type="dxa"/>
            <w:tcBorders>
              <w:left w:val="single" w:sz="4" w:space="0" w:color="000000"/>
              <w:right w:val="single" w:sz="4" w:space="0" w:color="000000"/>
            </w:tcBorders>
            <w:vAlign w:val="center"/>
          </w:tcPr>
          <w:p w14:paraId="1E5B27E9" w14:textId="77777777" w:rsidR="00F753A8" w:rsidRPr="00AF288D" w:rsidRDefault="00F753A8" w:rsidP="005759D3">
            <w:pPr>
              <w:spacing w:line="240" w:lineRule="auto"/>
              <w:jc w:val="both"/>
              <w:rPr>
                <w:rFonts w:ascii="Arial" w:hAnsi="Arial" w:cs="Arial"/>
                <w:sz w:val="22"/>
                <w:szCs w:val="22"/>
                <w:lang w:val="pt-BR"/>
              </w:rPr>
            </w:pPr>
            <w:r w:rsidRPr="00AF288D">
              <w:rPr>
                <w:rFonts w:ascii="Arial" w:hAnsi="Arial" w:cs="Arial"/>
                <w:sz w:val="22"/>
                <w:szCs w:val="22"/>
                <w:lang w:val="pt-BR"/>
              </w:rPr>
              <w:t>TABAJARA</w:t>
            </w:r>
          </w:p>
          <w:p w14:paraId="2A16E3DF" w14:textId="77777777" w:rsidR="00F753A8" w:rsidRPr="00AF288D" w:rsidRDefault="00F753A8" w:rsidP="005759D3">
            <w:pPr>
              <w:spacing w:line="240" w:lineRule="auto"/>
              <w:jc w:val="both"/>
              <w:rPr>
                <w:rFonts w:ascii="Arial" w:hAnsi="Arial" w:cs="Arial"/>
                <w:sz w:val="22"/>
                <w:szCs w:val="22"/>
                <w:lang w:val="pt-BR"/>
              </w:rPr>
            </w:pPr>
            <w:r w:rsidRPr="00AF288D">
              <w:rPr>
                <w:rFonts w:ascii="Arial" w:hAnsi="Arial" w:cs="Arial"/>
                <w:sz w:val="22"/>
                <w:szCs w:val="22"/>
                <w:lang w:val="pt-BR"/>
              </w:rPr>
              <w:t>Mat. - 7:30 as 11:30</w:t>
            </w:r>
          </w:p>
          <w:p w14:paraId="4B30ADC4" w14:textId="77777777" w:rsidR="00F753A8" w:rsidRPr="00AF288D" w:rsidRDefault="00F753A8" w:rsidP="005759D3">
            <w:pPr>
              <w:spacing w:line="240" w:lineRule="auto"/>
              <w:jc w:val="both"/>
              <w:rPr>
                <w:rFonts w:ascii="Arial" w:hAnsi="Arial" w:cs="Arial"/>
                <w:sz w:val="22"/>
                <w:szCs w:val="22"/>
                <w:lang w:val="pt-BR"/>
              </w:rPr>
            </w:pPr>
            <w:r w:rsidRPr="00AF288D">
              <w:rPr>
                <w:rFonts w:ascii="Arial" w:hAnsi="Arial" w:cs="Arial"/>
                <w:sz w:val="22"/>
                <w:szCs w:val="22"/>
                <w:lang w:val="pt-BR"/>
              </w:rPr>
              <w:t>Vesp. - 13:00 as 17:00</w:t>
            </w:r>
          </w:p>
        </w:tc>
        <w:tc>
          <w:tcPr>
            <w:tcW w:w="1314" w:type="dxa"/>
            <w:tcBorders>
              <w:left w:val="single" w:sz="4" w:space="0" w:color="000000"/>
              <w:right w:val="single" w:sz="4" w:space="0" w:color="000000"/>
            </w:tcBorders>
            <w:vAlign w:val="center"/>
          </w:tcPr>
          <w:p w14:paraId="2587042F"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3561 4962</w:t>
            </w:r>
          </w:p>
        </w:tc>
        <w:tc>
          <w:tcPr>
            <w:tcW w:w="4639" w:type="dxa"/>
            <w:tcBorders>
              <w:left w:val="single" w:sz="4" w:space="0" w:color="000000"/>
              <w:right w:val="single" w:sz="4" w:space="0" w:color="000000"/>
            </w:tcBorders>
            <w:vAlign w:val="center"/>
          </w:tcPr>
          <w:p w14:paraId="018650BE"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Rua Amazonas nº 800, Bairro Tabajara</w:t>
            </w:r>
          </w:p>
        </w:tc>
      </w:tr>
      <w:tr w:rsidR="00F753A8" w:rsidRPr="005759D3" w14:paraId="051D7B2D" w14:textId="77777777" w:rsidTr="005759D3">
        <w:trPr>
          <w:trHeight w:val="20"/>
        </w:trPr>
        <w:tc>
          <w:tcPr>
            <w:tcW w:w="3931" w:type="dxa"/>
            <w:tcBorders>
              <w:left w:val="single" w:sz="4" w:space="0" w:color="000000"/>
              <w:right w:val="single" w:sz="4" w:space="0" w:color="000000"/>
            </w:tcBorders>
            <w:vAlign w:val="center"/>
          </w:tcPr>
          <w:p w14:paraId="1FF521D4" w14:textId="77777777" w:rsidR="005759D3" w:rsidRPr="00AF288D" w:rsidRDefault="00F753A8" w:rsidP="005759D3">
            <w:pPr>
              <w:spacing w:line="240" w:lineRule="auto"/>
              <w:jc w:val="both"/>
              <w:rPr>
                <w:rFonts w:ascii="Arial" w:hAnsi="Arial" w:cs="Arial"/>
                <w:sz w:val="22"/>
                <w:szCs w:val="22"/>
                <w:lang w:val="pt-BR"/>
              </w:rPr>
            </w:pPr>
            <w:r w:rsidRPr="00AF288D">
              <w:rPr>
                <w:rFonts w:ascii="Arial" w:hAnsi="Arial" w:cs="Arial"/>
                <w:sz w:val="22"/>
                <w:szCs w:val="22"/>
                <w:lang w:val="pt-BR"/>
              </w:rPr>
              <w:t xml:space="preserve">ULYSSES GUIMARAES </w:t>
            </w:r>
          </w:p>
          <w:p w14:paraId="2080D36B" w14:textId="4F7A3FF9" w:rsidR="00F753A8" w:rsidRPr="00AF288D" w:rsidRDefault="00F753A8" w:rsidP="005759D3">
            <w:pPr>
              <w:spacing w:line="240" w:lineRule="auto"/>
              <w:jc w:val="both"/>
              <w:rPr>
                <w:rFonts w:ascii="Arial" w:hAnsi="Arial" w:cs="Arial"/>
                <w:sz w:val="22"/>
                <w:szCs w:val="22"/>
                <w:lang w:val="pt-BR"/>
              </w:rPr>
            </w:pPr>
            <w:r w:rsidRPr="00AF288D">
              <w:rPr>
                <w:rFonts w:ascii="Arial" w:hAnsi="Arial" w:cs="Arial"/>
                <w:sz w:val="22"/>
                <w:szCs w:val="22"/>
                <w:lang w:val="pt-BR"/>
              </w:rPr>
              <w:t>Mat. - 7:30 as 11:30</w:t>
            </w:r>
          </w:p>
          <w:p w14:paraId="093B6F00" w14:textId="77777777" w:rsidR="00F753A8" w:rsidRPr="00AF288D" w:rsidRDefault="00F753A8" w:rsidP="005759D3">
            <w:pPr>
              <w:spacing w:line="240" w:lineRule="auto"/>
              <w:jc w:val="both"/>
              <w:rPr>
                <w:rFonts w:ascii="Arial" w:hAnsi="Arial" w:cs="Arial"/>
                <w:sz w:val="22"/>
                <w:szCs w:val="22"/>
                <w:lang w:val="pt-BR"/>
              </w:rPr>
            </w:pPr>
            <w:r w:rsidRPr="00AF288D">
              <w:rPr>
                <w:rFonts w:ascii="Arial" w:hAnsi="Arial" w:cs="Arial"/>
                <w:sz w:val="22"/>
                <w:szCs w:val="22"/>
                <w:lang w:val="pt-BR"/>
              </w:rPr>
              <w:t>Vesp. - 12:55 as 16:55</w:t>
            </w:r>
          </w:p>
        </w:tc>
        <w:tc>
          <w:tcPr>
            <w:tcW w:w="1314" w:type="dxa"/>
            <w:tcBorders>
              <w:left w:val="single" w:sz="4" w:space="0" w:color="000000"/>
              <w:right w:val="single" w:sz="4" w:space="0" w:color="000000"/>
            </w:tcBorders>
            <w:vAlign w:val="center"/>
          </w:tcPr>
          <w:p w14:paraId="481E1AE5"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3561 4969</w:t>
            </w:r>
          </w:p>
        </w:tc>
        <w:tc>
          <w:tcPr>
            <w:tcW w:w="4639" w:type="dxa"/>
            <w:tcBorders>
              <w:left w:val="single" w:sz="4" w:space="0" w:color="000000"/>
              <w:right w:val="single" w:sz="4" w:space="0" w:color="000000"/>
            </w:tcBorders>
            <w:vAlign w:val="center"/>
          </w:tcPr>
          <w:p w14:paraId="39296BE8"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Rua </w:t>
            </w:r>
            <w:proofErr w:type="spellStart"/>
            <w:r w:rsidRPr="005759D3">
              <w:rPr>
                <w:rFonts w:ascii="Arial" w:hAnsi="Arial" w:cs="Arial"/>
                <w:sz w:val="22"/>
                <w:szCs w:val="22"/>
                <w:lang w:val="pt-BR"/>
              </w:rPr>
              <w:t>Erecilio</w:t>
            </w:r>
            <w:proofErr w:type="spellEnd"/>
            <w:r w:rsidRPr="005759D3">
              <w:rPr>
                <w:rFonts w:ascii="Arial" w:hAnsi="Arial" w:cs="Arial"/>
                <w:sz w:val="22"/>
                <w:szCs w:val="22"/>
                <w:lang w:val="pt-BR"/>
              </w:rPr>
              <w:t xml:space="preserve"> </w:t>
            </w:r>
            <w:proofErr w:type="spellStart"/>
            <w:r w:rsidRPr="005759D3">
              <w:rPr>
                <w:rFonts w:ascii="Arial" w:hAnsi="Arial" w:cs="Arial"/>
                <w:sz w:val="22"/>
                <w:szCs w:val="22"/>
                <w:lang w:val="pt-BR"/>
              </w:rPr>
              <w:t>Tibia</w:t>
            </w:r>
            <w:proofErr w:type="spellEnd"/>
            <w:r w:rsidRPr="005759D3">
              <w:rPr>
                <w:rFonts w:ascii="Arial" w:hAnsi="Arial" w:cs="Arial"/>
                <w:sz w:val="22"/>
                <w:szCs w:val="22"/>
                <w:lang w:val="pt-BR"/>
              </w:rPr>
              <w:t xml:space="preserve"> s/n, Bairro Bom Sucesso I</w:t>
            </w:r>
          </w:p>
        </w:tc>
      </w:tr>
      <w:tr w:rsidR="00F753A8" w:rsidRPr="005759D3" w14:paraId="565CEC42" w14:textId="77777777" w:rsidTr="005759D3">
        <w:trPr>
          <w:trHeight w:val="20"/>
        </w:trPr>
        <w:tc>
          <w:tcPr>
            <w:tcW w:w="3931" w:type="dxa"/>
            <w:tcBorders>
              <w:left w:val="single" w:sz="4" w:space="0" w:color="000000"/>
              <w:right w:val="single" w:sz="4" w:space="0" w:color="000000"/>
            </w:tcBorders>
            <w:vAlign w:val="center"/>
          </w:tcPr>
          <w:p w14:paraId="471E6F96" w14:textId="77777777" w:rsidR="005759D3" w:rsidRPr="00AF288D" w:rsidRDefault="00F753A8" w:rsidP="005759D3">
            <w:pPr>
              <w:spacing w:line="240" w:lineRule="auto"/>
              <w:jc w:val="both"/>
              <w:rPr>
                <w:rFonts w:ascii="Arial" w:hAnsi="Arial" w:cs="Arial"/>
                <w:sz w:val="22"/>
                <w:szCs w:val="22"/>
                <w:lang w:val="pt-BR"/>
              </w:rPr>
            </w:pPr>
            <w:r w:rsidRPr="00AF288D">
              <w:rPr>
                <w:rFonts w:ascii="Arial" w:hAnsi="Arial" w:cs="Arial"/>
                <w:sz w:val="22"/>
                <w:szCs w:val="22"/>
                <w:lang w:val="pt-BR"/>
              </w:rPr>
              <w:t xml:space="preserve">VEREDA DOS TREVOS </w:t>
            </w:r>
          </w:p>
          <w:p w14:paraId="570B234C" w14:textId="1A1F8AD9" w:rsidR="00F753A8" w:rsidRPr="00AF288D" w:rsidRDefault="00F753A8" w:rsidP="005759D3">
            <w:pPr>
              <w:spacing w:line="240" w:lineRule="auto"/>
              <w:jc w:val="both"/>
              <w:rPr>
                <w:rFonts w:ascii="Arial" w:hAnsi="Arial" w:cs="Arial"/>
                <w:sz w:val="22"/>
                <w:szCs w:val="22"/>
                <w:lang w:val="pt-BR"/>
              </w:rPr>
            </w:pPr>
            <w:r w:rsidRPr="00AF288D">
              <w:rPr>
                <w:rFonts w:ascii="Arial" w:hAnsi="Arial" w:cs="Arial"/>
                <w:sz w:val="22"/>
                <w:szCs w:val="22"/>
                <w:lang w:val="pt-BR"/>
              </w:rPr>
              <w:t>Mat. - 7:30 as 11:30</w:t>
            </w:r>
          </w:p>
          <w:p w14:paraId="6155EC0E" w14:textId="77777777"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Vesp. - 13:00 as 17:00</w:t>
            </w:r>
          </w:p>
        </w:tc>
        <w:tc>
          <w:tcPr>
            <w:tcW w:w="1314" w:type="dxa"/>
            <w:tcBorders>
              <w:left w:val="single" w:sz="4" w:space="0" w:color="000000"/>
              <w:right w:val="single" w:sz="4" w:space="0" w:color="000000"/>
            </w:tcBorders>
            <w:vAlign w:val="center"/>
          </w:tcPr>
          <w:p w14:paraId="384DBFEF"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3561 4959</w:t>
            </w:r>
          </w:p>
        </w:tc>
        <w:tc>
          <w:tcPr>
            <w:tcW w:w="4639" w:type="dxa"/>
            <w:tcBorders>
              <w:left w:val="single" w:sz="4" w:space="0" w:color="000000"/>
              <w:right w:val="single" w:sz="4" w:space="0" w:color="000000"/>
            </w:tcBorders>
            <w:vAlign w:val="center"/>
          </w:tcPr>
          <w:p w14:paraId="513AC323"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Rua Ivete Zini nº 35, Bairro Vereda dos Trevos</w:t>
            </w:r>
          </w:p>
        </w:tc>
      </w:tr>
      <w:tr w:rsidR="00F753A8" w:rsidRPr="005759D3" w14:paraId="12BEC678" w14:textId="77777777" w:rsidTr="005759D3">
        <w:trPr>
          <w:trHeight w:val="20"/>
        </w:trPr>
        <w:tc>
          <w:tcPr>
            <w:tcW w:w="3931" w:type="dxa"/>
            <w:tcBorders>
              <w:left w:val="single" w:sz="4" w:space="0" w:color="000000"/>
              <w:right w:val="single" w:sz="4" w:space="0" w:color="000000"/>
            </w:tcBorders>
            <w:vAlign w:val="center"/>
          </w:tcPr>
          <w:p w14:paraId="576440D9" w14:textId="77777777" w:rsidR="005759D3" w:rsidRPr="00AF288D" w:rsidRDefault="00F753A8" w:rsidP="005759D3">
            <w:pPr>
              <w:spacing w:line="240" w:lineRule="auto"/>
              <w:jc w:val="both"/>
              <w:rPr>
                <w:rFonts w:ascii="Arial" w:hAnsi="Arial" w:cs="Arial"/>
                <w:sz w:val="22"/>
                <w:szCs w:val="22"/>
                <w:lang w:val="pt-BR"/>
              </w:rPr>
            </w:pPr>
            <w:r w:rsidRPr="00AF288D">
              <w:rPr>
                <w:rFonts w:ascii="Arial" w:hAnsi="Arial" w:cs="Arial"/>
                <w:sz w:val="22"/>
                <w:szCs w:val="22"/>
                <w:lang w:val="pt-BR"/>
              </w:rPr>
              <w:t xml:space="preserve">WALSIN NUNES GARCIA </w:t>
            </w:r>
          </w:p>
          <w:p w14:paraId="45E071F3" w14:textId="75ABB5A4" w:rsidR="00F753A8" w:rsidRPr="00AF288D" w:rsidRDefault="00F753A8" w:rsidP="005759D3">
            <w:pPr>
              <w:spacing w:line="240" w:lineRule="auto"/>
              <w:jc w:val="both"/>
              <w:rPr>
                <w:rFonts w:ascii="Arial" w:hAnsi="Arial" w:cs="Arial"/>
                <w:sz w:val="22"/>
                <w:szCs w:val="22"/>
                <w:lang w:val="pt-BR"/>
              </w:rPr>
            </w:pPr>
            <w:r w:rsidRPr="00AF288D">
              <w:rPr>
                <w:rFonts w:ascii="Arial" w:hAnsi="Arial" w:cs="Arial"/>
                <w:sz w:val="22"/>
                <w:szCs w:val="22"/>
                <w:lang w:val="pt-BR"/>
              </w:rPr>
              <w:t>Mat. - 7:30 as 11:30</w:t>
            </w:r>
          </w:p>
          <w:p w14:paraId="4E80462D" w14:textId="77777777" w:rsidR="00F753A8" w:rsidRPr="005759D3" w:rsidRDefault="00F753A8" w:rsidP="005759D3">
            <w:pPr>
              <w:spacing w:line="240" w:lineRule="auto"/>
              <w:jc w:val="both"/>
              <w:rPr>
                <w:rFonts w:ascii="Arial" w:hAnsi="Arial" w:cs="Arial"/>
                <w:sz w:val="22"/>
                <w:szCs w:val="22"/>
              </w:rPr>
            </w:pPr>
            <w:r w:rsidRPr="005759D3">
              <w:rPr>
                <w:rFonts w:ascii="Arial" w:hAnsi="Arial" w:cs="Arial"/>
                <w:sz w:val="22"/>
                <w:szCs w:val="22"/>
              </w:rPr>
              <w:t>Vesp. - 13:15 as 17:15</w:t>
            </w:r>
          </w:p>
        </w:tc>
        <w:tc>
          <w:tcPr>
            <w:tcW w:w="1314" w:type="dxa"/>
            <w:tcBorders>
              <w:left w:val="single" w:sz="4" w:space="0" w:color="000000"/>
              <w:right w:val="single" w:sz="4" w:space="0" w:color="000000"/>
            </w:tcBorders>
            <w:vAlign w:val="center"/>
          </w:tcPr>
          <w:p w14:paraId="2A111074" w14:textId="77777777" w:rsidR="00F753A8" w:rsidRPr="005759D3" w:rsidRDefault="00F753A8" w:rsidP="005759D3">
            <w:pPr>
              <w:spacing w:line="240" w:lineRule="auto"/>
              <w:jc w:val="center"/>
              <w:rPr>
                <w:rFonts w:ascii="Arial" w:hAnsi="Arial" w:cs="Arial"/>
                <w:sz w:val="22"/>
                <w:szCs w:val="22"/>
              </w:rPr>
            </w:pPr>
            <w:r w:rsidRPr="005759D3">
              <w:rPr>
                <w:rFonts w:ascii="Arial" w:hAnsi="Arial" w:cs="Arial"/>
                <w:sz w:val="22"/>
                <w:szCs w:val="22"/>
              </w:rPr>
              <w:t>3561 4964</w:t>
            </w:r>
          </w:p>
        </w:tc>
        <w:tc>
          <w:tcPr>
            <w:tcW w:w="4639" w:type="dxa"/>
            <w:tcBorders>
              <w:left w:val="single" w:sz="4" w:space="0" w:color="000000"/>
              <w:right w:val="single" w:sz="4" w:space="0" w:color="000000"/>
            </w:tcBorders>
            <w:vAlign w:val="center"/>
          </w:tcPr>
          <w:p w14:paraId="00428396" w14:textId="77777777" w:rsidR="00F753A8" w:rsidRPr="005759D3" w:rsidRDefault="00F753A8" w:rsidP="005759D3">
            <w:pPr>
              <w:spacing w:line="240" w:lineRule="auto"/>
              <w:jc w:val="both"/>
              <w:rPr>
                <w:rFonts w:ascii="Arial" w:hAnsi="Arial" w:cs="Arial"/>
                <w:sz w:val="22"/>
                <w:szCs w:val="22"/>
                <w:lang w:val="pt-BR"/>
              </w:rPr>
            </w:pPr>
            <w:r w:rsidRPr="005759D3">
              <w:rPr>
                <w:rFonts w:ascii="Arial" w:hAnsi="Arial" w:cs="Arial"/>
                <w:sz w:val="22"/>
                <w:szCs w:val="22"/>
                <w:lang w:val="pt-BR"/>
              </w:rPr>
              <w:t xml:space="preserve">Rua José Cesário </w:t>
            </w:r>
            <w:proofErr w:type="spellStart"/>
            <w:r w:rsidRPr="005759D3">
              <w:rPr>
                <w:rFonts w:ascii="Arial" w:hAnsi="Arial" w:cs="Arial"/>
                <w:sz w:val="22"/>
                <w:szCs w:val="22"/>
                <w:lang w:val="pt-BR"/>
              </w:rPr>
              <w:t>Guzzi</w:t>
            </w:r>
            <w:proofErr w:type="spellEnd"/>
            <w:r w:rsidRPr="005759D3">
              <w:rPr>
                <w:rFonts w:ascii="Arial" w:hAnsi="Arial" w:cs="Arial"/>
                <w:sz w:val="22"/>
                <w:szCs w:val="22"/>
                <w:lang w:val="pt-BR"/>
              </w:rPr>
              <w:t xml:space="preserve"> nº 909, Bairro Figueroa</w:t>
            </w:r>
          </w:p>
        </w:tc>
      </w:tr>
    </w:tbl>
    <w:p w14:paraId="7999C73F" w14:textId="1B7DBC51" w:rsidR="00032156" w:rsidRPr="00AC17D5" w:rsidRDefault="00032156" w:rsidP="00AC17D5">
      <w:pPr>
        <w:spacing w:line="360" w:lineRule="auto"/>
        <w:jc w:val="center"/>
        <w:rPr>
          <w:rFonts w:ascii="Arial" w:hAnsi="Arial" w:cs="Arial"/>
          <w:b/>
          <w:sz w:val="22"/>
          <w:szCs w:val="22"/>
        </w:rPr>
      </w:pPr>
    </w:p>
    <w:p w14:paraId="41AE2FCA" w14:textId="526C3358" w:rsidR="00032156" w:rsidRPr="00AC17D5" w:rsidRDefault="00032156" w:rsidP="00AC17D5">
      <w:pPr>
        <w:spacing w:line="360" w:lineRule="auto"/>
        <w:jc w:val="center"/>
        <w:rPr>
          <w:rFonts w:ascii="Arial" w:hAnsi="Arial" w:cs="Arial"/>
          <w:b/>
          <w:sz w:val="22"/>
          <w:szCs w:val="22"/>
        </w:rPr>
      </w:pPr>
    </w:p>
    <w:p w14:paraId="1BFAA471" w14:textId="798344FC" w:rsidR="00032156" w:rsidRPr="00AC17D5" w:rsidRDefault="00032156" w:rsidP="00AC17D5">
      <w:pPr>
        <w:spacing w:line="360" w:lineRule="auto"/>
        <w:jc w:val="center"/>
        <w:rPr>
          <w:rFonts w:ascii="Arial" w:hAnsi="Arial" w:cs="Arial"/>
          <w:b/>
          <w:sz w:val="22"/>
          <w:szCs w:val="22"/>
        </w:rPr>
      </w:pPr>
    </w:p>
    <w:p w14:paraId="3BFA71C1" w14:textId="11EADCD9" w:rsidR="00032156" w:rsidRPr="00AC17D5" w:rsidRDefault="00032156" w:rsidP="00AC17D5">
      <w:pPr>
        <w:spacing w:line="360" w:lineRule="auto"/>
        <w:jc w:val="center"/>
        <w:rPr>
          <w:rFonts w:ascii="Arial" w:hAnsi="Arial" w:cs="Arial"/>
          <w:b/>
          <w:sz w:val="22"/>
          <w:szCs w:val="22"/>
        </w:rPr>
      </w:pPr>
    </w:p>
    <w:p w14:paraId="7A271B3D" w14:textId="494CEC05" w:rsidR="00032156" w:rsidRPr="00AC17D5" w:rsidRDefault="00032156" w:rsidP="00AC17D5">
      <w:pPr>
        <w:spacing w:line="360" w:lineRule="auto"/>
        <w:jc w:val="center"/>
        <w:rPr>
          <w:rFonts w:ascii="Arial" w:hAnsi="Arial" w:cs="Arial"/>
          <w:b/>
          <w:sz w:val="22"/>
          <w:szCs w:val="22"/>
        </w:rPr>
      </w:pPr>
    </w:p>
    <w:p w14:paraId="27075535" w14:textId="53AFEB14" w:rsidR="00032156" w:rsidRPr="00AC17D5" w:rsidRDefault="00032156" w:rsidP="00AC17D5">
      <w:pPr>
        <w:spacing w:line="360" w:lineRule="auto"/>
        <w:jc w:val="center"/>
        <w:rPr>
          <w:rFonts w:ascii="Arial" w:hAnsi="Arial" w:cs="Arial"/>
          <w:b/>
          <w:sz w:val="22"/>
          <w:szCs w:val="22"/>
        </w:rPr>
      </w:pPr>
    </w:p>
    <w:p w14:paraId="7F855A6F" w14:textId="39EB46AA" w:rsidR="00032156" w:rsidRPr="00AC17D5" w:rsidRDefault="00032156" w:rsidP="00AC17D5">
      <w:pPr>
        <w:spacing w:line="360" w:lineRule="auto"/>
        <w:jc w:val="center"/>
        <w:rPr>
          <w:rFonts w:ascii="Arial" w:hAnsi="Arial" w:cs="Arial"/>
          <w:b/>
          <w:sz w:val="22"/>
          <w:szCs w:val="22"/>
        </w:rPr>
      </w:pPr>
    </w:p>
    <w:p w14:paraId="23ABB7A4" w14:textId="77777777" w:rsidR="00806C33" w:rsidRPr="00AC17D5" w:rsidRDefault="00806C33" w:rsidP="00AC17D5">
      <w:pPr>
        <w:widowControl/>
        <w:suppressAutoHyphens w:val="0"/>
        <w:spacing w:line="259" w:lineRule="auto"/>
        <w:textAlignment w:val="auto"/>
        <w:rPr>
          <w:rFonts w:ascii="Arial" w:hAnsi="Arial" w:cs="Arial"/>
          <w:b/>
          <w:sz w:val="22"/>
          <w:szCs w:val="22"/>
        </w:rPr>
      </w:pPr>
      <w:r w:rsidRPr="00AC17D5">
        <w:rPr>
          <w:rFonts w:ascii="Arial" w:hAnsi="Arial" w:cs="Arial"/>
          <w:b/>
          <w:sz w:val="22"/>
          <w:szCs w:val="22"/>
        </w:rPr>
        <w:br w:type="page"/>
      </w:r>
    </w:p>
    <w:p w14:paraId="63A24C4C" w14:textId="1CB34005" w:rsidR="00CC6BF3" w:rsidRPr="00AC17D5" w:rsidRDefault="00CC6BF3"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lastRenderedPageBreak/>
        <w:t>ANEXO IX</w:t>
      </w:r>
    </w:p>
    <w:p w14:paraId="6455DE3E" w14:textId="77777777" w:rsidR="00CC6BF3" w:rsidRPr="00AC17D5" w:rsidRDefault="00CC6BF3"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PROCESSO LICITATÓRIO Nº 224/2018</w:t>
      </w:r>
    </w:p>
    <w:p w14:paraId="4D3BDA2C" w14:textId="77777777" w:rsidR="00CC6BF3" w:rsidRPr="00AC17D5" w:rsidRDefault="00CC6BF3" w:rsidP="00AC17D5">
      <w:pPr>
        <w:spacing w:line="360" w:lineRule="auto"/>
        <w:jc w:val="center"/>
        <w:rPr>
          <w:rFonts w:ascii="Arial" w:hAnsi="Arial" w:cs="Arial"/>
          <w:b/>
          <w:sz w:val="22"/>
          <w:szCs w:val="22"/>
        </w:rPr>
      </w:pPr>
      <w:r w:rsidRPr="00AC17D5">
        <w:rPr>
          <w:rFonts w:ascii="Arial" w:eastAsia="Arial" w:hAnsi="Arial" w:cs="Arial"/>
          <w:b/>
          <w:sz w:val="22"/>
          <w:szCs w:val="22"/>
          <w:shd w:val="clear" w:color="auto" w:fill="FFFFFF"/>
        </w:rPr>
        <w:t>PREGÃO PRESENCIAL Nº 151/2018</w:t>
      </w:r>
    </w:p>
    <w:p w14:paraId="4B7B3882" w14:textId="51339F0E" w:rsidR="00032156" w:rsidRPr="00AC17D5" w:rsidRDefault="00032156" w:rsidP="00AC17D5">
      <w:pPr>
        <w:spacing w:line="360" w:lineRule="auto"/>
        <w:jc w:val="center"/>
        <w:rPr>
          <w:rFonts w:ascii="Arial" w:hAnsi="Arial" w:cs="Arial"/>
          <w:b/>
          <w:sz w:val="22"/>
          <w:szCs w:val="22"/>
        </w:rPr>
      </w:pPr>
    </w:p>
    <w:p w14:paraId="1AA7DD11" w14:textId="77777777" w:rsidR="00CC6BF3" w:rsidRPr="00AC17D5" w:rsidRDefault="00CC6BF3" w:rsidP="00AC17D5">
      <w:pPr>
        <w:pStyle w:val="Corpodetexto"/>
        <w:spacing w:after="0"/>
        <w:jc w:val="center"/>
        <w:rPr>
          <w:rFonts w:ascii="Arial" w:hAnsi="Arial" w:cs="Arial"/>
          <w:sz w:val="22"/>
          <w:szCs w:val="22"/>
        </w:rPr>
      </w:pPr>
      <w:bookmarkStart w:id="22" w:name="_Hlk532819117"/>
      <w:r w:rsidRPr="00AC17D5">
        <w:rPr>
          <w:rFonts w:ascii="Arial" w:hAnsi="Arial" w:cs="Arial"/>
          <w:b/>
          <w:color w:val="000009"/>
          <w:sz w:val="22"/>
          <w:szCs w:val="22"/>
          <w:u w:val="single" w:color="000009"/>
        </w:rPr>
        <w:t>ESPECIFICAÇÃO TÉCNICA DOS GÊNEROS ALIMENTÍCIOS A SEREM FORNECIDOS PELO</w:t>
      </w:r>
      <w:r w:rsidRPr="00AC17D5">
        <w:rPr>
          <w:rFonts w:ascii="Arial" w:hAnsi="Arial" w:cs="Arial"/>
          <w:b/>
          <w:color w:val="000009"/>
          <w:sz w:val="22"/>
          <w:szCs w:val="22"/>
        </w:rPr>
        <w:t xml:space="preserve"> </w:t>
      </w:r>
      <w:r w:rsidRPr="00AC17D5">
        <w:rPr>
          <w:rFonts w:ascii="Arial" w:hAnsi="Arial" w:cs="Arial"/>
          <w:b/>
          <w:color w:val="000009"/>
          <w:sz w:val="22"/>
          <w:szCs w:val="22"/>
          <w:u w:val="single" w:color="000009"/>
        </w:rPr>
        <w:t>LICITANTE VENCEDOR PARA PREPARAÇÃO DAS REFEIÇÕES</w:t>
      </w:r>
    </w:p>
    <w:tbl>
      <w:tblPr>
        <w:tblStyle w:val="TableNormal"/>
        <w:tblpPr w:leftFromText="141" w:rightFromText="141" w:vertAnchor="text" w:horzAnchor="margin" w:tblpY="232"/>
        <w:tblW w:w="5000" w:type="pct"/>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ook w:val="01E0" w:firstRow="1" w:lastRow="1" w:firstColumn="1" w:lastColumn="1" w:noHBand="0" w:noVBand="0"/>
      </w:tblPr>
      <w:tblGrid>
        <w:gridCol w:w="692"/>
        <w:gridCol w:w="8943"/>
      </w:tblGrid>
      <w:tr w:rsidR="002548D1" w:rsidRPr="000C3F74" w14:paraId="6D577F65" w14:textId="77777777" w:rsidTr="000C3F74">
        <w:trPr>
          <w:trHeight w:val="20"/>
        </w:trPr>
        <w:tc>
          <w:tcPr>
            <w:tcW w:w="359" w:type="pct"/>
            <w:tcBorders>
              <w:left w:val="single" w:sz="4" w:space="0" w:color="000009"/>
              <w:right w:val="single" w:sz="4" w:space="0" w:color="000009"/>
            </w:tcBorders>
            <w:vAlign w:val="center"/>
          </w:tcPr>
          <w:bookmarkEnd w:id="22"/>
          <w:p w14:paraId="44BD3F45"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01</w:t>
            </w:r>
          </w:p>
        </w:tc>
        <w:tc>
          <w:tcPr>
            <w:tcW w:w="4641" w:type="pct"/>
            <w:tcBorders>
              <w:left w:val="single" w:sz="4" w:space="0" w:color="000009"/>
              <w:right w:val="single" w:sz="4" w:space="0" w:color="000009"/>
            </w:tcBorders>
          </w:tcPr>
          <w:p w14:paraId="123A9AF6" w14:textId="43D22D05"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Banana caturra.</w:t>
            </w:r>
            <w:r w:rsidR="00EC75B7" w:rsidRPr="00AF288D">
              <w:rPr>
                <w:rFonts w:ascii="Arial" w:hAnsi="Arial" w:cs="Arial"/>
                <w:sz w:val="22"/>
                <w:szCs w:val="22"/>
                <w:lang w:val="pt-BR"/>
              </w:rPr>
              <w:t xml:space="preserve"> </w:t>
            </w:r>
            <w:r w:rsidRPr="00AF288D">
              <w:rPr>
                <w:rFonts w:ascii="Arial" w:hAnsi="Arial" w:cs="Arial"/>
                <w:sz w:val="22"/>
                <w:szCs w:val="22"/>
                <w:lang w:val="pt-BR"/>
              </w:rPr>
              <w:t>Características: tamanho médio em processo de amadurecimento, acondicionadas em caixas de 20 kg cada.</w:t>
            </w:r>
          </w:p>
        </w:tc>
      </w:tr>
      <w:tr w:rsidR="002548D1" w:rsidRPr="000C3F74" w14:paraId="376D207E" w14:textId="77777777" w:rsidTr="000C3F74">
        <w:trPr>
          <w:trHeight w:val="20"/>
        </w:trPr>
        <w:tc>
          <w:tcPr>
            <w:tcW w:w="359" w:type="pct"/>
            <w:tcBorders>
              <w:left w:val="single" w:sz="4" w:space="0" w:color="000009"/>
              <w:right w:val="single" w:sz="4" w:space="0" w:color="000009"/>
            </w:tcBorders>
            <w:vAlign w:val="center"/>
          </w:tcPr>
          <w:p w14:paraId="50BF3017"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02</w:t>
            </w:r>
          </w:p>
        </w:tc>
        <w:tc>
          <w:tcPr>
            <w:tcW w:w="4641" w:type="pct"/>
            <w:tcBorders>
              <w:left w:val="single" w:sz="4" w:space="0" w:color="000009"/>
              <w:right w:val="single" w:sz="4" w:space="0" w:color="000009"/>
            </w:tcBorders>
          </w:tcPr>
          <w:p w14:paraId="51A4B97F"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Caqui. Casca amarela, lisa, sem manchas e amassados.</w:t>
            </w:r>
          </w:p>
        </w:tc>
      </w:tr>
      <w:tr w:rsidR="002548D1" w:rsidRPr="000C3F74" w14:paraId="5AAD7EA9" w14:textId="77777777" w:rsidTr="000C3F74">
        <w:trPr>
          <w:trHeight w:val="20"/>
        </w:trPr>
        <w:tc>
          <w:tcPr>
            <w:tcW w:w="359" w:type="pct"/>
            <w:tcBorders>
              <w:left w:val="single" w:sz="4" w:space="0" w:color="000009"/>
              <w:right w:val="single" w:sz="4" w:space="0" w:color="000009"/>
            </w:tcBorders>
            <w:vAlign w:val="center"/>
          </w:tcPr>
          <w:p w14:paraId="70845611"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03</w:t>
            </w:r>
          </w:p>
        </w:tc>
        <w:tc>
          <w:tcPr>
            <w:tcW w:w="4641" w:type="pct"/>
            <w:tcBorders>
              <w:left w:val="single" w:sz="4" w:space="0" w:color="000009"/>
              <w:right w:val="single" w:sz="4" w:space="0" w:color="000009"/>
            </w:tcBorders>
          </w:tcPr>
          <w:p w14:paraId="702BC83B" w14:textId="49EB2BCE"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Mamão.</w:t>
            </w:r>
            <w:r w:rsidR="00EC75B7" w:rsidRPr="00AF288D">
              <w:rPr>
                <w:rFonts w:ascii="Arial" w:hAnsi="Arial" w:cs="Arial"/>
                <w:sz w:val="22"/>
                <w:szCs w:val="22"/>
                <w:lang w:val="pt-BR"/>
              </w:rPr>
              <w:t xml:space="preserve"> </w:t>
            </w:r>
            <w:r w:rsidRPr="00AF288D">
              <w:rPr>
                <w:rFonts w:ascii="Arial" w:hAnsi="Arial" w:cs="Arial"/>
                <w:sz w:val="22"/>
                <w:szCs w:val="22"/>
                <w:lang w:val="pt-BR"/>
              </w:rPr>
              <w:t>Características: casca fina, lisa, amarela, sem manchas e amassados, polpa macia.</w:t>
            </w:r>
          </w:p>
        </w:tc>
      </w:tr>
      <w:tr w:rsidR="002548D1" w:rsidRPr="000C3F74" w14:paraId="34A1C875" w14:textId="77777777" w:rsidTr="000C3F74">
        <w:trPr>
          <w:trHeight w:val="20"/>
        </w:trPr>
        <w:tc>
          <w:tcPr>
            <w:tcW w:w="359" w:type="pct"/>
            <w:tcBorders>
              <w:left w:val="single" w:sz="4" w:space="0" w:color="000009"/>
              <w:right w:val="single" w:sz="4" w:space="0" w:color="000009"/>
            </w:tcBorders>
            <w:vAlign w:val="center"/>
          </w:tcPr>
          <w:p w14:paraId="4CE103B8"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04</w:t>
            </w:r>
          </w:p>
        </w:tc>
        <w:tc>
          <w:tcPr>
            <w:tcW w:w="4641" w:type="pct"/>
            <w:tcBorders>
              <w:left w:val="single" w:sz="4" w:space="0" w:color="000009"/>
              <w:right w:val="single" w:sz="4" w:space="0" w:color="000009"/>
            </w:tcBorders>
          </w:tcPr>
          <w:p w14:paraId="304DD2EE" w14:textId="181E719D"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 xml:space="preserve">Laranja </w:t>
            </w:r>
            <w:proofErr w:type="spellStart"/>
            <w:r w:rsidRPr="00AF288D">
              <w:rPr>
                <w:rFonts w:ascii="Arial" w:hAnsi="Arial" w:cs="Arial"/>
                <w:sz w:val="22"/>
                <w:szCs w:val="22"/>
                <w:lang w:val="pt-BR"/>
              </w:rPr>
              <w:t>pêra</w:t>
            </w:r>
            <w:proofErr w:type="spellEnd"/>
            <w:r w:rsidRPr="00AF288D">
              <w:rPr>
                <w:rFonts w:ascii="Arial" w:hAnsi="Arial" w:cs="Arial"/>
                <w:sz w:val="22"/>
                <w:szCs w:val="22"/>
                <w:lang w:val="pt-BR"/>
              </w:rPr>
              <w:t>.</w:t>
            </w:r>
            <w:r w:rsidR="009F7B8D" w:rsidRPr="00AF288D">
              <w:rPr>
                <w:rFonts w:ascii="Arial" w:hAnsi="Arial" w:cs="Arial"/>
                <w:sz w:val="22"/>
                <w:szCs w:val="22"/>
                <w:lang w:val="pt-BR"/>
              </w:rPr>
              <w:t xml:space="preserve"> </w:t>
            </w:r>
            <w:r w:rsidRPr="00AF288D">
              <w:rPr>
                <w:rFonts w:ascii="Arial" w:hAnsi="Arial" w:cs="Arial"/>
                <w:sz w:val="22"/>
                <w:szCs w:val="22"/>
                <w:lang w:val="pt-BR"/>
              </w:rPr>
              <w:t>Características: casca de cor alaranjada, firme, odor agradável e doce.</w:t>
            </w:r>
          </w:p>
        </w:tc>
      </w:tr>
      <w:tr w:rsidR="002548D1" w:rsidRPr="000C3F74" w14:paraId="558D17EE" w14:textId="77777777" w:rsidTr="000C3F74">
        <w:trPr>
          <w:trHeight w:val="20"/>
        </w:trPr>
        <w:tc>
          <w:tcPr>
            <w:tcW w:w="359" w:type="pct"/>
            <w:tcBorders>
              <w:left w:val="single" w:sz="4" w:space="0" w:color="000009"/>
              <w:right w:val="single" w:sz="4" w:space="0" w:color="000009"/>
            </w:tcBorders>
            <w:vAlign w:val="center"/>
          </w:tcPr>
          <w:p w14:paraId="3D93FBBB"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05</w:t>
            </w:r>
          </w:p>
        </w:tc>
        <w:tc>
          <w:tcPr>
            <w:tcW w:w="4641" w:type="pct"/>
            <w:tcBorders>
              <w:left w:val="single" w:sz="4" w:space="0" w:color="000009"/>
              <w:right w:val="single" w:sz="4" w:space="0" w:color="000009"/>
            </w:tcBorders>
          </w:tcPr>
          <w:p w14:paraId="6AB8FB49" w14:textId="6DD32F0B"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Maçã Fuji.</w:t>
            </w:r>
            <w:r w:rsidR="009F7B8D" w:rsidRPr="00AF288D">
              <w:rPr>
                <w:rFonts w:ascii="Arial" w:hAnsi="Arial" w:cs="Arial"/>
                <w:sz w:val="22"/>
                <w:szCs w:val="22"/>
                <w:lang w:val="pt-BR"/>
              </w:rPr>
              <w:t xml:space="preserve"> </w:t>
            </w:r>
            <w:r w:rsidRPr="00AF288D">
              <w:rPr>
                <w:rFonts w:ascii="Arial" w:hAnsi="Arial" w:cs="Arial"/>
                <w:sz w:val="22"/>
                <w:szCs w:val="22"/>
                <w:lang w:val="pt-BR"/>
              </w:rPr>
              <w:t>Características: tamanho médio, íntegra, sem sinais de deterioração.</w:t>
            </w:r>
          </w:p>
        </w:tc>
      </w:tr>
      <w:tr w:rsidR="002548D1" w:rsidRPr="000C3F74" w14:paraId="3A97255C" w14:textId="77777777" w:rsidTr="000C3F74">
        <w:trPr>
          <w:trHeight w:val="20"/>
        </w:trPr>
        <w:tc>
          <w:tcPr>
            <w:tcW w:w="359" w:type="pct"/>
            <w:tcBorders>
              <w:left w:val="single" w:sz="4" w:space="0" w:color="000009"/>
              <w:right w:val="single" w:sz="4" w:space="0" w:color="000009"/>
            </w:tcBorders>
            <w:vAlign w:val="center"/>
          </w:tcPr>
          <w:p w14:paraId="20DBDB55"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06</w:t>
            </w:r>
          </w:p>
        </w:tc>
        <w:tc>
          <w:tcPr>
            <w:tcW w:w="4641" w:type="pct"/>
            <w:tcBorders>
              <w:left w:val="single" w:sz="4" w:space="0" w:color="000009"/>
              <w:right w:val="single" w:sz="4" w:space="0" w:color="000009"/>
            </w:tcBorders>
          </w:tcPr>
          <w:p w14:paraId="3D31CD20" w14:textId="5211E553"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Limão.</w:t>
            </w:r>
            <w:r w:rsidR="009F7B8D" w:rsidRPr="00AF288D">
              <w:rPr>
                <w:rFonts w:ascii="Arial" w:hAnsi="Arial" w:cs="Arial"/>
                <w:sz w:val="22"/>
                <w:szCs w:val="22"/>
                <w:lang w:val="pt-BR"/>
              </w:rPr>
              <w:t xml:space="preserve"> </w:t>
            </w:r>
            <w:r w:rsidRPr="00AF288D">
              <w:rPr>
                <w:rFonts w:ascii="Arial" w:hAnsi="Arial" w:cs="Arial"/>
                <w:sz w:val="22"/>
                <w:szCs w:val="22"/>
                <w:lang w:val="pt-BR"/>
              </w:rPr>
              <w:t>Características: casca verde, firme, pequeno.</w:t>
            </w:r>
          </w:p>
        </w:tc>
      </w:tr>
      <w:tr w:rsidR="002548D1" w:rsidRPr="000C3F74" w14:paraId="6A6F9E94" w14:textId="77777777" w:rsidTr="000C3F74">
        <w:trPr>
          <w:trHeight w:val="20"/>
        </w:trPr>
        <w:tc>
          <w:tcPr>
            <w:tcW w:w="359" w:type="pct"/>
            <w:tcBorders>
              <w:left w:val="single" w:sz="4" w:space="0" w:color="000009"/>
              <w:right w:val="single" w:sz="4" w:space="0" w:color="000009"/>
            </w:tcBorders>
            <w:vAlign w:val="center"/>
          </w:tcPr>
          <w:p w14:paraId="53810101"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07</w:t>
            </w:r>
          </w:p>
        </w:tc>
        <w:tc>
          <w:tcPr>
            <w:tcW w:w="4641" w:type="pct"/>
            <w:tcBorders>
              <w:left w:val="single" w:sz="4" w:space="0" w:color="000009"/>
              <w:right w:val="single" w:sz="4" w:space="0" w:color="000009"/>
            </w:tcBorders>
          </w:tcPr>
          <w:p w14:paraId="17106140"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Melancia. Características: casca íntegra, sem amassados.</w:t>
            </w:r>
          </w:p>
        </w:tc>
      </w:tr>
      <w:tr w:rsidR="002548D1" w:rsidRPr="000C3F74" w14:paraId="109DC014" w14:textId="77777777" w:rsidTr="000C3F74">
        <w:trPr>
          <w:trHeight w:val="20"/>
        </w:trPr>
        <w:tc>
          <w:tcPr>
            <w:tcW w:w="359" w:type="pct"/>
            <w:tcBorders>
              <w:left w:val="single" w:sz="4" w:space="0" w:color="000009"/>
              <w:right w:val="single" w:sz="4" w:space="0" w:color="000009"/>
            </w:tcBorders>
            <w:vAlign w:val="center"/>
          </w:tcPr>
          <w:p w14:paraId="572374CC"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08</w:t>
            </w:r>
          </w:p>
        </w:tc>
        <w:tc>
          <w:tcPr>
            <w:tcW w:w="4641" w:type="pct"/>
            <w:tcBorders>
              <w:left w:val="single" w:sz="4" w:space="0" w:color="000009"/>
              <w:right w:val="single" w:sz="4" w:space="0" w:color="000009"/>
            </w:tcBorders>
          </w:tcPr>
          <w:p w14:paraId="06449892"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Poncã. Características: casca de cor alaranjada, odor agradável e doce.</w:t>
            </w:r>
          </w:p>
        </w:tc>
      </w:tr>
      <w:tr w:rsidR="002548D1" w:rsidRPr="000C3F74" w14:paraId="0E595886" w14:textId="77777777" w:rsidTr="000C3F74">
        <w:trPr>
          <w:trHeight w:val="20"/>
        </w:trPr>
        <w:tc>
          <w:tcPr>
            <w:tcW w:w="359" w:type="pct"/>
            <w:tcBorders>
              <w:left w:val="single" w:sz="4" w:space="0" w:color="000009"/>
              <w:right w:val="single" w:sz="4" w:space="0" w:color="000009"/>
            </w:tcBorders>
            <w:vAlign w:val="center"/>
          </w:tcPr>
          <w:p w14:paraId="0EDE8B19"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09</w:t>
            </w:r>
          </w:p>
        </w:tc>
        <w:tc>
          <w:tcPr>
            <w:tcW w:w="4641" w:type="pct"/>
            <w:tcBorders>
              <w:left w:val="single" w:sz="4" w:space="0" w:color="000009"/>
              <w:right w:val="single" w:sz="4" w:space="0" w:color="000009"/>
            </w:tcBorders>
          </w:tcPr>
          <w:p w14:paraId="0A8AEAAB" w14:textId="77777777" w:rsidR="002548D1" w:rsidRPr="000C3F74" w:rsidRDefault="002548D1" w:rsidP="00A201E0">
            <w:pPr>
              <w:spacing w:line="240" w:lineRule="auto"/>
              <w:jc w:val="both"/>
              <w:rPr>
                <w:rFonts w:ascii="Arial" w:hAnsi="Arial" w:cs="Arial"/>
                <w:sz w:val="22"/>
                <w:szCs w:val="22"/>
              </w:rPr>
            </w:pPr>
            <w:r w:rsidRPr="00AF288D">
              <w:rPr>
                <w:rFonts w:ascii="Arial" w:hAnsi="Arial" w:cs="Arial"/>
                <w:sz w:val="22"/>
                <w:szCs w:val="22"/>
                <w:lang w:val="pt-BR"/>
              </w:rPr>
              <w:t xml:space="preserve">Manga. Boa qualidade, unidades pesando aproximadamente 300g cada. </w:t>
            </w:r>
            <w:proofErr w:type="spellStart"/>
            <w:r w:rsidRPr="000C3F74">
              <w:rPr>
                <w:rFonts w:ascii="Arial" w:hAnsi="Arial" w:cs="Arial"/>
                <w:sz w:val="22"/>
                <w:szCs w:val="22"/>
              </w:rPr>
              <w:t>Não</w:t>
            </w:r>
            <w:proofErr w:type="spellEnd"/>
            <w:r w:rsidRPr="000C3F74">
              <w:rPr>
                <w:rFonts w:ascii="Arial" w:hAnsi="Arial" w:cs="Arial"/>
                <w:sz w:val="22"/>
                <w:szCs w:val="22"/>
              </w:rPr>
              <w:t xml:space="preserve"> </w:t>
            </w:r>
            <w:proofErr w:type="spellStart"/>
            <w:r w:rsidRPr="000C3F74">
              <w:rPr>
                <w:rFonts w:ascii="Arial" w:hAnsi="Arial" w:cs="Arial"/>
                <w:sz w:val="22"/>
                <w:szCs w:val="22"/>
              </w:rPr>
              <w:t>pode</w:t>
            </w:r>
            <w:proofErr w:type="spellEnd"/>
            <w:r w:rsidRPr="000C3F74">
              <w:rPr>
                <w:rFonts w:ascii="Arial" w:hAnsi="Arial" w:cs="Arial"/>
                <w:sz w:val="22"/>
                <w:szCs w:val="22"/>
              </w:rPr>
              <w:t xml:space="preserve"> </w:t>
            </w:r>
            <w:proofErr w:type="spellStart"/>
            <w:r w:rsidRPr="000C3F74">
              <w:rPr>
                <w:rFonts w:ascii="Arial" w:hAnsi="Arial" w:cs="Arial"/>
                <w:sz w:val="22"/>
                <w:szCs w:val="22"/>
              </w:rPr>
              <w:t>estar</w:t>
            </w:r>
            <w:proofErr w:type="spellEnd"/>
            <w:r w:rsidRPr="000C3F74">
              <w:rPr>
                <w:rFonts w:ascii="Arial" w:hAnsi="Arial" w:cs="Arial"/>
                <w:sz w:val="22"/>
                <w:szCs w:val="22"/>
              </w:rPr>
              <w:t xml:space="preserve"> mole.</w:t>
            </w:r>
          </w:p>
        </w:tc>
      </w:tr>
      <w:tr w:rsidR="002548D1" w:rsidRPr="000C3F74" w14:paraId="2286A780" w14:textId="77777777" w:rsidTr="000C3F74">
        <w:trPr>
          <w:trHeight w:val="20"/>
        </w:trPr>
        <w:tc>
          <w:tcPr>
            <w:tcW w:w="359" w:type="pct"/>
            <w:tcBorders>
              <w:left w:val="single" w:sz="4" w:space="0" w:color="000009"/>
              <w:right w:val="single" w:sz="4" w:space="0" w:color="000009"/>
            </w:tcBorders>
            <w:vAlign w:val="center"/>
          </w:tcPr>
          <w:p w14:paraId="14A5BB37"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10</w:t>
            </w:r>
          </w:p>
        </w:tc>
        <w:tc>
          <w:tcPr>
            <w:tcW w:w="4641" w:type="pct"/>
            <w:tcBorders>
              <w:left w:val="single" w:sz="4" w:space="0" w:color="000009"/>
              <w:right w:val="single" w:sz="4" w:space="0" w:color="000009"/>
            </w:tcBorders>
          </w:tcPr>
          <w:p w14:paraId="350BD8BD"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Abacate. Boa qualidade e maduro para o consumo imediato.</w:t>
            </w:r>
          </w:p>
        </w:tc>
      </w:tr>
      <w:tr w:rsidR="002548D1" w:rsidRPr="000C3F74" w14:paraId="5591C1F5" w14:textId="77777777" w:rsidTr="000C3F74">
        <w:trPr>
          <w:trHeight w:val="20"/>
        </w:trPr>
        <w:tc>
          <w:tcPr>
            <w:tcW w:w="359" w:type="pct"/>
            <w:tcBorders>
              <w:left w:val="single" w:sz="4" w:space="0" w:color="000009"/>
              <w:right w:val="single" w:sz="4" w:space="0" w:color="000009"/>
            </w:tcBorders>
            <w:vAlign w:val="center"/>
          </w:tcPr>
          <w:p w14:paraId="22D48F00"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11</w:t>
            </w:r>
          </w:p>
        </w:tc>
        <w:tc>
          <w:tcPr>
            <w:tcW w:w="4641" w:type="pct"/>
            <w:tcBorders>
              <w:left w:val="single" w:sz="4" w:space="0" w:color="000009"/>
              <w:right w:val="single" w:sz="4" w:space="0" w:color="000009"/>
            </w:tcBorders>
          </w:tcPr>
          <w:p w14:paraId="4F7EC100" w14:textId="77777777" w:rsidR="002548D1" w:rsidRPr="000C3F74" w:rsidRDefault="002548D1" w:rsidP="00A201E0">
            <w:pPr>
              <w:spacing w:line="240" w:lineRule="auto"/>
              <w:jc w:val="both"/>
              <w:rPr>
                <w:rFonts w:ascii="Arial" w:hAnsi="Arial" w:cs="Arial"/>
                <w:sz w:val="22"/>
                <w:szCs w:val="22"/>
              </w:rPr>
            </w:pPr>
            <w:r w:rsidRPr="00AF288D">
              <w:rPr>
                <w:rFonts w:ascii="Arial" w:hAnsi="Arial" w:cs="Arial"/>
                <w:sz w:val="22"/>
                <w:szCs w:val="22"/>
                <w:lang w:val="pt-BR"/>
              </w:rPr>
              <w:t xml:space="preserve">Abacaxi pérola, unidades pesando aproximadamente 1,5 a 1,8 kg cada. </w:t>
            </w:r>
            <w:proofErr w:type="spellStart"/>
            <w:r w:rsidRPr="000C3F74">
              <w:rPr>
                <w:rFonts w:ascii="Arial" w:hAnsi="Arial" w:cs="Arial"/>
                <w:sz w:val="22"/>
                <w:szCs w:val="22"/>
              </w:rPr>
              <w:t>Não</w:t>
            </w:r>
            <w:proofErr w:type="spellEnd"/>
            <w:r w:rsidRPr="000C3F74">
              <w:rPr>
                <w:rFonts w:ascii="Arial" w:hAnsi="Arial" w:cs="Arial"/>
                <w:sz w:val="22"/>
                <w:szCs w:val="22"/>
              </w:rPr>
              <w:t xml:space="preserve"> </w:t>
            </w:r>
            <w:proofErr w:type="spellStart"/>
            <w:r w:rsidRPr="000C3F74">
              <w:rPr>
                <w:rFonts w:ascii="Arial" w:hAnsi="Arial" w:cs="Arial"/>
                <w:sz w:val="22"/>
                <w:szCs w:val="22"/>
              </w:rPr>
              <w:t>podem</w:t>
            </w:r>
            <w:proofErr w:type="spellEnd"/>
          </w:p>
          <w:p w14:paraId="4CBEFA36" w14:textId="77777777" w:rsidR="002548D1" w:rsidRPr="000C3F74" w:rsidRDefault="002548D1" w:rsidP="00A201E0">
            <w:pPr>
              <w:spacing w:line="240" w:lineRule="auto"/>
              <w:jc w:val="both"/>
              <w:rPr>
                <w:rFonts w:ascii="Arial" w:hAnsi="Arial" w:cs="Arial"/>
                <w:sz w:val="22"/>
                <w:szCs w:val="22"/>
              </w:rPr>
            </w:pPr>
            <w:proofErr w:type="spellStart"/>
            <w:r w:rsidRPr="000C3F74">
              <w:rPr>
                <w:rFonts w:ascii="Arial" w:hAnsi="Arial" w:cs="Arial"/>
                <w:sz w:val="22"/>
                <w:szCs w:val="22"/>
              </w:rPr>
              <w:t>estar</w:t>
            </w:r>
            <w:proofErr w:type="spellEnd"/>
            <w:r w:rsidRPr="000C3F74">
              <w:rPr>
                <w:rFonts w:ascii="Arial" w:hAnsi="Arial" w:cs="Arial"/>
                <w:sz w:val="22"/>
                <w:szCs w:val="22"/>
              </w:rPr>
              <w:t xml:space="preserve"> </w:t>
            </w:r>
            <w:proofErr w:type="spellStart"/>
            <w:r w:rsidRPr="000C3F74">
              <w:rPr>
                <w:rFonts w:ascii="Arial" w:hAnsi="Arial" w:cs="Arial"/>
                <w:sz w:val="22"/>
                <w:szCs w:val="22"/>
              </w:rPr>
              <w:t>verdes</w:t>
            </w:r>
            <w:proofErr w:type="spellEnd"/>
            <w:r w:rsidRPr="000C3F74">
              <w:rPr>
                <w:rFonts w:ascii="Arial" w:hAnsi="Arial" w:cs="Arial"/>
                <w:sz w:val="22"/>
                <w:szCs w:val="22"/>
              </w:rPr>
              <w:t xml:space="preserve"> </w:t>
            </w:r>
            <w:proofErr w:type="spellStart"/>
            <w:r w:rsidRPr="000C3F74">
              <w:rPr>
                <w:rFonts w:ascii="Arial" w:hAnsi="Arial" w:cs="Arial"/>
                <w:sz w:val="22"/>
                <w:szCs w:val="22"/>
              </w:rPr>
              <w:t>ou</w:t>
            </w:r>
            <w:proofErr w:type="spellEnd"/>
            <w:r w:rsidRPr="000C3F74">
              <w:rPr>
                <w:rFonts w:ascii="Arial" w:hAnsi="Arial" w:cs="Arial"/>
                <w:sz w:val="22"/>
                <w:szCs w:val="22"/>
              </w:rPr>
              <w:t xml:space="preserve"> </w:t>
            </w:r>
            <w:proofErr w:type="spellStart"/>
            <w:r w:rsidRPr="000C3F74">
              <w:rPr>
                <w:rFonts w:ascii="Arial" w:hAnsi="Arial" w:cs="Arial"/>
                <w:sz w:val="22"/>
                <w:szCs w:val="22"/>
              </w:rPr>
              <w:t>mais</w:t>
            </w:r>
            <w:proofErr w:type="spellEnd"/>
            <w:r w:rsidRPr="000C3F74">
              <w:rPr>
                <w:rFonts w:ascii="Arial" w:hAnsi="Arial" w:cs="Arial"/>
                <w:sz w:val="22"/>
                <w:szCs w:val="22"/>
              </w:rPr>
              <w:t xml:space="preserve"> que 50% maduros.</w:t>
            </w:r>
          </w:p>
        </w:tc>
      </w:tr>
      <w:tr w:rsidR="002548D1" w:rsidRPr="000C3F74" w14:paraId="363230D5" w14:textId="77777777" w:rsidTr="000C3F74">
        <w:trPr>
          <w:trHeight w:val="20"/>
        </w:trPr>
        <w:tc>
          <w:tcPr>
            <w:tcW w:w="359" w:type="pct"/>
            <w:tcBorders>
              <w:left w:val="single" w:sz="4" w:space="0" w:color="000009"/>
              <w:right w:val="single" w:sz="4" w:space="0" w:color="000009"/>
            </w:tcBorders>
            <w:vAlign w:val="center"/>
          </w:tcPr>
          <w:p w14:paraId="53CAB3C3"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12</w:t>
            </w:r>
          </w:p>
        </w:tc>
        <w:tc>
          <w:tcPr>
            <w:tcW w:w="4641" w:type="pct"/>
            <w:tcBorders>
              <w:left w:val="single" w:sz="4" w:space="0" w:color="000009"/>
              <w:right w:val="single" w:sz="4" w:space="0" w:color="000009"/>
            </w:tcBorders>
          </w:tcPr>
          <w:p w14:paraId="225F1EED" w14:textId="77777777" w:rsidR="002548D1" w:rsidRPr="000C3F74" w:rsidRDefault="002548D1" w:rsidP="00A201E0">
            <w:pPr>
              <w:spacing w:line="240" w:lineRule="auto"/>
              <w:jc w:val="both"/>
              <w:rPr>
                <w:rFonts w:ascii="Arial" w:hAnsi="Arial" w:cs="Arial"/>
                <w:sz w:val="22"/>
                <w:szCs w:val="22"/>
              </w:rPr>
            </w:pPr>
            <w:r w:rsidRPr="00AF288D">
              <w:rPr>
                <w:rFonts w:ascii="Arial" w:hAnsi="Arial" w:cs="Arial"/>
                <w:sz w:val="22"/>
                <w:szCs w:val="22"/>
                <w:lang w:val="pt-BR"/>
              </w:rPr>
              <w:t xml:space="preserve">Melão. Deve estar com a casca íntegra, sem manchas e amassados. </w:t>
            </w:r>
            <w:r w:rsidRPr="000C3F74">
              <w:rPr>
                <w:rFonts w:ascii="Arial" w:hAnsi="Arial" w:cs="Arial"/>
                <w:sz w:val="22"/>
                <w:szCs w:val="22"/>
              </w:rPr>
              <w:t xml:space="preserve">Boa </w:t>
            </w:r>
            <w:proofErr w:type="spellStart"/>
            <w:r w:rsidRPr="000C3F74">
              <w:rPr>
                <w:rFonts w:ascii="Arial" w:hAnsi="Arial" w:cs="Arial"/>
                <w:sz w:val="22"/>
                <w:szCs w:val="22"/>
              </w:rPr>
              <w:t>qualidade</w:t>
            </w:r>
            <w:proofErr w:type="spellEnd"/>
            <w:r w:rsidRPr="000C3F74">
              <w:rPr>
                <w:rFonts w:ascii="Arial" w:hAnsi="Arial" w:cs="Arial"/>
                <w:sz w:val="22"/>
                <w:szCs w:val="22"/>
              </w:rPr>
              <w:t>.</w:t>
            </w:r>
          </w:p>
        </w:tc>
      </w:tr>
      <w:tr w:rsidR="002548D1" w:rsidRPr="000C3F74" w14:paraId="20082B96" w14:textId="77777777" w:rsidTr="000C3F74">
        <w:trPr>
          <w:trHeight w:val="20"/>
        </w:trPr>
        <w:tc>
          <w:tcPr>
            <w:tcW w:w="359" w:type="pct"/>
            <w:tcBorders>
              <w:left w:val="single" w:sz="4" w:space="0" w:color="000009"/>
              <w:right w:val="single" w:sz="4" w:space="0" w:color="000009"/>
            </w:tcBorders>
            <w:vAlign w:val="center"/>
          </w:tcPr>
          <w:p w14:paraId="3E8820D6"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13</w:t>
            </w:r>
          </w:p>
        </w:tc>
        <w:tc>
          <w:tcPr>
            <w:tcW w:w="4641" w:type="pct"/>
            <w:tcBorders>
              <w:left w:val="single" w:sz="4" w:space="0" w:color="000009"/>
              <w:right w:val="single" w:sz="4" w:space="0" w:color="000009"/>
            </w:tcBorders>
          </w:tcPr>
          <w:p w14:paraId="07609A32"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Alho. O produto deve estar íntegro e ter boa qualidade para consumo.</w:t>
            </w:r>
          </w:p>
        </w:tc>
      </w:tr>
      <w:tr w:rsidR="002548D1" w:rsidRPr="000C3F74" w14:paraId="726C70A5" w14:textId="77777777" w:rsidTr="000C3F74">
        <w:trPr>
          <w:trHeight w:val="20"/>
        </w:trPr>
        <w:tc>
          <w:tcPr>
            <w:tcW w:w="359" w:type="pct"/>
            <w:tcBorders>
              <w:left w:val="single" w:sz="4" w:space="0" w:color="000009"/>
              <w:right w:val="single" w:sz="4" w:space="0" w:color="000009"/>
            </w:tcBorders>
            <w:vAlign w:val="center"/>
          </w:tcPr>
          <w:p w14:paraId="747CCE8A"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14</w:t>
            </w:r>
          </w:p>
        </w:tc>
        <w:tc>
          <w:tcPr>
            <w:tcW w:w="4641" w:type="pct"/>
            <w:tcBorders>
              <w:left w:val="single" w:sz="4" w:space="0" w:color="000009"/>
              <w:right w:val="single" w:sz="4" w:space="0" w:color="000009"/>
            </w:tcBorders>
          </w:tcPr>
          <w:p w14:paraId="730C750C"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Beterraba. Características: firme, tenra, razoavelmente macia, redondas de cor</w:t>
            </w:r>
          </w:p>
          <w:p w14:paraId="3FF3435F"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vermelho-vivo e com pele lisa. Embalados em plástico de polietileno.</w:t>
            </w:r>
          </w:p>
        </w:tc>
      </w:tr>
      <w:tr w:rsidR="002548D1" w:rsidRPr="000C3F74" w14:paraId="320B3706" w14:textId="77777777" w:rsidTr="000C3F74">
        <w:trPr>
          <w:trHeight w:val="20"/>
        </w:trPr>
        <w:tc>
          <w:tcPr>
            <w:tcW w:w="359" w:type="pct"/>
            <w:tcBorders>
              <w:left w:val="single" w:sz="4" w:space="0" w:color="000009"/>
              <w:right w:val="single" w:sz="4" w:space="0" w:color="000009"/>
            </w:tcBorders>
            <w:vAlign w:val="center"/>
          </w:tcPr>
          <w:p w14:paraId="452A61AD"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15</w:t>
            </w:r>
          </w:p>
        </w:tc>
        <w:tc>
          <w:tcPr>
            <w:tcW w:w="4641" w:type="pct"/>
            <w:tcBorders>
              <w:left w:val="single" w:sz="4" w:space="0" w:color="000009"/>
              <w:right w:val="single" w:sz="4" w:space="0" w:color="000009"/>
            </w:tcBorders>
          </w:tcPr>
          <w:p w14:paraId="05F20DE1"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Chuchu. Características: verde, tenro, firme, sem manchas na casca e no interior.</w:t>
            </w:r>
          </w:p>
        </w:tc>
      </w:tr>
      <w:tr w:rsidR="002548D1" w:rsidRPr="000C3F74" w14:paraId="2DD78B92" w14:textId="77777777" w:rsidTr="000C3F74">
        <w:trPr>
          <w:trHeight w:val="20"/>
        </w:trPr>
        <w:tc>
          <w:tcPr>
            <w:tcW w:w="359" w:type="pct"/>
            <w:tcBorders>
              <w:left w:val="single" w:sz="4" w:space="0" w:color="000009"/>
              <w:right w:val="single" w:sz="4" w:space="0" w:color="000009"/>
            </w:tcBorders>
            <w:vAlign w:val="center"/>
          </w:tcPr>
          <w:p w14:paraId="734AA330"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16</w:t>
            </w:r>
          </w:p>
        </w:tc>
        <w:tc>
          <w:tcPr>
            <w:tcW w:w="4641" w:type="pct"/>
            <w:tcBorders>
              <w:left w:val="single" w:sz="4" w:space="0" w:color="000009"/>
              <w:right w:val="single" w:sz="4" w:space="0" w:color="000009"/>
            </w:tcBorders>
          </w:tcPr>
          <w:p w14:paraId="1163699E" w14:textId="77777777" w:rsidR="002548D1" w:rsidRPr="000C3F74" w:rsidRDefault="002548D1" w:rsidP="00A201E0">
            <w:pPr>
              <w:spacing w:line="240" w:lineRule="auto"/>
              <w:jc w:val="both"/>
              <w:rPr>
                <w:rFonts w:ascii="Arial" w:hAnsi="Arial" w:cs="Arial"/>
                <w:sz w:val="22"/>
                <w:szCs w:val="22"/>
              </w:rPr>
            </w:pPr>
            <w:r w:rsidRPr="00AF288D">
              <w:rPr>
                <w:rFonts w:ascii="Arial" w:hAnsi="Arial" w:cs="Arial"/>
                <w:sz w:val="22"/>
                <w:szCs w:val="22"/>
                <w:lang w:val="pt-BR"/>
              </w:rPr>
              <w:t xml:space="preserve">Tomate. Características: bem formados, lisos, livres de defeitos, cor vermelho-vivo (maduro) e ligeiramente mole. </w:t>
            </w:r>
            <w:proofErr w:type="spellStart"/>
            <w:r w:rsidRPr="000C3F74">
              <w:rPr>
                <w:rFonts w:ascii="Arial" w:hAnsi="Arial" w:cs="Arial"/>
                <w:sz w:val="22"/>
                <w:szCs w:val="22"/>
              </w:rPr>
              <w:t>Embalado</w:t>
            </w:r>
            <w:proofErr w:type="spellEnd"/>
            <w:r w:rsidRPr="000C3F74">
              <w:rPr>
                <w:rFonts w:ascii="Arial" w:hAnsi="Arial" w:cs="Arial"/>
                <w:sz w:val="22"/>
                <w:szCs w:val="22"/>
              </w:rPr>
              <w:t xml:space="preserve"> </w:t>
            </w:r>
            <w:proofErr w:type="spellStart"/>
            <w:r w:rsidRPr="000C3F74">
              <w:rPr>
                <w:rFonts w:ascii="Arial" w:hAnsi="Arial" w:cs="Arial"/>
                <w:sz w:val="22"/>
                <w:szCs w:val="22"/>
              </w:rPr>
              <w:t>em</w:t>
            </w:r>
            <w:proofErr w:type="spellEnd"/>
            <w:r w:rsidRPr="000C3F74">
              <w:rPr>
                <w:rFonts w:ascii="Arial" w:hAnsi="Arial" w:cs="Arial"/>
                <w:sz w:val="22"/>
                <w:szCs w:val="22"/>
              </w:rPr>
              <w:t xml:space="preserve"> </w:t>
            </w:r>
            <w:proofErr w:type="spellStart"/>
            <w:r w:rsidRPr="000C3F74">
              <w:rPr>
                <w:rFonts w:ascii="Arial" w:hAnsi="Arial" w:cs="Arial"/>
                <w:sz w:val="22"/>
                <w:szCs w:val="22"/>
              </w:rPr>
              <w:t>plástico</w:t>
            </w:r>
            <w:proofErr w:type="spellEnd"/>
            <w:r w:rsidRPr="000C3F74">
              <w:rPr>
                <w:rFonts w:ascii="Arial" w:hAnsi="Arial" w:cs="Arial"/>
                <w:sz w:val="22"/>
                <w:szCs w:val="22"/>
              </w:rPr>
              <w:t xml:space="preserve"> de </w:t>
            </w:r>
            <w:proofErr w:type="spellStart"/>
            <w:r w:rsidRPr="000C3F74">
              <w:rPr>
                <w:rFonts w:ascii="Arial" w:hAnsi="Arial" w:cs="Arial"/>
                <w:sz w:val="22"/>
                <w:szCs w:val="22"/>
              </w:rPr>
              <w:t>polietileno</w:t>
            </w:r>
            <w:proofErr w:type="spellEnd"/>
            <w:r w:rsidRPr="000C3F74">
              <w:rPr>
                <w:rFonts w:ascii="Arial" w:hAnsi="Arial" w:cs="Arial"/>
                <w:sz w:val="22"/>
                <w:szCs w:val="22"/>
              </w:rPr>
              <w:t>.</w:t>
            </w:r>
          </w:p>
        </w:tc>
      </w:tr>
      <w:tr w:rsidR="002548D1" w:rsidRPr="000C3F74" w14:paraId="67E5AA9D" w14:textId="77777777" w:rsidTr="000C3F74">
        <w:trPr>
          <w:trHeight w:val="20"/>
        </w:trPr>
        <w:tc>
          <w:tcPr>
            <w:tcW w:w="359" w:type="pct"/>
            <w:tcBorders>
              <w:left w:val="single" w:sz="4" w:space="0" w:color="000009"/>
              <w:right w:val="single" w:sz="4" w:space="0" w:color="000009"/>
            </w:tcBorders>
            <w:vAlign w:val="center"/>
          </w:tcPr>
          <w:p w14:paraId="41122A38"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17</w:t>
            </w:r>
          </w:p>
        </w:tc>
        <w:tc>
          <w:tcPr>
            <w:tcW w:w="4641" w:type="pct"/>
            <w:tcBorders>
              <w:left w:val="single" w:sz="4" w:space="0" w:color="000009"/>
              <w:right w:val="single" w:sz="4" w:space="0" w:color="000009"/>
            </w:tcBorders>
          </w:tcPr>
          <w:p w14:paraId="70EA7970"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Abobrinha. Características: casca coriácea com as paredes espessas e de cor verde. De primeira qualidade, tamanho médio, uniforme, sem ferimentos ou defeitos, livres de</w:t>
            </w:r>
          </w:p>
          <w:p w14:paraId="6E41A862" w14:textId="51F1ACEB" w:rsidR="002548D1" w:rsidRPr="000C3F74" w:rsidRDefault="002548D1" w:rsidP="00A201E0">
            <w:pPr>
              <w:spacing w:line="240" w:lineRule="auto"/>
              <w:jc w:val="both"/>
              <w:rPr>
                <w:rFonts w:ascii="Arial" w:hAnsi="Arial" w:cs="Arial"/>
                <w:sz w:val="22"/>
                <w:szCs w:val="22"/>
              </w:rPr>
            </w:pPr>
            <w:r w:rsidRPr="000C3F74">
              <w:rPr>
                <w:rFonts w:ascii="Arial" w:hAnsi="Arial" w:cs="Arial"/>
                <w:sz w:val="22"/>
                <w:szCs w:val="22"/>
              </w:rPr>
              <w:t xml:space="preserve">terra </w:t>
            </w:r>
            <w:proofErr w:type="spellStart"/>
            <w:r w:rsidRPr="000C3F74">
              <w:rPr>
                <w:rFonts w:ascii="Arial" w:hAnsi="Arial" w:cs="Arial"/>
                <w:sz w:val="22"/>
                <w:szCs w:val="22"/>
              </w:rPr>
              <w:t>ou</w:t>
            </w:r>
            <w:proofErr w:type="spellEnd"/>
            <w:r w:rsidRPr="000C3F74">
              <w:rPr>
                <w:rFonts w:ascii="Arial" w:hAnsi="Arial" w:cs="Arial"/>
                <w:sz w:val="22"/>
                <w:szCs w:val="22"/>
              </w:rPr>
              <w:t xml:space="preserve"> cor</w:t>
            </w:r>
            <w:r w:rsidR="009F7B8D" w:rsidRPr="000C3F74">
              <w:rPr>
                <w:rFonts w:ascii="Arial" w:hAnsi="Arial" w:cs="Arial"/>
                <w:sz w:val="22"/>
                <w:szCs w:val="22"/>
              </w:rPr>
              <w:t>e</w:t>
            </w:r>
            <w:r w:rsidRPr="000C3F74">
              <w:rPr>
                <w:rFonts w:ascii="Arial" w:hAnsi="Arial" w:cs="Arial"/>
                <w:sz w:val="22"/>
                <w:szCs w:val="22"/>
              </w:rPr>
              <w:t xml:space="preserve">s </w:t>
            </w:r>
            <w:proofErr w:type="spellStart"/>
            <w:r w:rsidRPr="000C3F74">
              <w:rPr>
                <w:rFonts w:ascii="Arial" w:hAnsi="Arial" w:cs="Arial"/>
                <w:sz w:val="22"/>
                <w:szCs w:val="22"/>
              </w:rPr>
              <w:t>estranh</w:t>
            </w:r>
            <w:r w:rsidR="009F7B8D" w:rsidRPr="000C3F74">
              <w:rPr>
                <w:rFonts w:ascii="Arial" w:hAnsi="Arial" w:cs="Arial"/>
                <w:sz w:val="22"/>
                <w:szCs w:val="22"/>
              </w:rPr>
              <w:t>a</w:t>
            </w:r>
            <w:r w:rsidRPr="000C3F74">
              <w:rPr>
                <w:rFonts w:ascii="Arial" w:hAnsi="Arial" w:cs="Arial"/>
                <w:sz w:val="22"/>
                <w:szCs w:val="22"/>
              </w:rPr>
              <w:t>s</w:t>
            </w:r>
            <w:proofErr w:type="spellEnd"/>
            <w:r w:rsidRPr="000C3F74">
              <w:rPr>
                <w:rFonts w:ascii="Arial" w:hAnsi="Arial" w:cs="Arial"/>
                <w:sz w:val="22"/>
                <w:szCs w:val="22"/>
              </w:rPr>
              <w:t>.</w:t>
            </w:r>
          </w:p>
        </w:tc>
      </w:tr>
      <w:tr w:rsidR="002548D1" w:rsidRPr="000C3F74" w14:paraId="05513EE2" w14:textId="77777777" w:rsidTr="000C3F74">
        <w:trPr>
          <w:trHeight w:val="20"/>
        </w:trPr>
        <w:tc>
          <w:tcPr>
            <w:tcW w:w="359" w:type="pct"/>
            <w:tcBorders>
              <w:left w:val="single" w:sz="4" w:space="0" w:color="000009"/>
              <w:right w:val="single" w:sz="4" w:space="0" w:color="000009"/>
            </w:tcBorders>
            <w:vAlign w:val="center"/>
          </w:tcPr>
          <w:p w14:paraId="70CF4257"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18</w:t>
            </w:r>
          </w:p>
        </w:tc>
        <w:tc>
          <w:tcPr>
            <w:tcW w:w="4641" w:type="pct"/>
            <w:tcBorders>
              <w:left w:val="single" w:sz="4" w:space="0" w:color="000009"/>
              <w:right w:val="single" w:sz="4" w:space="0" w:color="000009"/>
            </w:tcBorders>
          </w:tcPr>
          <w:p w14:paraId="5A3106BB"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Cebola branca. Características: de 1ª qualidade, fresca, tamanho médio, embalagem</w:t>
            </w:r>
          </w:p>
          <w:p w14:paraId="25DC08FB" w14:textId="77777777" w:rsidR="002548D1" w:rsidRPr="000C3F74" w:rsidRDefault="002548D1" w:rsidP="00A201E0">
            <w:pPr>
              <w:spacing w:line="240" w:lineRule="auto"/>
              <w:jc w:val="both"/>
              <w:rPr>
                <w:rFonts w:ascii="Arial" w:hAnsi="Arial" w:cs="Arial"/>
                <w:sz w:val="22"/>
                <w:szCs w:val="22"/>
              </w:rPr>
            </w:pPr>
            <w:proofErr w:type="spellStart"/>
            <w:r w:rsidRPr="000C3F74">
              <w:rPr>
                <w:rFonts w:ascii="Arial" w:hAnsi="Arial" w:cs="Arial"/>
                <w:sz w:val="22"/>
                <w:szCs w:val="22"/>
              </w:rPr>
              <w:t>unitária</w:t>
            </w:r>
            <w:proofErr w:type="spellEnd"/>
            <w:r w:rsidRPr="000C3F74">
              <w:rPr>
                <w:rFonts w:ascii="Arial" w:hAnsi="Arial" w:cs="Arial"/>
                <w:sz w:val="22"/>
                <w:szCs w:val="22"/>
              </w:rPr>
              <w:t>.</w:t>
            </w:r>
          </w:p>
        </w:tc>
      </w:tr>
      <w:tr w:rsidR="002548D1" w:rsidRPr="000C3F74" w14:paraId="16105FBC" w14:textId="77777777" w:rsidTr="000C3F74">
        <w:trPr>
          <w:trHeight w:val="20"/>
        </w:trPr>
        <w:tc>
          <w:tcPr>
            <w:tcW w:w="359" w:type="pct"/>
            <w:tcBorders>
              <w:left w:val="single" w:sz="4" w:space="0" w:color="000009"/>
              <w:right w:val="single" w:sz="4" w:space="0" w:color="000009"/>
            </w:tcBorders>
            <w:vAlign w:val="center"/>
          </w:tcPr>
          <w:p w14:paraId="18E61256"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19</w:t>
            </w:r>
          </w:p>
        </w:tc>
        <w:tc>
          <w:tcPr>
            <w:tcW w:w="4641" w:type="pct"/>
            <w:tcBorders>
              <w:left w:val="single" w:sz="4" w:space="0" w:color="000009"/>
              <w:right w:val="single" w:sz="4" w:space="0" w:color="000009"/>
            </w:tcBorders>
          </w:tcPr>
          <w:p w14:paraId="4D5A237D"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Batata salsa. Características: boa qualidade, tamanho médio, embalagem unitária.</w:t>
            </w:r>
          </w:p>
        </w:tc>
      </w:tr>
      <w:tr w:rsidR="002548D1" w:rsidRPr="000C3F74" w14:paraId="32522D92" w14:textId="77777777" w:rsidTr="000C3F74">
        <w:trPr>
          <w:trHeight w:val="20"/>
        </w:trPr>
        <w:tc>
          <w:tcPr>
            <w:tcW w:w="359" w:type="pct"/>
            <w:tcBorders>
              <w:left w:val="single" w:sz="4" w:space="0" w:color="000009"/>
              <w:right w:val="single" w:sz="4" w:space="0" w:color="000009"/>
            </w:tcBorders>
            <w:vAlign w:val="center"/>
          </w:tcPr>
          <w:p w14:paraId="0D35634D"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20</w:t>
            </w:r>
          </w:p>
        </w:tc>
        <w:tc>
          <w:tcPr>
            <w:tcW w:w="4641" w:type="pct"/>
            <w:tcBorders>
              <w:left w:val="single" w:sz="4" w:space="0" w:color="000009"/>
              <w:right w:val="single" w:sz="4" w:space="0" w:color="000009"/>
            </w:tcBorders>
          </w:tcPr>
          <w:p w14:paraId="542F36B2"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Batata inglesa. Características: boa qualidade, sem brotos, ou de cor esverdeada, tamanho médio, embalagem unitária.</w:t>
            </w:r>
          </w:p>
        </w:tc>
      </w:tr>
      <w:tr w:rsidR="002548D1" w:rsidRPr="000C3F74" w14:paraId="4CB9CEAA" w14:textId="77777777" w:rsidTr="000C3F74">
        <w:trPr>
          <w:trHeight w:val="20"/>
        </w:trPr>
        <w:tc>
          <w:tcPr>
            <w:tcW w:w="359" w:type="pct"/>
            <w:tcBorders>
              <w:left w:val="single" w:sz="4" w:space="0" w:color="000009"/>
              <w:right w:val="single" w:sz="4" w:space="0" w:color="000009"/>
            </w:tcBorders>
            <w:vAlign w:val="center"/>
          </w:tcPr>
          <w:p w14:paraId="15AB0AE4"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21</w:t>
            </w:r>
          </w:p>
        </w:tc>
        <w:tc>
          <w:tcPr>
            <w:tcW w:w="4641" w:type="pct"/>
            <w:tcBorders>
              <w:left w:val="single" w:sz="4" w:space="0" w:color="000009"/>
              <w:right w:val="single" w:sz="4" w:space="0" w:color="000009"/>
            </w:tcBorders>
          </w:tcPr>
          <w:p w14:paraId="2FB1A2A8" w14:textId="37CC9FC3"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Batata doce. Característica: boa qualidade, sem brotos, com casca íntegra, tamanho</w:t>
            </w:r>
            <w:r w:rsidR="009F7B8D" w:rsidRPr="00AF288D">
              <w:rPr>
                <w:rFonts w:ascii="Arial" w:hAnsi="Arial" w:cs="Arial"/>
                <w:sz w:val="22"/>
                <w:szCs w:val="22"/>
                <w:lang w:val="pt-BR"/>
              </w:rPr>
              <w:t xml:space="preserve"> </w:t>
            </w:r>
            <w:r w:rsidRPr="00AF288D">
              <w:rPr>
                <w:rFonts w:ascii="Arial" w:hAnsi="Arial" w:cs="Arial"/>
                <w:sz w:val="22"/>
                <w:szCs w:val="22"/>
                <w:lang w:val="pt-BR"/>
              </w:rPr>
              <w:t>médio.</w:t>
            </w:r>
          </w:p>
        </w:tc>
      </w:tr>
      <w:tr w:rsidR="002548D1" w:rsidRPr="000C3F74" w14:paraId="37D9B6AF" w14:textId="77777777" w:rsidTr="000C3F74">
        <w:trPr>
          <w:trHeight w:val="20"/>
        </w:trPr>
        <w:tc>
          <w:tcPr>
            <w:tcW w:w="359" w:type="pct"/>
            <w:tcBorders>
              <w:left w:val="single" w:sz="4" w:space="0" w:color="000009"/>
              <w:right w:val="single" w:sz="4" w:space="0" w:color="000009"/>
            </w:tcBorders>
            <w:vAlign w:val="center"/>
          </w:tcPr>
          <w:p w14:paraId="0F3A1C1D"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22</w:t>
            </w:r>
          </w:p>
        </w:tc>
        <w:tc>
          <w:tcPr>
            <w:tcW w:w="4641" w:type="pct"/>
            <w:tcBorders>
              <w:left w:val="single" w:sz="4" w:space="0" w:color="000009"/>
              <w:right w:val="single" w:sz="4" w:space="0" w:color="000009"/>
            </w:tcBorders>
          </w:tcPr>
          <w:p w14:paraId="43553B88"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Repolho. Características: tipo branco, fresco de 1ª qualidade.</w:t>
            </w:r>
          </w:p>
        </w:tc>
      </w:tr>
      <w:tr w:rsidR="002548D1" w:rsidRPr="000C3F74" w14:paraId="63D7C87D" w14:textId="77777777" w:rsidTr="000C3F74">
        <w:trPr>
          <w:trHeight w:val="20"/>
        </w:trPr>
        <w:tc>
          <w:tcPr>
            <w:tcW w:w="359" w:type="pct"/>
            <w:tcBorders>
              <w:left w:val="single" w:sz="4" w:space="0" w:color="000009"/>
              <w:right w:val="single" w:sz="4" w:space="0" w:color="000009"/>
            </w:tcBorders>
            <w:vAlign w:val="center"/>
          </w:tcPr>
          <w:p w14:paraId="36422F17"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23</w:t>
            </w:r>
          </w:p>
        </w:tc>
        <w:tc>
          <w:tcPr>
            <w:tcW w:w="4641" w:type="pct"/>
            <w:tcBorders>
              <w:left w:val="single" w:sz="4" w:space="0" w:color="000009"/>
              <w:right w:val="single" w:sz="4" w:space="0" w:color="000009"/>
            </w:tcBorders>
          </w:tcPr>
          <w:p w14:paraId="24156531"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Couve manteiga. Características: folhas firmes, bem verdes e sem marcas de insetos.</w:t>
            </w:r>
          </w:p>
        </w:tc>
      </w:tr>
      <w:tr w:rsidR="002548D1" w:rsidRPr="000C3F74" w14:paraId="70977209" w14:textId="77777777" w:rsidTr="000C3F74">
        <w:trPr>
          <w:trHeight w:val="20"/>
        </w:trPr>
        <w:tc>
          <w:tcPr>
            <w:tcW w:w="359" w:type="pct"/>
            <w:tcBorders>
              <w:left w:val="single" w:sz="4" w:space="0" w:color="000009"/>
              <w:right w:val="single" w:sz="4" w:space="0" w:color="000009"/>
            </w:tcBorders>
            <w:vAlign w:val="center"/>
          </w:tcPr>
          <w:p w14:paraId="68334C62"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24</w:t>
            </w:r>
          </w:p>
        </w:tc>
        <w:tc>
          <w:tcPr>
            <w:tcW w:w="4641" w:type="pct"/>
            <w:tcBorders>
              <w:left w:val="single" w:sz="4" w:space="0" w:color="000009"/>
              <w:right w:val="single" w:sz="4" w:space="0" w:color="000009"/>
            </w:tcBorders>
          </w:tcPr>
          <w:p w14:paraId="130637CD"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Cenoura. Características: de 1ª qualidade, tamanho médio.</w:t>
            </w:r>
          </w:p>
        </w:tc>
      </w:tr>
      <w:tr w:rsidR="002548D1" w:rsidRPr="000C3F74" w14:paraId="47C75659" w14:textId="77777777" w:rsidTr="000C3F74">
        <w:trPr>
          <w:trHeight w:val="20"/>
        </w:trPr>
        <w:tc>
          <w:tcPr>
            <w:tcW w:w="359" w:type="pct"/>
            <w:tcBorders>
              <w:left w:val="single" w:sz="4" w:space="0" w:color="000009"/>
              <w:right w:val="single" w:sz="4" w:space="0" w:color="000009"/>
            </w:tcBorders>
            <w:vAlign w:val="center"/>
          </w:tcPr>
          <w:p w14:paraId="7CFEB6CE"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25</w:t>
            </w:r>
          </w:p>
        </w:tc>
        <w:tc>
          <w:tcPr>
            <w:tcW w:w="4641" w:type="pct"/>
            <w:tcBorders>
              <w:left w:val="single" w:sz="4" w:space="0" w:color="000009"/>
              <w:right w:val="single" w:sz="4" w:space="0" w:color="000009"/>
            </w:tcBorders>
          </w:tcPr>
          <w:p w14:paraId="52B800A2"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Aipim descascado e lavado. Características: cor uniforme, completamente branco ou todo amarelo. Não deve ter manchas escuras seja na extremidade ou na parte interna.</w:t>
            </w:r>
          </w:p>
          <w:p w14:paraId="77FD342B"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Embalagem: deve estar intacta, em pacotes de polietileno transparente, resistente e sem rupturas.</w:t>
            </w:r>
          </w:p>
        </w:tc>
      </w:tr>
      <w:tr w:rsidR="002548D1" w:rsidRPr="000C3F74" w14:paraId="0CAAC5ED" w14:textId="77777777" w:rsidTr="000C3F74">
        <w:trPr>
          <w:trHeight w:val="20"/>
        </w:trPr>
        <w:tc>
          <w:tcPr>
            <w:tcW w:w="359" w:type="pct"/>
            <w:tcBorders>
              <w:left w:val="single" w:sz="4" w:space="0" w:color="000009"/>
              <w:right w:val="single" w:sz="4" w:space="0" w:color="000009"/>
            </w:tcBorders>
            <w:vAlign w:val="center"/>
          </w:tcPr>
          <w:p w14:paraId="45487092"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26</w:t>
            </w:r>
          </w:p>
        </w:tc>
        <w:tc>
          <w:tcPr>
            <w:tcW w:w="4641" w:type="pct"/>
            <w:tcBorders>
              <w:left w:val="single" w:sz="4" w:space="0" w:color="000009"/>
              <w:right w:val="single" w:sz="4" w:space="0" w:color="000009"/>
            </w:tcBorders>
          </w:tcPr>
          <w:p w14:paraId="07135B86"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 xml:space="preserve">Abóbora </w:t>
            </w:r>
            <w:proofErr w:type="spellStart"/>
            <w:r w:rsidRPr="00AF288D">
              <w:rPr>
                <w:rFonts w:ascii="Arial" w:hAnsi="Arial" w:cs="Arial"/>
                <w:sz w:val="22"/>
                <w:szCs w:val="22"/>
                <w:lang w:val="pt-BR"/>
              </w:rPr>
              <w:t>cabotiá</w:t>
            </w:r>
            <w:proofErr w:type="spellEnd"/>
            <w:r w:rsidRPr="00AF288D">
              <w:rPr>
                <w:rFonts w:ascii="Arial" w:hAnsi="Arial" w:cs="Arial"/>
                <w:sz w:val="22"/>
                <w:szCs w:val="22"/>
                <w:lang w:val="pt-BR"/>
              </w:rPr>
              <w:t>. Características: Casca coriácea, de 1ª qualidade.</w:t>
            </w:r>
          </w:p>
        </w:tc>
      </w:tr>
      <w:tr w:rsidR="002548D1" w:rsidRPr="000C3F74" w14:paraId="4D02A0BF" w14:textId="77777777" w:rsidTr="000C3F74">
        <w:trPr>
          <w:trHeight w:val="20"/>
        </w:trPr>
        <w:tc>
          <w:tcPr>
            <w:tcW w:w="359" w:type="pct"/>
            <w:tcBorders>
              <w:left w:val="single" w:sz="4" w:space="0" w:color="000009"/>
              <w:right w:val="single" w:sz="4" w:space="0" w:color="000009"/>
            </w:tcBorders>
            <w:vAlign w:val="center"/>
          </w:tcPr>
          <w:p w14:paraId="0E77C8F4"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27</w:t>
            </w:r>
          </w:p>
        </w:tc>
        <w:tc>
          <w:tcPr>
            <w:tcW w:w="4641" w:type="pct"/>
            <w:tcBorders>
              <w:left w:val="single" w:sz="4" w:space="0" w:color="000009"/>
              <w:right w:val="single" w:sz="4" w:space="0" w:color="000009"/>
            </w:tcBorders>
          </w:tcPr>
          <w:p w14:paraId="2464E06E"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Pimentão verde. Características: Firme; Brilhante; Cabo sempre verde; sem manchas.</w:t>
            </w:r>
          </w:p>
        </w:tc>
      </w:tr>
      <w:tr w:rsidR="002548D1" w:rsidRPr="000C3F74" w14:paraId="2843CF60" w14:textId="77777777" w:rsidTr="000C3F74">
        <w:trPr>
          <w:trHeight w:val="20"/>
        </w:trPr>
        <w:tc>
          <w:tcPr>
            <w:tcW w:w="359" w:type="pct"/>
            <w:tcBorders>
              <w:left w:val="single" w:sz="4" w:space="0" w:color="000009"/>
              <w:right w:val="single" w:sz="4" w:space="0" w:color="000009"/>
            </w:tcBorders>
            <w:vAlign w:val="center"/>
          </w:tcPr>
          <w:p w14:paraId="78DD8F7B"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28</w:t>
            </w:r>
          </w:p>
        </w:tc>
        <w:tc>
          <w:tcPr>
            <w:tcW w:w="4641" w:type="pct"/>
            <w:tcBorders>
              <w:left w:val="single" w:sz="4" w:space="0" w:color="000009"/>
              <w:right w:val="single" w:sz="4" w:space="0" w:color="000009"/>
            </w:tcBorders>
          </w:tcPr>
          <w:p w14:paraId="66D6688D"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Brócolis. Características: os talos e as flores devem estar verde-escuros e sem marcas</w:t>
            </w:r>
          </w:p>
          <w:p w14:paraId="4A75E7A0"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de insetos. As flores devem estar fechadas.</w:t>
            </w:r>
          </w:p>
        </w:tc>
      </w:tr>
      <w:tr w:rsidR="002548D1" w:rsidRPr="000C3F74" w14:paraId="6F70D528" w14:textId="77777777" w:rsidTr="000C3F74">
        <w:trPr>
          <w:trHeight w:val="20"/>
        </w:trPr>
        <w:tc>
          <w:tcPr>
            <w:tcW w:w="359" w:type="pct"/>
            <w:tcBorders>
              <w:left w:val="single" w:sz="4" w:space="0" w:color="000009"/>
              <w:right w:val="single" w:sz="4" w:space="0" w:color="000009"/>
            </w:tcBorders>
            <w:vAlign w:val="center"/>
          </w:tcPr>
          <w:p w14:paraId="4C775F14"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lastRenderedPageBreak/>
              <w:t>29</w:t>
            </w:r>
          </w:p>
        </w:tc>
        <w:tc>
          <w:tcPr>
            <w:tcW w:w="4641" w:type="pct"/>
            <w:tcBorders>
              <w:left w:val="single" w:sz="4" w:space="0" w:color="000009"/>
              <w:right w:val="single" w:sz="4" w:space="0" w:color="000009"/>
            </w:tcBorders>
          </w:tcPr>
          <w:p w14:paraId="1A876DDE"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Couve-flor. Características: os talos e as flores devem estar íntegros e sem marcas de</w:t>
            </w:r>
          </w:p>
          <w:p w14:paraId="588E8AD4" w14:textId="77777777" w:rsidR="002548D1" w:rsidRPr="000C3F74" w:rsidRDefault="002548D1" w:rsidP="00A201E0">
            <w:pPr>
              <w:spacing w:line="240" w:lineRule="auto"/>
              <w:jc w:val="both"/>
              <w:rPr>
                <w:rFonts w:ascii="Arial" w:hAnsi="Arial" w:cs="Arial"/>
                <w:sz w:val="22"/>
                <w:szCs w:val="22"/>
              </w:rPr>
            </w:pPr>
            <w:proofErr w:type="spellStart"/>
            <w:r w:rsidRPr="000C3F74">
              <w:rPr>
                <w:rFonts w:ascii="Arial" w:hAnsi="Arial" w:cs="Arial"/>
                <w:sz w:val="22"/>
                <w:szCs w:val="22"/>
              </w:rPr>
              <w:t>insetos</w:t>
            </w:r>
            <w:proofErr w:type="spellEnd"/>
            <w:r w:rsidRPr="000C3F74">
              <w:rPr>
                <w:rFonts w:ascii="Arial" w:hAnsi="Arial" w:cs="Arial"/>
                <w:sz w:val="22"/>
                <w:szCs w:val="22"/>
              </w:rPr>
              <w:t xml:space="preserve"> </w:t>
            </w:r>
            <w:proofErr w:type="spellStart"/>
            <w:r w:rsidRPr="000C3F74">
              <w:rPr>
                <w:rFonts w:ascii="Arial" w:hAnsi="Arial" w:cs="Arial"/>
                <w:sz w:val="22"/>
                <w:szCs w:val="22"/>
              </w:rPr>
              <w:t>ou</w:t>
            </w:r>
            <w:proofErr w:type="spellEnd"/>
            <w:r w:rsidRPr="000C3F74">
              <w:rPr>
                <w:rFonts w:ascii="Arial" w:hAnsi="Arial" w:cs="Arial"/>
                <w:sz w:val="22"/>
                <w:szCs w:val="22"/>
              </w:rPr>
              <w:t xml:space="preserve"> </w:t>
            </w:r>
            <w:proofErr w:type="spellStart"/>
            <w:r w:rsidRPr="000C3F74">
              <w:rPr>
                <w:rFonts w:ascii="Arial" w:hAnsi="Arial" w:cs="Arial"/>
                <w:sz w:val="22"/>
                <w:szCs w:val="22"/>
              </w:rPr>
              <w:t>sujidades</w:t>
            </w:r>
            <w:proofErr w:type="spellEnd"/>
            <w:r w:rsidRPr="000C3F74">
              <w:rPr>
                <w:rFonts w:ascii="Arial" w:hAnsi="Arial" w:cs="Arial"/>
                <w:sz w:val="22"/>
                <w:szCs w:val="22"/>
              </w:rPr>
              <w:t>.</w:t>
            </w:r>
          </w:p>
        </w:tc>
      </w:tr>
      <w:tr w:rsidR="002548D1" w:rsidRPr="000C3F74" w14:paraId="5058DEB2" w14:textId="77777777" w:rsidTr="000C3F74">
        <w:trPr>
          <w:trHeight w:val="20"/>
        </w:trPr>
        <w:tc>
          <w:tcPr>
            <w:tcW w:w="359" w:type="pct"/>
            <w:tcBorders>
              <w:left w:val="single" w:sz="4" w:space="0" w:color="000009"/>
              <w:right w:val="single" w:sz="4" w:space="0" w:color="000009"/>
            </w:tcBorders>
            <w:vAlign w:val="center"/>
          </w:tcPr>
          <w:p w14:paraId="56AE602F"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30</w:t>
            </w:r>
          </w:p>
        </w:tc>
        <w:tc>
          <w:tcPr>
            <w:tcW w:w="4641" w:type="pct"/>
            <w:tcBorders>
              <w:left w:val="single" w:sz="4" w:space="0" w:color="000009"/>
              <w:right w:val="single" w:sz="4" w:space="0" w:color="000009"/>
            </w:tcBorders>
          </w:tcPr>
          <w:p w14:paraId="7AACC044" w14:textId="77777777" w:rsidR="002548D1" w:rsidRPr="000C3F74" w:rsidRDefault="002548D1" w:rsidP="00A201E0">
            <w:pPr>
              <w:spacing w:line="240" w:lineRule="auto"/>
              <w:jc w:val="both"/>
              <w:rPr>
                <w:rFonts w:ascii="Arial" w:hAnsi="Arial" w:cs="Arial"/>
                <w:sz w:val="22"/>
                <w:szCs w:val="22"/>
              </w:rPr>
            </w:pPr>
            <w:r w:rsidRPr="00AF288D">
              <w:rPr>
                <w:rFonts w:ascii="Arial" w:hAnsi="Arial" w:cs="Arial"/>
                <w:sz w:val="22"/>
                <w:szCs w:val="22"/>
                <w:lang w:val="pt-BR"/>
              </w:rPr>
              <w:t xml:space="preserve">Alface. Em cabeça com as folhas firmes, frescas, de cor vibrante, sem machucados e sujidades. </w:t>
            </w:r>
            <w:proofErr w:type="spellStart"/>
            <w:r w:rsidRPr="000C3F74">
              <w:rPr>
                <w:rFonts w:ascii="Arial" w:hAnsi="Arial" w:cs="Arial"/>
                <w:sz w:val="22"/>
                <w:szCs w:val="22"/>
              </w:rPr>
              <w:t>Deverá</w:t>
            </w:r>
            <w:proofErr w:type="spellEnd"/>
            <w:r w:rsidRPr="000C3F74">
              <w:rPr>
                <w:rFonts w:ascii="Arial" w:hAnsi="Arial" w:cs="Arial"/>
                <w:sz w:val="22"/>
                <w:szCs w:val="22"/>
              </w:rPr>
              <w:t xml:space="preserve"> ser </w:t>
            </w:r>
            <w:proofErr w:type="spellStart"/>
            <w:r w:rsidRPr="000C3F74">
              <w:rPr>
                <w:rFonts w:ascii="Arial" w:hAnsi="Arial" w:cs="Arial"/>
                <w:sz w:val="22"/>
                <w:szCs w:val="22"/>
              </w:rPr>
              <w:t>entregue</w:t>
            </w:r>
            <w:proofErr w:type="spellEnd"/>
            <w:r w:rsidRPr="000C3F74">
              <w:rPr>
                <w:rFonts w:ascii="Arial" w:hAnsi="Arial" w:cs="Arial"/>
                <w:sz w:val="22"/>
                <w:szCs w:val="22"/>
              </w:rPr>
              <w:t xml:space="preserve"> </w:t>
            </w:r>
            <w:proofErr w:type="spellStart"/>
            <w:r w:rsidRPr="000C3F74">
              <w:rPr>
                <w:rFonts w:ascii="Arial" w:hAnsi="Arial" w:cs="Arial"/>
                <w:sz w:val="22"/>
                <w:szCs w:val="22"/>
              </w:rPr>
              <w:t>em</w:t>
            </w:r>
            <w:proofErr w:type="spellEnd"/>
            <w:r w:rsidRPr="000C3F74">
              <w:rPr>
                <w:rFonts w:ascii="Arial" w:hAnsi="Arial" w:cs="Arial"/>
                <w:sz w:val="22"/>
                <w:szCs w:val="22"/>
              </w:rPr>
              <w:t xml:space="preserve"> </w:t>
            </w:r>
            <w:proofErr w:type="spellStart"/>
            <w:r w:rsidRPr="000C3F74">
              <w:rPr>
                <w:rFonts w:ascii="Arial" w:hAnsi="Arial" w:cs="Arial"/>
                <w:sz w:val="22"/>
                <w:szCs w:val="22"/>
              </w:rPr>
              <w:t>pacotes</w:t>
            </w:r>
            <w:proofErr w:type="spellEnd"/>
            <w:r w:rsidRPr="000C3F74">
              <w:rPr>
                <w:rFonts w:ascii="Arial" w:hAnsi="Arial" w:cs="Arial"/>
                <w:sz w:val="22"/>
                <w:szCs w:val="22"/>
              </w:rPr>
              <w:t xml:space="preserve"> </w:t>
            </w:r>
            <w:proofErr w:type="spellStart"/>
            <w:r w:rsidRPr="000C3F74">
              <w:rPr>
                <w:rFonts w:ascii="Arial" w:hAnsi="Arial" w:cs="Arial"/>
                <w:sz w:val="22"/>
                <w:szCs w:val="22"/>
              </w:rPr>
              <w:t>plásticos</w:t>
            </w:r>
            <w:proofErr w:type="spellEnd"/>
            <w:r w:rsidRPr="000C3F74">
              <w:rPr>
                <w:rFonts w:ascii="Arial" w:hAnsi="Arial" w:cs="Arial"/>
                <w:sz w:val="22"/>
                <w:szCs w:val="22"/>
              </w:rPr>
              <w:t>.</w:t>
            </w:r>
          </w:p>
        </w:tc>
      </w:tr>
      <w:tr w:rsidR="002548D1" w:rsidRPr="000C3F74" w14:paraId="0837A52F" w14:textId="77777777" w:rsidTr="000C3F74">
        <w:trPr>
          <w:trHeight w:val="20"/>
        </w:trPr>
        <w:tc>
          <w:tcPr>
            <w:tcW w:w="359" w:type="pct"/>
            <w:tcBorders>
              <w:left w:val="single" w:sz="4" w:space="0" w:color="000009"/>
              <w:right w:val="single" w:sz="4" w:space="0" w:color="000009"/>
            </w:tcBorders>
            <w:vAlign w:val="center"/>
          </w:tcPr>
          <w:p w14:paraId="7C644560"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31</w:t>
            </w:r>
          </w:p>
        </w:tc>
        <w:tc>
          <w:tcPr>
            <w:tcW w:w="4641" w:type="pct"/>
            <w:tcBorders>
              <w:left w:val="single" w:sz="4" w:space="0" w:color="000009"/>
              <w:right w:val="single" w:sz="4" w:space="0" w:color="000009"/>
            </w:tcBorders>
          </w:tcPr>
          <w:p w14:paraId="2DC6779A"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Vagem. De primeira quantidade, compacta e firme, sem lesões de origem físicas ou mecânica, perfurações e cortes, tamanho e coloração uniformes, isentas de sujidades, parasitas e larvas,</w:t>
            </w:r>
          </w:p>
          <w:p w14:paraId="31E70F03" w14:textId="77777777" w:rsidR="002548D1" w:rsidRPr="000C3F74" w:rsidRDefault="002548D1" w:rsidP="00A201E0">
            <w:pPr>
              <w:spacing w:line="240" w:lineRule="auto"/>
              <w:jc w:val="both"/>
              <w:rPr>
                <w:rFonts w:ascii="Arial" w:hAnsi="Arial" w:cs="Arial"/>
                <w:sz w:val="22"/>
                <w:szCs w:val="22"/>
              </w:rPr>
            </w:pPr>
            <w:proofErr w:type="spellStart"/>
            <w:r w:rsidRPr="000C3F74">
              <w:rPr>
                <w:rFonts w:ascii="Arial" w:hAnsi="Arial" w:cs="Arial"/>
                <w:sz w:val="22"/>
                <w:szCs w:val="22"/>
              </w:rPr>
              <w:t>acondicionada</w:t>
            </w:r>
            <w:proofErr w:type="spellEnd"/>
            <w:r w:rsidRPr="000C3F74">
              <w:rPr>
                <w:rFonts w:ascii="Arial" w:hAnsi="Arial" w:cs="Arial"/>
                <w:sz w:val="22"/>
                <w:szCs w:val="22"/>
              </w:rPr>
              <w:t xml:space="preserve"> </w:t>
            </w:r>
            <w:proofErr w:type="spellStart"/>
            <w:r w:rsidRPr="000C3F74">
              <w:rPr>
                <w:rFonts w:ascii="Arial" w:hAnsi="Arial" w:cs="Arial"/>
                <w:sz w:val="22"/>
                <w:szCs w:val="22"/>
              </w:rPr>
              <w:t>em</w:t>
            </w:r>
            <w:proofErr w:type="spellEnd"/>
            <w:r w:rsidRPr="000C3F74">
              <w:rPr>
                <w:rFonts w:ascii="Arial" w:hAnsi="Arial" w:cs="Arial"/>
                <w:sz w:val="22"/>
                <w:szCs w:val="22"/>
              </w:rPr>
              <w:t xml:space="preserve"> </w:t>
            </w:r>
            <w:proofErr w:type="spellStart"/>
            <w:r w:rsidRPr="000C3F74">
              <w:rPr>
                <w:rFonts w:ascii="Arial" w:hAnsi="Arial" w:cs="Arial"/>
                <w:sz w:val="22"/>
                <w:szCs w:val="22"/>
              </w:rPr>
              <w:t>embalagens</w:t>
            </w:r>
            <w:proofErr w:type="spellEnd"/>
            <w:r w:rsidRPr="000C3F74">
              <w:rPr>
                <w:rFonts w:ascii="Arial" w:hAnsi="Arial" w:cs="Arial"/>
                <w:sz w:val="22"/>
                <w:szCs w:val="22"/>
              </w:rPr>
              <w:t xml:space="preserve"> </w:t>
            </w:r>
            <w:proofErr w:type="spellStart"/>
            <w:r w:rsidRPr="000C3F74">
              <w:rPr>
                <w:rFonts w:ascii="Arial" w:hAnsi="Arial" w:cs="Arial"/>
                <w:sz w:val="22"/>
                <w:szCs w:val="22"/>
              </w:rPr>
              <w:t>próprias</w:t>
            </w:r>
            <w:proofErr w:type="spellEnd"/>
            <w:r w:rsidRPr="000C3F74">
              <w:rPr>
                <w:rFonts w:ascii="Arial" w:hAnsi="Arial" w:cs="Arial"/>
                <w:sz w:val="22"/>
                <w:szCs w:val="22"/>
              </w:rPr>
              <w:t>.</w:t>
            </w:r>
          </w:p>
        </w:tc>
      </w:tr>
      <w:tr w:rsidR="002548D1" w:rsidRPr="000C3F74" w14:paraId="551435BE" w14:textId="77777777" w:rsidTr="000C3F74">
        <w:trPr>
          <w:trHeight w:val="20"/>
        </w:trPr>
        <w:tc>
          <w:tcPr>
            <w:tcW w:w="359" w:type="pct"/>
            <w:tcBorders>
              <w:left w:val="single" w:sz="4" w:space="0" w:color="000009"/>
              <w:right w:val="single" w:sz="4" w:space="0" w:color="000009"/>
            </w:tcBorders>
            <w:vAlign w:val="center"/>
          </w:tcPr>
          <w:p w14:paraId="59C8AD4D"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32</w:t>
            </w:r>
          </w:p>
        </w:tc>
        <w:tc>
          <w:tcPr>
            <w:tcW w:w="4641" w:type="pct"/>
            <w:tcBorders>
              <w:left w:val="single" w:sz="4" w:space="0" w:color="000009"/>
              <w:right w:val="single" w:sz="4" w:space="0" w:color="000009"/>
            </w:tcBorders>
          </w:tcPr>
          <w:p w14:paraId="02AD49C7"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Ovo de galinha. Selecionados, tipo 2, amarelo, fresco, casca livre de sujidades e rachaduras.</w:t>
            </w:r>
          </w:p>
          <w:p w14:paraId="4CF412DC" w14:textId="77777777" w:rsidR="002548D1" w:rsidRPr="000C3F74" w:rsidRDefault="002548D1" w:rsidP="00A201E0">
            <w:pPr>
              <w:spacing w:line="240" w:lineRule="auto"/>
              <w:jc w:val="both"/>
              <w:rPr>
                <w:rFonts w:ascii="Arial" w:hAnsi="Arial" w:cs="Arial"/>
                <w:sz w:val="22"/>
                <w:szCs w:val="22"/>
              </w:rPr>
            </w:pPr>
            <w:r w:rsidRPr="00AF288D">
              <w:rPr>
                <w:rFonts w:ascii="Arial" w:hAnsi="Arial" w:cs="Arial"/>
                <w:sz w:val="22"/>
                <w:szCs w:val="22"/>
                <w:lang w:val="pt-BR"/>
              </w:rPr>
              <w:t xml:space="preserve">Embalagem: acondicionados em bandeja tipo polpa. O produto deve possuir rótulo de procedência e prazo de validade mínimo de 20 dias. </w:t>
            </w:r>
            <w:proofErr w:type="spellStart"/>
            <w:r w:rsidRPr="000C3F74">
              <w:rPr>
                <w:rFonts w:ascii="Arial" w:hAnsi="Arial" w:cs="Arial"/>
                <w:sz w:val="22"/>
                <w:szCs w:val="22"/>
              </w:rPr>
              <w:t>Possuir</w:t>
            </w:r>
            <w:proofErr w:type="spellEnd"/>
            <w:r w:rsidRPr="000C3F74">
              <w:rPr>
                <w:rFonts w:ascii="Arial" w:hAnsi="Arial" w:cs="Arial"/>
                <w:sz w:val="22"/>
                <w:szCs w:val="22"/>
              </w:rPr>
              <w:t xml:space="preserve"> </w:t>
            </w:r>
            <w:proofErr w:type="spellStart"/>
            <w:r w:rsidRPr="000C3F74">
              <w:rPr>
                <w:rFonts w:ascii="Arial" w:hAnsi="Arial" w:cs="Arial"/>
                <w:sz w:val="22"/>
                <w:szCs w:val="22"/>
              </w:rPr>
              <w:t>selo</w:t>
            </w:r>
            <w:proofErr w:type="spellEnd"/>
            <w:r w:rsidRPr="000C3F74">
              <w:rPr>
                <w:rFonts w:ascii="Arial" w:hAnsi="Arial" w:cs="Arial"/>
                <w:sz w:val="22"/>
                <w:szCs w:val="22"/>
              </w:rPr>
              <w:t xml:space="preserve"> de </w:t>
            </w:r>
            <w:proofErr w:type="spellStart"/>
            <w:r w:rsidRPr="000C3F74">
              <w:rPr>
                <w:rFonts w:ascii="Arial" w:hAnsi="Arial" w:cs="Arial"/>
                <w:sz w:val="22"/>
                <w:szCs w:val="22"/>
              </w:rPr>
              <w:t>inspeção</w:t>
            </w:r>
            <w:proofErr w:type="spellEnd"/>
            <w:r w:rsidRPr="000C3F74">
              <w:rPr>
                <w:rFonts w:ascii="Arial" w:hAnsi="Arial" w:cs="Arial"/>
                <w:sz w:val="22"/>
                <w:szCs w:val="22"/>
              </w:rPr>
              <w:t xml:space="preserve"> (SIM </w:t>
            </w:r>
            <w:proofErr w:type="spellStart"/>
            <w:r w:rsidRPr="000C3F74">
              <w:rPr>
                <w:rFonts w:ascii="Arial" w:hAnsi="Arial" w:cs="Arial"/>
                <w:sz w:val="22"/>
                <w:szCs w:val="22"/>
              </w:rPr>
              <w:t>ou</w:t>
            </w:r>
            <w:proofErr w:type="spellEnd"/>
          </w:p>
          <w:p w14:paraId="4A846B46" w14:textId="77777777" w:rsidR="002548D1" w:rsidRPr="000C3F74" w:rsidRDefault="002548D1" w:rsidP="00A201E0">
            <w:pPr>
              <w:spacing w:line="240" w:lineRule="auto"/>
              <w:jc w:val="both"/>
              <w:rPr>
                <w:rFonts w:ascii="Arial" w:hAnsi="Arial" w:cs="Arial"/>
                <w:sz w:val="22"/>
                <w:szCs w:val="22"/>
              </w:rPr>
            </w:pPr>
            <w:r w:rsidRPr="000C3F74">
              <w:rPr>
                <w:rFonts w:ascii="Arial" w:hAnsi="Arial" w:cs="Arial"/>
                <w:sz w:val="22"/>
                <w:szCs w:val="22"/>
              </w:rPr>
              <w:t>SIE).</w:t>
            </w:r>
          </w:p>
        </w:tc>
      </w:tr>
      <w:tr w:rsidR="002548D1" w:rsidRPr="000C3F74" w14:paraId="6C647C72" w14:textId="77777777" w:rsidTr="000C3F74">
        <w:trPr>
          <w:trHeight w:val="20"/>
        </w:trPr>
        <w:tc>
          <w:tcPr>
            <w:tcW w:w="359" w:type="pct"/>
            <w:tcBorders>
              <w:left w:val="single" w:sz="4" w:space="0" w:color="000009"/>
              <w:right w:val="single" w:sz="4" w:space="0" w:color="000009"/>
            </w:tcBorders>
            <w:vAlign w:val="center"/>
          </w:tcPr>
          <w:p w14:paraId="035EA7A6"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33</w:t>
            </w:r>
          </w:p>
        </w:tc>
        <w:tc>
          <w:tcPr>
            <w:tcW w:w="4641" w:type="pct"/>
            <w:tcBorders>
              <w:left w:val="single" w:sz="4" w:space="0" w:color="000009"/>
              <w:right w:val="single" w:sz="4" w:space="0" w:color="000009"/>
            </w:tcBorders>
          </w:tcPr>
          <w:p w14:paraId="615234D0"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Tempero verde (salsinha).</w:t>
            </w:r>
          </w:p>
          <w:p w14:paraId="29C10188"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Deverá ser entregue em maços, ser fresco em embalagens que permita sua distribuição sem alteração do produto.</w:t>
            </w:r>
          </w:p>
        </w:tc>
      </w:tr>
      <w:tr w:rsidR="002548D1" w:rsidRPr="000C3F74" w14:paraId="7A443F1F" w14:textId="77777777" w:rsidTr="000C3F74">
        <w:trPr>
          <w:trHeight w:val="20"/>
        </w:trPr>
        <w:tc>
          <w:tcPr>
            <w:tcW w:w="359" w:type="pct"/>
            <w:tcBorders>
              <w:left w:val="single" w:sz="4" w:space="0" w:color="000009"/>
              <w:right w:val="single" w:sz="4" w:space="0" w:color="000009"/>
            </w:tcBorders>
            <w:vAlign w:val="center"/>
          </w:tcPr>
          <w:p w14:paraId="66070A89"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34</w:t>
            </w:r>
          </w:p>
        </w:tc>
        <w:tc>
          <w:tcPr>
            <w:tcW w:w="4641" w:type="pct"/>
            <w:tcBorders>
              <w:left w:val="single" w:sz="4" w:space="0" w:color="000009"/>
              <w:right w:val="single" w:sz="4" w:space="0" w:color="000009"/>
            </w:tcBorders>
          </w:tcPr>
          <w:p w14:paraId="372C23FA"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Tempero verde (cebolinha).</w:t>
            </w:r>
          </w:p>
          <w:p w14:paraId="336D117A"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Deverá ser entregue em maços, ser fresco em embalagem que permita sua distribuição sem alteração do produto.</w:t>
            </w:r>
          </w:p>
        </w:tc>
      </w:tr>
      <w:tr w:rsidR="002548D1" w:rsidRPr="000C3F74" w14:paraId="351E655B" w14:textId="77777777" w:rsidTr="000C3F74">
        <w:trPr>
          <w:trHeight w:val="20"/>
        </w:trPr>
        <w:tc>
          <w:tcPr>
            <w:tcW w:w="359" w:type="pct"/>
            <w:tcBorders>
              <w:left w:val="single" w:sz="4" w:space="0" w:color="000009"/>
              <w:right w:val="single" w:sz="4" w:space="0" w:color="000009"/>
            </w:tcBorders>
            <w:vAlign w:val="center"/>
          </w:tcPr>
          <w:p w14:paraId="2736853E"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35</w:t>
            </w:r>
          </w:p>
        </w:tc>
        <w:tc>
          <w:tcPr>
            <w:tcW w:w="4641" w:type="pct"/>
            <w:tcBorders>
              <w:left w:val="single" w:sz="4" w:space="0" w:color="000009"/>
              <w:right w:val="single" w:sz="4" w:space="0" w:color="000009"/>
            </w:tcBorders>
          </w:tcPr>
          <w:p w14:paraId="71A27476"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Pão francês com fibras (acrescido de farelo de trigo integral). Características: pão comum tipo francês 50 g, tamanho uniforme, composto por farinha de trigo especial, água, sal e fermento químico. Não deve apresentar queimaduras e sua coloração deve mostrar tonalidades regulares. O miolo deve ser leve com porosidade regular e coloração clara e uniforme.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Embalado em plástica estéril e descartável contendo o número de pães por escola conforme cronograma fornecido pela</w:t>
            </w:r>
          </w:p>
          <w:p w14:paraId="005AC403"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Coordenadoria de Alimentação Escolar semanalmente. A embalagem secundária deve ser caixa plástica própria para este fim.</w:t>
            </w:r>
          </w:p>
        </w:tc>
      </w:tr>
      <w:tr w:rsidR="002548D1" w:rsidRPr="000C3F74" w14:paraId="674812B3" w14:textId="77777777" w:rsidTr="000C3F74">
        <w:trPr>
          <w:trHeight w:val="20"/>
        </w:trPr>
        <w:tc>
          <w:tcPr>
            <w:tcW w:w="359" w:type="pct"/>
            <w:tcBorders>
              <w:left w:val="single" w:sz="4" w:space="0" w:color="000009"/>
              <w:right w:val="single" w:sz="4" w:space="0" w:color="000009"/>
            </w:tcBorders>
            <w:vAlign w:val="center"/>
          </w:tcPr>
          <w:p w14:paraId="6A232BB9"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36</w:t>
            </w:r>
          </w:p>
        </w:tc>
        <w:tc>
          <w:tcPr>
            <w:tcW w:w="4641" w:type="pct"/>
            <w:tcBorders>
              <w:left w:val="single" w:sz="4" w:space="0" w:color="000009"/>
              <w:right w:val="single" w:sz="4" w:space="0" w:color="000009"/>
            </w:tcBorders>
          </w:tcPr>
          <w:p w14:paraId="651E4CCC" w14:textId="1B048F0A"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 xml:space="preserve">Pão francês. Características: pão comum tipo francês 50 g, tamanho uniforme, composto por farinha de trigo especial, água, sal e fermento químico. </w:t>
            </w:r>
            <w:r w:rsidRPr="00A201E0">
              <w:rPr>
                <w:rFonts w:ascii="Arial" w:hAnsi="Arial" w:cs="Arial"/>
                <w:sz w:val="22"/>
                <w:szCs w:val="22"/>
                <w:lang w:val="pt-BR"/>
              </w:rPr>
              <w:t>Não deve apresentar queimaduras e</w:t>
            </w:r>
            <w:r w:rsidR="000C3F74" w:rsidRPr="00A201E0">
              <w:rPr>
                <w:rFonts w:ascii="Arial" w:hAnsi="Arial" w:cs="Arial"/>
                <w:sz w:val="22"/>
                <w:szCs w:val="22"/>
                <w:lang w:val="pt-BR"/>
              </w:rPr>
              <w:t xml:space="preserve"> </w:t>
            </w:r>
            <w:r w:rsidRPr="00A201E0">
              <w:rPr>
                <w:rFonts w:ascii="Arial" w:hAnsi="Arial" w:cs="Arial"/>
                <w:sz w:val="22"/>
                <w:szCs w:val="22"/>
                <w:lang w:val="pt-BR"/>
              </w:rPr>
              <w:t xml:space="preserve">sua coloração deve mostrar tonalidades regulares. </w:t>
            </w:r>
            <w:r w:rsidRPr="00AF288D">
              <w:rPr>
                <w:rFonts w:ascii="Arial" w:hAnsi="Arial" w:cs="Arial"/>
                <w:sz w:val="22"/>
                <w:szCs w:val="22"/>
                <w:lang w:val="pt-BR"/>
              </w:rPr>
              <w:t>O miolo deve ser leve com porosidade regular e coloração clara e uniforme. Não apresentar odor de fermentação e de fumaça. A farinha de trigo empregada na confecção do pão deverá conter para cada 100g de farinha de trigo 4,2 miligramas de ferro e 150 miligramas de ácido fólico. O pão deverá ser fabricado no dia da entrega e não deve estar amassado. Embalado em plástica estéril e descartável contendo o número de pães por escola conforme cronograma fornecido pela Coordenadoria de Alimentação Escolar semanalmente. A</w:t>
            </w:r>
          </w:p>
          <w:p w14:paraId="56752638"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embalagem secundária deve ser caixa plástica própria para este fim.</w:t>
            </w:r>
          </w:p>
        </w:tc>
      </w:tr>
      <w:tr w:rsidR="002548D1" w:rsidRPr="000C3F74" w14:paraId="35165B2C" w14:textId="77777777" w:rsidTr="000C3F74">
        <w:trPr>
          <w:trHeight w:val="20"/>
        </w:trPr>
        <w:tc>
          <w:tcPr>
            <w:tcW w:w="359" w:type="pct"/>
            <w:tcBorders>
              <w:left w:val="single" w:sz="4" w:space="0" w:color="000009"/>
              <w:right w:val="single" w:sz="4" w:space="0" w:color="000009"/>
            </w:tcBorders>
            <w:vAlign w:val="center"/>
          </w:tcPr>
          <w:p w14:paraId="53024D7E"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37</w:t>
            </w:r>
          </w:p>
        </w:tc>
        <w:tc>
          <w:tcPr>
            <w:tcW w:w="4641" w:type="pct"/>
            <w:tcBorders>
              <w:left w:val="single" w:sz="4" w:space="0" w:color="000009"/>
              <w:right w:val="single" w:sz="4" w:space="0" w:color="000009"/>
            </w:tcBorders>
          </w:tcPr>
          <w:p w14:paraId="1A63CD44" w14:textId="18F045BB"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 xml:space="preserve">Pão de leite fatiado. Tamanho uniforme. Não deve apresentar queimaduras e sua coloração deve mostrar tonalidades regulares. Não apresentar odor de fermentação e de fumaça. A farinha de trigo </w:t>
            </w:r>
            <w:r w:rsidRPr="000C3F74">
              <w:rPr>
                <w:rFonts w:ascii="Arial" w:hAnsi="Arial" w:cs="Arial"/>
                <w:sz w:val="22"/>
                <w:szCs w:val="22"/>
                <w:lang w:val="pt-BR"/>
              </w:rPr>
              <w:t>empregada</w:t>
            </w:r>
            <w:r w:rsidRPr="00AF288D">
              <w:rPr>
                <w:rFonts w:ascii="Arial" w:hAnsi="Arial" w:cs="Arial"/>
                <w:sz w:val="22"/>
                <w:szCs w:val="22"/>
                <w:lang w:val="pt-BR"/>
              </w:rPr>
              <w:t xml:space="preserve"> na confecção do pão deverá conter para cada 100g de farinha de trigo 4,2 miligramas de ferro e 150 miligramas de ácido fólico. O pão deverá ser fabricado no dia da entrega e não deve estar amassado. Embalado em pacote plástico estéril e descartável contendo o pão fatiado na quantidade solicitada</w:t>
            </w:r>
          </w:p>
          <w:p w14:paraId="01C6722A"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escola conforme cronograma fornecido pela Coordenadoria de Alimentação Escolar semanalmente. A embalagem secundária deve ser caixa plástica própria para este fim.</w:t>
            </w:r>
          </w:p>
        </w:tc>
      </w:tr>
      <w:tr w:rsidR="002548D1" w:rsidRPr="000C3F74" w14:paraId="1FFC2AD4" w14:textId="77777777" w:rsidTr="000C3F74">
        <w:trPr>
          <w:trHeight w:val="20"/>
        </w:trPr>
        <w:tc>
          <w:tcPr>
            <w:tcW w:w="359" w:type="pct"/>
            <w:tcBorders>
              <w:left w:val="single" w:sz="4" w:space="0" w:color="000009"/>
              <w:right w:val="single" w:sz="4" w:space="0" w:color="000009"/>
            </w:tcBorders>
            <w:vAlign w:val="center"/>
          </w:tcPr>
          <w:p w14:paraId="35B47D61"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38</w:t>
            </w:r>
          </w:p>
        </w:tc>
        <w:tc>
          <w:tcPr>
            <w:tcW w:w="4641" w:type="pct"/>
            <w:tcBorders>
              <w:left w:val="single" w:sz="4" w:space="0" w:color="000009"/>
              <w:right w:val="single" w:sz="4" w:space="0" w:color="000009"/>
            </w:tcBorders>
          </w:tcPr>
          <w:p w14:paraId="683ACD46"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 xml:space="preserve">Pão para cachorro quente, 50g, tamanho uniforme. Não deve apresentar queimaduras e sua coloração deve mostrar tonalidades regulares. O miolo deve ser leve com porosidade regular e coloração clara e uniforme. Não apresentar odor de fermentação e de fumaça. A farinha de trigo empregada na confecção do pão deverá conter para cada 100g de farinha de trigo 4,2 miligramas de ferro e 150 miligramas de ácido fólico. O pão deverá ser fabricado no dia </w:t>
            </w:r>
            <w:r w:rsidRPr="00AF288D">
              <w:rPr>
                <w:rFonts w:ascii="Arial" w:hAnsi="Arial" w:cs="Arial"/>
                <w:sz w:val="22"/>
                <w:szCs w:val="22"/>
                <w:lang w:val="pt-BR"/>
              </w:rPr>
              <w:lastRenderedPageBreak/>
              <w:t>da entrega e não deve estar amassado. Embalado em plástica estéril e descartável contendo o número de pães por escola conforme</w:t>
            </w:r>
          </w:p>
          <w:p w14:paraId="32E1EADF"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cronograma fornecido pela Coordenadoria de Alimentação Escolar semanalmente. A embalagem secundária deve ser caixa plástica própria para este fim.</w:t>
            </w:r>
          </w:p>
        </w:tc>
      </w:tr>
      <w:tr w:rsidR="002548D1" w:rsidRPr="000C3F74" w14:paraId="7AB7E5D0" w14:textId="77777777" w:rsidTr="000C3F74">
        <w:trPr>
          <w:trHeight w:val="20"/>
        </w:trPr>
        <w:tc>
          <w:tcPr>
            <w:tcW w:w="359" w:type="pct"/>
            <w:tcBorders>
              <w:left w:val="single" w:sz="4" w:space="0" w:color="000009"/>
              <w:right w:val="single" w:sz="4" w:space="0" w:color="000009"/>
            </w:tcBorders>
            <w:vAlign w:val="center"/>
          </w:tcPr>
          <w:p w14:paraId="2803DB3D"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lastRenderedPageBreak/>
              <w:t>39</w:t>
            </w:r>
          </w:p>
        </w:tc>
        <w:tc>
          <w:tcPr>
            <w:tcW w:w="4641" w:type="pct"/>
            <w:tcBorders>
              <w:left w:val="single" w:sz="4" w:space="0" w:color="000009"/>
              <w:right w:val="single" w:sz="4" w:space="0" w:color="000009"/>
            </w:tcBorders>
          </w:tcPr>
          <w:p w14:paraId="36FE6CEE"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 xml:space="preserve">Pão de sem glúten e sem lactose. </w:t>
            </w:r>
            <w:proofErr w:type="spellStart"/>
            <w:r w:rsidRPr="00AF288D">
              <w:rPr>
                <w:rFonts w:ascii="Arial" w:hAnsi="Arial" w:cs="Arial"/>
                <w:sz w:val="22"/>
                <w:szCs w:val="22"/>
                <w:lang w:val="pt-BR"/>
              </w:rPr>
              <w:t>Ingredientes:água</w:t>
            </w:r>
            <w:proofErr w:type="spellEnd"/>
            <w:r w:rsidRPr="00AF288D">
              <w:rPr>
                <w:rFonts w:ascii="Arial" w:hAnsi="Arial" w:cs="Arial"/>
                <w:sz w:val="22"/>
                <w:szCs w:val="22"/>
                <w:lang w:val="pt-BR"/>
              </w:rPr>
              <w:t>, amido de milho, farinha de trigo sarraceno, farinha de arroz, fibra de maçã, xarope de arroz, amido de arroz, óleo de girassol, proteína de soja, espessante</w:t>
            </w:r>
            <w:proofErr w:type="gramStart"/>
            <w:r w:rsidRPr="00AF288D">
              <w:rPr>
                <w:rFonts w:ascii="Arial" w:hAnsi="Arial" w:cs="Arial"/>
                <w:sz w:val="22"/>
                <w:szCs w:val="22"/>
                <w:lang w:val="pt-BR"/>
              </w:rPr>
              <w:t>, ,</w:t>
            </w:r>
            <w:proofErr w:type="gramEnd"/>
            <w:r w:rsidRPr="00AF288D">
              <w:rPr>
                <w:rFonts w:ascii="Arial" w:hAnsi="Arial" w:cs="Arial"/>
                <w:sz w:val="22"/>
                <w:szCs w:val="22"/>
                <w:lang w:val="pt-BR"/>
              </w:rPr>
              <w:t xml:space="preserve"> sal, fermento biológico, açúcar, acidulante.</w:t>
            </w:r>
          </w:p>
          <w:p w14:paraId="59A5C206"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Embalados em pacotes de polietileno estéril, fatiado, contendo 240</w:t>
            </w:r>
            <w:proofErr w:type="gramStart"/>
            <w:r w:rsidRPr="00AF288D">
              <w:rPr>
                <w:rFonts w:ascii="Arial" w:hAnsi="Arial" w:cs="Arial"/>
                <w:sz w:val="22"/>
                <w:szCs w:val="22"/>
                <w:lang w:val="pt-BR"/>
              </w:rPr>
              <w:t>g  do</w:t>
            </w:r>
            <w:proofErr w:type="gramEnd"/>
            <w:r w:rsidRPr="00AF288D">
              <w:rPr>
                <w:rFonts w:ascii="Arial" w:hAnsi="Arial" w:cs="Arial"/>
                <w:sz w:val="22"/>
                <w:szCs w:val="22"/>
                <w:lang w:val="pt-BR"/>
              </w:rPr>
              <w:t xml:space="preserve"> produto.  Deverá constar no rótulo: ingredientes, informação nutricional, data de fabricação e</w:t>
            </w:r>
          </w:p>
          <w:p w14:paraId="471138AB" w14:textId="77777777" w:rsidR="002548D1" w:rsidRPr="000C3F74" w:rsidRDefault="002548D1" w:rsidP="00A201E0">
            <w:pPr>
              <w:spacing w:line="240" w:lineRule="auto"/>
              <w:jc w:val="both"/>
              <w:rPr>
                <w:rFonts w:ascii="Arial" w:hAnsi="Arial" w:cs="Arial"/>
                <w:sz w:val="22"/>
                <w:szCs w:val="22"/>
              </w:rPr>
            </w:pPr>
            <w:proofErr w:type="spellStart"/>
            <w:r w:rsidRPr="000C3F74">
              <w:rPr>
                <w:rFonts w:ascii="Arial" w:hAnsi="Arial" w:cs="Arial"/>
                <w:sz w:val="22"/>
                <w:szCs w:val="22"/>
              </w:rPr>
              <w:t>validade</w:t>
            </w:r>
            <w:proofErr w:type="spellEnd"/>
            <w:r w:rsidRPr="000C3F74">
              <w:rPr>
                <w:rFonts w:ascii="Arial" w:hAnsi="Arial" w:cs="Arial"/>
                <w:sz w:val="22"/>
                <w:szCs w:val="22"/>
              </w:rPr>
              <w:t>.</w:t>
            </w:r>
          </w:p>
        </w:tc>
      </w:tr>
      <w:tr w:rsidR="002548D1" w:rsidRPr="000C3F74" w14:paraId="065C0584" w14:textId="77777777" w:rsidTr="000C3F74">
        <w:trPr>
          <w:trHeight w:val="20"/>
        </w:trPr>
        <w:tc>
          <w:tcPr>
            <w:tcW w:w="359" w:type="pct"/>
            <w:tcBorders>
              <w:left w:val="single" w:sz="4" w:space="0" w:color="000009"/>
              <w:right w:val="single" w:sz="4" w:space="0" w:color="000009"/>
            </w:tcBorders>
            <w:vAlign w:val="center"/>
          </w:tcPr>
          <w:p w14:paraId="7BF859C4"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40</w:t>
            </w:r>
          </w:p>
        </w:tc>
        <w:tc>
          <w:tcPr>
            <w:tcW w:w="4641" w:type="pct"/>
            <w:tcBorders>
              <w:left w:val="single" w:sz="4" w:space="0" w:color="000009"/>
              <w:right w:val="single" w:sz="4" w:space="0" w:color="000009"/>
            </w:tcBorders>
          </w:tcPr>
          <w:p w14:paraId="0198A221"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Bolo de cenoura.</w:t>
            </w:r>
          </w:p>
          <w:p w14:paraId="57906B15"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Ingredientes: farinha de trigo, ovos, açúcar, cenoura, óleo, fermento químico. Cada bolo deverá pesar em média 2,5 kg (equivalente a 15 pedaços). O bolo deverá ser fabricado no dia da entrega e distribuído em todas as escolas municipais conforme cronograma de entrega fornecido previamente pela Coordenadoria de Alimentação Escolar. O produto deverá ser embalado em prato de papelão laminado específico para este fim e coberto com papel. O bolo deverá apresentar textura macia e com sabor característico do produto. Deverá ser fabricado a partir de matérias primas sãs e limpas, serão rejeitados produtos queimados, secos ou com formação de mofo. Não será tolerado o emprego de corantes artificiais na confecção dos mesmos.</w:t>
            </w:r>
          </w:p>
          <w:p w14:paraId="5A68ED14"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Cada forma deverá estar etiquetada com o peso, data de fabricação e validade.</w:t>
            </w:r>
          </w:p>
        </w:tc>
      </w:tr>
      <w:tr w:rsidR="002548D1" w:rsidRPr="000C3F74" w14:paraId="6F197CB6" w14:textId="77777777" w:rsidTr="000C3F74">
        <w:trPr>
          <w:trHeight w:val="20"/>
        </w:trPr>
        <w:tc>
          <w:tcPr>
            <w:tcW w:w="359" w:type="pct"/>
            <w:tcBorders>
              <w:left w:val="single" w:sz="4" w:space="0" w:color="000009"/>
              <w:right w:val="single" w:sz="4" w:space="0" w:color="000009"/>
            </w:tcBorders>
            <w:vAlign w:val="center"/>
          </w:tcPr>
          <w:p w14:paraId="134C45FD"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41</w:t>
            </w:r>
          </w:p>
        </w:tc>
        <w:tc>
          <w:tcPr>
            <w:tcW w:w="4641" w:type="pct"/>
            <w:tcBorders>
              <w:left w:val="single" w:sz="4" w:space="0" w:color="000009"/>
              <w:right w:val="single" w:sz="4" w:space="0" w:color="000009"/>
            </w:tcBorders>
          </w:tcPr>
          <w:p w14:paraId="7025B4C1"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Bolo de fubá</w:t>
            </w:r>
          </w:p>
          <w:p w14:paraId="719432A4"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Ingredientes: farinha de trigo, fubá, ovos, açúcar, óleo, fermento químico. Cada bolo deverá pesar em média 2,5 kg (equivalente a 15 pedaços). O bolo deverá ser fabricado no dia da entrega e distribuído em todas as escolas municipais conforme cronograma de entrega fornecido previamente pela Coordenadoria de Alimentação Escolar. O produto deverá ser embalado em prato de papelão laminado específico para este fim e coberto com papel. O bolo deverá apresentar textura macia e com sabor característico do produto. Deverá ser fabricado a partir de matérias primas sãs e limpas, serão rejeitados produtos queimados, secos ou com formação de mofo. Não será tolerado o emprego de corantes artificiais na confecção dos mesmos.</w:t>
            </w:r>
          </w:p>
          <w:p w14:paraId="5D67B862"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Cada forma deverá estar etiquetada com o peso, data de fabricação e validade.</w:t>
            </w:r>
          </w:p>
        </w:tc>
      </w:tr>
      <w:tr w:rsidR="002548D1" w:rsidRPr="000C3F74" w14:paraId="3F37FFF9" w14:textId="77777777" w:rsidTr="000C3F74">
        <w:trPr>
          <w:trHeight w:val="20"/>
        </w:trPr>
        <w:tc>
          <w:tcPr>
            <w:tcW w:w="359" w:type="pct"/>
            <w:tcBorders>
              <w:left w:val="single" w:sz="4" w:space="0" w:color="000009"/>
              <w:right w:val="single" w:sz="4" w:space="0" w:color="000009"/>
            </w:tcBorders>
            <w:vAlign w:val="center"/>
          </w:tcPr>
          <w:p w14:paraId="3FD24EA6"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42</w:t>
            </w:r>
          </w:p>
        </w:tc>
        <w:tc>
          <w:tcPr>
            <w:tcW w:w="4641" w:type="pct"/>
            <w:tcBorders>
              <w:left w:val="single" w:sz="4" w:space="0" w:color="000009"/>
              <w:right w:val="single" w:sz="4" w:space="0" w:color="000009"/>
            </w:tcBorders>
          </w:tcPr>
          <w:p w14:paraId="02200BF4"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Bolo formigueiro.</w:t>
            </w:r>
          </w:p>
          <w:p w14:paraId="2277345C"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Ingredientes: farinha de trigo, ovos, açúcar, óleo, fermento químico, chocolate granulado. Cada bolo deverá pesar em média 2,5 kg (equivalente a 15 pedaços). O bolo deverá ser fabricado no dia da entrega e distribuído em todas as escolas municipais conforme cronograma de entrega fornecido previamente pela Coordenadoria de Alimentação Escolar. O produto deverá ser embalado em prato de papelão laminado específico para este fim e coberto com papel. O bolo deverá apresentar textura macia e com sabor característico do produto. Deverá ser fabricado a partir de matérias primas sãs e limpas, serão rejeitados produtos queimados, secos ou com formação de mofo. Não será tolerado o emprego de corantes artificiais na confecção dos mesmos.</w:t>
            </w:r>
          </w:p>
          <w:p w14:paraId="5220610D"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Cada forma deverá estar etiquetada com o peso, data de fabricação e validade.</w:t>
            </w:r>
          </w:p>
        </w:tc>
      </w:tr>
      <w:tr w:rsidR="002548D1" w:rsidRPr="000C3F74" w14:paraId="72815E07" w14:textId="77777777" w:rsidTr="000C3F74">
        <w:trPr>
          <w:trHeight w:val="20"/>
        </w:trPr>
        <w:tc>
          <w:tcPr>
            <w:tcW w:w="359" w:type="pct"/>
            <w:tcBorders>
              <w:left w:val="single" w:sz="4" w:space="0" w:color="000009"/>
              <w:right w:val="single" w:sz="4" w:space="0" w:color="000009"/>
            </w:tcBorders>
            <w:vAlign w:val="center"/>
          </w:tcPr>
          <w:p w14:paraId="6263BB89"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43</w:t>
            </w:r>
          </w:p>
        </w:tc>
        <w:tc>
          <w:tcPr>
            <w:tcW w:w="4641" w:type="pct"/>
            <w:tcBorders>
              <w:left w:val="single" w:sz="4" w:space="0" w:color="000009"/>
              <w:right w:val="single" w:sz="4" w:space="0" w:color="000009"/>
            </w:tcBorders>
          </w:tcPr>
          <w:p w14:paraId="271E6CEF" w14:textId="77777777" w:rsidR="002548D1" w:rsidRPr="000C3F74" w:rsidRDefault="002548D1" w:rsidP="00A201E0">
            <w:pPr>
              <w:spacing w:line="240" w:lineRule="auto"/>
              <w:jc w:val="both"/>
              <w:rPr>
                <w:rFonts w:ascii="Arial" w:hAnsi="Arial" w:cs="Arial"/>
                <w:sz w:val="22"/>
                <w:szCs w:val="22"/>
              </w:rPr>
            </w:pPr>
            <w:r w:rsidRPr="00AF288D">
              <w:rPr>
                <w:rFonts w:ascii="Arial" w:hAnsi="Arial" w:cs="Arial"/>
                <w:sz w:val="22"/>
                <w:szCs w:val="22"/>
                <w:lang w:val="pt-BR"/>
              </w:rPr>
              <w:t xml:space="preserve">Suco de uva 100% natural, sem conservantes. Embalagem: garrafa de vidro, contendo até 1 litro do produto. Deverá constar rotulagem com informação nutricional do produto e data de validade inscrita na embalagem. A validade do produto no ato da entrega deverá ser de no mínimo 3 meses. </w:t>
            </w:r>
            <w:proofErr w:type="spellStart"/>
            <w:r w:rsidRPr="000C3F74">
              <w:rPr>
                <w:rFonts w:ascii="Arial" w:hAnsi="Arial" w:cs="Arial"/>
                <w:sz w:val="22"/>
                <w:szCs w:val="22"/>
              </w:rPr>
              <w:t>Rendimento</w:t>
            </w:r>
            <w:proofErr w:type="spellEnd"/>
            <w:r w:rsidRPr="000C3F74">
              <w:rPr>
                <w:rFonts w:ascii="Arial" w:hAnsi="Arial" w:cs="Arial"/>
                <w:sz w:val="22"/>
                <w:szCs w:val="22"/>
              </w:rPr>
              <w:t xml:space="preserve"> </w:t>
            </w:r>
            <w:proofErr w:type="spellStart"/>
            <w:r w:rsidRPr="000C3F74">
              <w:rPr>
                <w:rFonts w:ascii="Arial" w:hAnsi="Arial" w:cs="Arial"/>
                <w:sz w:val="22"/>
                <w:szCs w:val="22"/>
              </w:rPr>
              <w:t>mínimo</w:t>
            </w:r>
            <w:proofErr w:type="spellEnd"/>
            <w:r w:rsidRPr="000C3F74">
              <w:rPr>
                <w:rFonts w:ascii="Arial" w:hAnsi="Arial" w:cs="Arial"/>
                <w:sz w:val="22"/>
                <w:szCs w:val="22"/>
              </w:rPr>
              <w:t xml:space="preserve"> </w:t>
            </w:r>
            <w:proofErr w:type="spellStart"/>
            <w:r w:rsidRPr="000C3F74">
              <w:rPr>
                <w:rFonts w:ascii="Arial" w:hAnsi="Arial" w:cs="Arial"/>
                <w:sz w:val="22"/>
                <w:szCs w:val="22"/>
              </w:rPr>
              <w:t>em</w:t>
            </w:r>
            <w:proofErr w:type="spellEnd"/>
            <w:r w:rsidRPr="000C3F74">
              <w:rPr>
                <w:rFonts w:ascii="Arial" w:hAnsi="Arial" w:cs="Arial"/>
                <w:sz w:val="22"/>
                <w:szCs w:val="22"/>
              </w:rPr>
              <w:t xml:space="preserve"> </w:t>
            </w:r>
            <w:proofErr w:type="spellStart"/>
            <w:r w:rsidRPr="000C3F74">
              <w:rPr>
                <w:rFonts w:ascii="Arial" w:hAnsi="Arial" w:cs="Arial"/>
                <w:sz w:val="22"/>
                <w:szCs w:val="22"/>
              </w:rPr>
              <w:t>cada</w:t>
            </w:r>
            <w:proofErr w:type="spellEnd"/>
            <w:r w:rsidRPr="000C3F74">
              <w:rPr>
                <w:rFonts w:ascii="Arial" w:hAnsi="Arial" w:cs="Arial"/>
                <w:sz w:val="22"/>
                <w:szCs w:val="22"/>
              </w:rPr>
              <w:t xml:space="preserve"> 500 ml – 2 </w:t>
            </w:r>
            <w:proofErr w:type="spellStart"/>
            <w:r w:rsidRPr="000C3F74">
              <w:rPr>
                <w:rFonts w:ascii="Arial" w:hAnsi="Arial" w:cs="Arial"/>
                <w:sz w:val="22"/>
                <w:szCs w:val="22"/>
              </w:rPr>
              <w:t>litros</w:t>
            </w:r>
            <w:proofErr w:type="spellEnd"/>
            <w:r w:rsidRPr="000C3F74">
              <w:rPr>
                <w:rFonts w:ascii="Arial" w:hAnsi="Arial" w:cs="Arial"/>
                <w:sz w:val="22"/>
                <w:szCs w:val="22"/>
              </w:rPr>
              <w:t xml:space="preserve"> de </w:t>
            </w:r>
            <w:proofErr w:type="spellStart"/>
            <w:r w:rsidRPr="000C3F74">
              <w:rPr>
                <w:rFonts w:ascii="Arial" w:hAnsi="Arial" w:cs="Arial"/>
                <w:sz w:val="22"/>
                <w:szCs w:val="22"/>
              </w:rPr>
              <w:t>suco</w:t>
            </w:r>
            <w:proofErr w:type="spellEnd"/>
          </w:p>
          <w:p w14:paraId="5545D175" w14:textId="77777777" w:rsidR="002548D1" w:rsidRPr="000C3F74" w:rsidRDefault="002548D1" w:rsidP="00A201E0">
            <w:pPr>
              <w:spacing w:line="240" w:lineRule="auto"/>
              <w:jc w:val="both"/>
              <w:rPr>
                <w:rFonts w:ascii="Arial" w:hAnsi="Arial" w:cs="Arial"/>
                <w:sz w:val="22"/>
                <w:szCs w:val="22"/>
              </w:rPr>
            </w:pPr>
            <w:r w:rsidRPr="000C3F74">
              <w:rPr>
                <w:rFonts w:ascii="Arial" w:hAnsi="Arial" w:cs="Arial"/>
                <w:sz w:val="22"/>
                <w:szCs w:val="22"/>
              </w:rPr>
              <w:t>pronto.</w:t>
            </w:r>
          </w:p>
        </w:tc>
      </w:tr>
      <w:tr w:rsidR="002548D1" w:rsidRPr="000C3F74" w14:paraId="698435A5" w14:textId="77777777" w:rsidTr="000C3F74">
        <w:trPr>
          <w:trHeight w:val="20"/>
        </w:trPr>
        <w:tc>
          <w:tcPr>
            <w:tcW w:w="359" w:type="pct"/>
            <w:tcBorders>
              <w:left w:val="single" w:sz="4" w:space="0" w:color="000009"/>
              <w:right w:val="single" w:sz="4" w:space="0" w:color="000009"/>
            </w:tcBorders>
            <w:vAlign w:val="center"/>
          </w:tcPr>
          <w:p w14:paraId="68011B4A" w14:textId="77777777" w:rsidR="002548D1" w:rsidRPr="000C3F74" w:rsidRDefault="002548D1" w:rsidP="00A201E0">
            <w:pPr>
              <w:spacing w:line="240" w:lineRule="auto"/>
              <w:jc w:val="center"/>
              <w:rPr>
                <w:rFonts w:ascii="Arial" w:hAnsi="Arial" w:cs="Arial"/>
                <w:b/>
                <w:sz w:val="22"/>
                <w:szCs w:val="22"/>
              </w:rPr>
            </w:pPr>
            <w:r w:rsidRPr="000C3F74">
              <w:rPr>
                <w:rFonts w:ascii="Arial" w:hAnsi="Arial" w:cs="Arial"/>
                <w:b/>
                <w:sz w:val="22"/>
                <w:szCs w:val="22"/>
              </w:rPr>
              <w:t>44</w:t>
            </w:r>
          </w:p>
        </w:tc>
        <w:tc>
          <w:tcPr>
            <w:tcW w:w="4641" w:type="pct"/>
            <w:tcBorders>
              <w:left w:val="single" w:sz="4" w:space="0" w:color="000009"/>
              <w:right w:val="single" w:sz="4" w:space="0" w:color="000009"/>
            </w:tcBorders>
          </w:tcPr>
          <w:p w14:paraId="0D80E3B1" w14:textId="77777777" w:rsidR="002548D1" w:rsidRPr="00AF288D" w:rsidRDefault="002548D1" w:rsidP="00A201E0">
            <w:pPr>
              <w:spacing w:line="240" w:lineRule="auto"/>
              <w:jc w:val="both"/>
              <w:rPr>
                <w:rFonts w:ascii="Arial" w:hAnsi="Arial" w:cs="Arial"/>
                <w:sz w:val="22"/>
                <w:szCs w:val="22"/>
                <w:lang w:val="pt-BR"/>
              </w:rPr>
            </w:pPr>
            <w:r w:rsidRPr="00A201E0">
              <w:rPr>
                <w:rFonts w:ascii="Arial" w:hAnsi="Arial" w:cs="Arial"/>
                <w:sz w:val="22"/>
                <w:szCs w:val="22"/>
                <w:lang w:val="pt-BR"/>
              </w:rPr>
              <w:t xml:space="preserve">Doce de Leite em pasta. </w:t>
            </w:r>
            <w:r w:rsidRPr="00AF288D">
              <w:rPr>
                <w:rFonts w:ascii="Arial" w:hAnsi="Arial" w:cs="Arial"/>
                <w:sz w:val="22"/>
                <w:szCs w:val="22"/>
                <w:lang w:val="pt-BR"/>
              </w:rPr>
              <w:t xml:space="preserve">Ingredientes: leite pasteurizado e açúcar. O doce de leite deverá ser fabricado com matérias-primas sãs e limpas, isentas de parasitos e em perfeito estado de </w:t>
            </w:r>
            <w:r w:rsidRPr="000C3F74">
              <w:rPr>
                <w:rFonts w:ascii="Arial" w:hAnsi="Arial" w:cs="Arial"/>
                <w:sz w:val="22"/>
                <w:szCs w:val="22"/>
                <w:lang w:val="pt-BR"/>
              </w:rPr>
              <w:t>conservação</w:t>
            </w:r>
            <w:r w:rsidRPr="00AF288D">
              <w:rPr>
                <w:rFonts w:ascii="Arial" w:hAnsi="Arial" w:cs="Arial"/>
                <w:sz w:val="22"/>
                <w:szCs w:val="22"/>
                <w:lang w:val="pt-BR"/>
              </w:rPr>
              <w:t xml:space="preserve">. Não será permitida a adição de amido. Não deve conter glúten. Deve apresentar selo do SIF. Pode conter os aditivos permitidos pela legislação. Não pode conter </w:t>
            </w:r>
            <w:r w:rsidRPr="00AF288D">
              <w:rPr>
                <w:rFonts w:ascii="Arial" w:hAnsi="Arial" w:cs="Arial"/>
                <w:sz w:val="22"/>
                <w:szCs w:val="22"/>
                <w:lang w:val="pt-BR"/>
              </w:rPr>
              <w:lastRenderedPageBreak/>
              <w:t xml:space="preserve">corantes artificiais. Características sensoriais (organolépticas): Consistência cremosa ou pastosa, sem cristais perceptíveis sensorialmente; cor castanho caramelado proveniente da reação de </w:t>
            </w:r>
            <w:proofErr w:type="spellStart"/>
            <w:r w:rsidRPr="00AF288D">
              <w:rPr>
                <w:rFonts w:ascii="Arial" w:hAnsi="Arial" w:cs="Arial"/>
                <w:sz w:val="22"/>
                <w:szCs w:val="22"/>
                <w:lang w:val="pt-BR"/>
              </w:rPr>
              <w:t>Maillard</w:t>
            </w:r>
            <w:proofErr w:type="spellEnd"/>
            <w:r w:rsidRPr="00AF288D">
              <w:rPr>
                <w:rFonts w:ascii="Arial" w:hAnsi="Arial" w:cs="Arial"/>
                <w:sz w:val="22"/>
                <w:szCs w:val="22"/>
                <w:lang w:val="pt-BR"/>
              </w:rPr>
              <w:t>; sabor e odor doce característico, sem sabores e odores estranhos. Embalagem: potes de polietileno resistente com tampa hermeticamente fechada com lacre de proteção. Embalagem contendo 900 g do produto. Data de fabricação: o produto deve ter sido fabricado no máximo de 30 dias antes da data de entrega.</w:t>
            </w:r>
          </w:p>
          <w:p w14:paraId="24ABAFCE" w14:textId="77777777" w:rsidR="002548D1" w:rsidRPr="00AF288D" w:rsidRDefault="002548D1" w:rsidP="00A201E0">
            <w:pPr>
              <w:spacing w:line="240" w:lineRule="auto"/>
              <w:jc w:val="both"/>
              <w:rPr>
                <w:rFonts w:ascii="Arial" w:hAnsi="Arial" w:cs="Arial"/>
                <w:sz w:val="22"/>
                <w:szCs w:val="22"/>
                <w:lang w:val="pt-BR"/>
              </w:rPr>
            </w:pPr>
            <w:r w:rsidRPr="00AF288D">
              <w:rPr>
                <w:rFonts w:ascii="Arial" w:hAnsi="Arial" w:cs="Arial"/>
                <w:sz w:val="22"/>
                <w:szCs w:val="22"/>
                <w:lang w:val="pt-BR"/>
              </w:rPr>
              <w:t>Prazo de validade: mínimo de 08 meses a partir da data da entrega.</w:t>
            </w:r>
          </w:p>
        </w:tc>
      </w:tr>
    </w:tbl>
    <w:tbl>
      <w:tblPr>
        <w:tblStyle w:val="TableNormal"/>
        <w:tblW w:w="9638"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692"/>
        <w:gridCol w:w="8946"/>
      </w:tblGrid>
      <w:tr w:rsidR="0065040D" w:rsidRPr="000C3F74" w14:paraId="340B37E8" w14:textId="77777777" w:rsidTr="000C3F74">
        <w:trPr>
          <w:trHeight w:val="20"/>
        </w:trPr>
        <w:tc>
          <w:tcPr>
            <w:tcW w:w="692" w:type="dxa"/>
            <w:tcBorders>
              <w:left w:val="single" w:sz="4" w:space="0" w:color="000009"/>
              <w:right w:val="single" w:sz="4" w:space="0" w:color="000009"/>
            </w:tcBorders>
            <w:vAlign w:val="center"/>
          </w:tcPr>
          <w:p w14:paraId="364AA167" w14:textId="77777777" w:rsidR="0065040D" w:rsidRPr="000C3F74" w:rsidRDefault="0065040D"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lastRenderedPageBreak/>
              <w:t>45</w:t>
            </w:r>
          </w:p>
        </w:tc>
        <w:tc>
          <w:tcPr>
            <w:tcW w:w="8946" w:type="dxa"/>
            <w:tcBorders>
              <w:left w:val="single" w:sz="4" w:space="0" w:color="000009"/>
              <w:right w:val="single" w:sz="4" w:space="0" w:color="000009"/>
            </w:tcBorders>
          </w:tcPr>
          <w:p w14:paraId="681EBF36"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Doce de leite sem lactose. Doce de leite para dietas com restrição de lactose. Ingredientes: leite integral, açúcar cristal, enzima lactase, amido modificado.</w:t>
            </w:r>
          </w:p>
          <w:p w14:paraId="7E9A6FCD"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contendo 395 g.</w:t>
            </w:r>
          </w:p>
          <w:p w14:paraId="05C00EFA"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o produto deve ter sido fabricado no máximo de 30 dias antes da data de entrega.</w:t>
            </w:r>
          </w:p>
        </w:tc>
      </w:tr>
      <w:tr w:rsidR="0065040D" w:rsidRPr="000C3F74" w14:paraId="21E905D8" w14:textId="77777777" w:rsidTr="000C3F74">
        <w:trPr>
          <w:trHeight w:val="20"/>
        </w:trPr>
        <w:tc>
          <w:tcPr>
            <w:tcW w:w="692" w:type="dxa"/>
            <w:tcBorders>
              <w:left w:val="single" w:sz="4" w:space="0" w:color="000009"/>
              <w:right w:val="single" w:sz="4" w:space="0" w:color="000009"/>
            </w:tcBorders>
            <w:vAlign w:val="center"/>
          </w:tcPr>
          <w:p w14:paraId="2D6C83C4" w14:textId="77777777" w:rsidR="0065040D" w:rsidRPr="000C3F74" w:rsidRDefault="0065040D"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46</w:t>
            </w:r>
          </w:p>
        </w:tc>
        <w:tc>
          <w:tcPr>
            <w:tcW w:w="8946" w:type="dxa"/>
            <w:tcBorders>
              <w:left w:val="single" w:sz="4" w:space="0" w:color="000009"/>
              <w:right w:val="single" w:sz="4" w:space="0" w:color="000009"/>
            </w:tcBorders>
          </w:tcPr>
          <w:p w14:paraId="3707D0CB"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Doce de leite diet. Para dietas de ingestão controlada de açucares. Ingredientes:</w:t>
            </w:r>
          </w:p>
          <w:p w14:paraId="41E1C660"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Leite integral, edulcorante natural </w:t>
            </w:r>
            <w:proofErr w:type="spellStart"/>
            <w:r w:rsidRPr="000C3F74">
              <w:rPr>
                <w:rFonts w:ascii="Arial" w:hAnsi="Arial" w:cs="Arial"/>
                <w:sz w:val="22"/>
                <w:szCs w:val="22"/>
                <w:lang w:val="pt-BR"/>
              </w:rPr>
              <w:t>sorbitol</w:t>
            </w:r>
            <w:proofErr w:type="spellEnd"/>
            <w:r w:rsidRPr="000C3F74">
              <w:rPr>
                <w:rFonts w:ascii="Arial" w:hAnsi="Arial" w:cs="Arial"/>
                <w:sz w:val="22"/>
                <w:szCs w:val="22"/>
                <w:lang w:val="pt-BR"/>
              </w:rPr>
              <w:t xml:space="preserve"> e edulcorante artificial sucralose.</w:t>
            </w:r>
          </w:p>
          <w:p w14:paraId="0D84276C"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Embalagem contendo até 300 g do produto. </w:t>
            </w:r>
          </w:p>
        </w:tc>
      </w:tr>
      <w:tr w:rsidR="0065040D" w:rsidRPr="000C3F74" w14:paraId="7DE46489" w14:textId="77777777" w:rsidTr="000C3F74">
        <w:trPr>
          <w:trHeight w:val="20"/>
        </w:trPr>
        <w:tc>
          <w:tcPr>
            <w:tcW w:w="692" w:type="dxa"/>
            <w:tcBorders>
              <w:left w:val="single" w:sz="4" w:space="0" w:color="000009"/>
              <w:right w:val="single" w:sz="4" w:space="0" w:color="000009"/>
            </w:tcBorders>
            <w:vAlign w:val="center"/>
          </w:tcPr>
          <w:p w14:paraId="0391FE5F" w14:textId="77777777" w:rsidR="0065040D" w:rsidRPr="000C3F74" w:rsidRDefault="0065040D"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47</w:t>
            </w:r>
          </w:p>
        </w:tc>
        <w:tc>
          <w:tcPr>
            <w:tcW w:w="8946" w:type="dxa"/>
            <w:tcBorders>
              <w:left w:val="single" w:sz="4" w:space="0" w:color="000009"/>
              <w:right w:val="single" w:sz="4" w:space="0" w:color="000009"/>
            </w:tcBorders>
          </w:tcPr>
          <w:p w14:paraId="12D84041"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Doce de frutas (diversos sabores). Embalagem em potes contendo 900 g do produto acondicionadas em caixas de papelão. Devendo constar na embalagem: data de fabricação e prazo de validade, informação nutricional e ingredientes.</w:t>
            </w:r>
          </w:p>
          <w:p w14:paraId="0D25CADE"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o produto deve ter sido fabricado no máximo de 30 dias antes da data de entrega.</w:t>
            </w:r>
          </w:p>
        </w:tc>
      </w:tr>
      <w:tr w:rsidR="0065040D" w:rsidRPr="000C3F74" w14:paraId="23A01D02" w14:textId="77777777" w:rsidTr="000C3F74">
        <w:trPr>
          <w:trHeight w:val="20"/>
        </w:trPr>
        <w:tc>
          <w:tcPr>
            <w:tcW w:w="692" w:type="dxa"/>
            <w:tcBorders>
              <w:left w:val="single" w:sz="4" w:space="0" w:color="000009"/>
              <w:right w:val="single" w:sz="4" w:space="0" w:color="000009"/>
            </w:tcBorders>
            <w:vAlign w:val="center"/>
          </w:tcPr>
          <w:p w14:paraId="3DF1DD52" w14:textId="77777777" w:rsidR="0065040D" w:rsidRPr="000C3F74" w:rsidRDefault="0065040D"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48</w:t>
            </w:r>
          </w:p>
        </w:tc>
        <w:tc>
          <w:tcPr>
            <w:tcW w:w="8946" w:type="dxa"/>
            <w:tcBorders>
              <w:left w:val="single" w:sz="4" w:space="0" w:color="000009"/>
              <w:right w:val="single" w:sz="4" w:space="0" w:color="000009"/>
            </w:tcBorders>
          </w:tcPr>
          <w:p w14:paraId="02C46EE1"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Geleia de frutas diet. Para dietas de ingestão controlada de açúcares. Embalagem contendo até 300 g do produto. Data de fabricação: o produto deve ter sido fabricado no máximo 30 dias antes da entrega. Prazo de validade: mínimo de 08 meses a partir da</w:t>
            </w:r>
          </w:p>
          <w:p w14:paraId="44DE6A48"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entrega.</w:t>
            </w:r>
          </w:p>
        </w:tc>
      </w:tr>
      <w:tr w:rsidR="0065040D" w:rsidRPr="000C3F74" w14:paraId="25DC26DA" w14:textId="77777777" w:rsidTr="000C3F74">
        <w:trPr>
          <w:trHeight w:val="20"/>
        </w:trPr>
        <w:tc>
          <w:tcPr>
            <w:tcW w:w="692" w:type="dxa"/>
            <w:tcBorders>
              <w:left w:val="single" w:sz="4" w:space="0" w:color="000009"/>
              <w:right w:val="single" w:sz="4" w:space="0" w:color="000009"/>
            </w:tcBorders>
            <w:vAlign w:val="center"/>
          </w:tcPr>
          <w:p w14:paraId="50859FD4" w14:textId="77777777" w:rsidR="0065040D" w:rsidRPr="000C3F74" w:rsidRDefault="0065040D"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49</w:t>
            </w:r>
          </w:p>
        </w:tc>
        <w:tc>
          <w:tcPr>
            <w:tcW w:w="8946" w:type="dxa"/>
            <w:tcBorders>
              <w:left w:val="single" w:sz="4" w:space="0" w:color="000009"/>
              <w:right w:val="single" w:sz="4" w:space="0" w:color="000009"/>
            </w:tcBorders>
          </w:tcPr>
          <w:p w14:paraId="31517A82"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Ameixa preta sem caroço. Não deverá apresentar resíduos de impurezas ou cheiro não característico. Embalagem deve estar intacta, bem vedada e constar: data de fabricação de no máximo 30 dias da data de entrega do produto e prazo de validade, informação</w:t>
            </w:r>
          </w:p>
          <w:p w14:paraId="1DD595AF"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nutricional.</w:t>
            </w:r>
          </w:p>
        </w:tc>
      </w:tr>
      <w:tr w:rsidR="0065040D" w:rsidRPr="000C3F74" w14:paraId="7A750538" w14:textId="77777777" w:rsidTr="000C3F74">
        <w:trPr>
          <w:trHeight w:val="20"/>
        </w:trPr>
        <w:tc>
          <w:tcPr>
            <w:tcW w:w="692" w:type="dxa"/>
            <w:tcBorders>
              <w:left w:val="single" w:sz="4" w:space="0" w:color="000009"/>
              <w:right w:val="single" w:sz="4" w:space="0" w:color="000009"/>
            </w:tcBorders>
            <w:vAlign w:val="center"/>
          </w:tcPr>
          <w:p w14:paraId="09CB4F97" w14:textId="77777777" w:rsidR="0065040D" w:rsidRPr="000C3F74" w:rsidRDefault="0065040D"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50</w:t>
            </w:r>
          </w:p>
        </w:tc>
        <w:tc>
          <w:tcPr>
            <w:tcW w:w="8946" w:type="dxa"/>
            <w:tcBorders>
              <w:left w:val="single" w:sz="4" w:space="0" w:color="000009"/>
              <w:right w:val="single" w:sz="4" w:space="0" w:color="000009"/>
            </w:tcBorders>
          </w:tcPr>
          <w:p w14:paraId="57B917E4"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Margarina vegetal sem sal e sem gordura trans. Potes de 500 g.</w:t>
            </w:r>
          </w:p>
          <w:p w14:paraId="72D65CF8"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Características: os potes devem ser hermeticamente fechados, acondicionados em caixa</w:t>
            </w:r>
          </w:p>
          <w:p w14:paraId="24B97973"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de papelão, resfriado até 16ºC. Devendo constar na embalagem: data de fabricação: máximo 30 dias e registro no ministério da agricultura SIF/DIPOA.</w:t>
            </w:r>
          </w:p>
        </w:tc>
      </w:tr>
      <w:tr w:rsidR="0065040D" w:rsidRPr="000C3F74" w14:paraId="233AACC7" w14:textId="77777777" w:rsidTr="000C3F74">
        <w:trPr>
          <w:trHeight w:val="20"/>
        </w:trPr>
        <w:tc>
          <w:tcPr>
            <w:tcW w:w="692" w:type="dxa"/>
            <w:tcBorders>
              <w:left w:val="single" w:sz="4" w:space="0" w:color="000009"/>
              <w:right w:val="single" w:sz="4" w:space="0" w:color="000009"/>
            </w:tcBorders>
            <w:vAlign w:val="center"/>
          </w:tcPr>
          <w:p w14:paraId="76562A61" w14:textId="77777777" w:rsidR="0065040D" w:rsidRPr="000C3F74" w:rsidRDefault="0065040D"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51</w:t>
            </w:r>
          </w:p>
        </w:tc>
        <w:tc>
          <w:tcPr>
            <w:tcW w:w="8946" w:type="dxa"/>
            <w:tcBorders>
              <w:left w:val="single" w:sz="4" w:space="0" w:color="000009"/>
              <w:right w:val="single" w:sz="4" w:space="0" w:color="000009"/>
            </w:tcBorders>
          </w:tcPr>
          <w:p w14:paraId="62A4C0F3"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Sal refinado iodado, pacote com até 1 kg, em polietileno transparente. Prazo de</w:t>
            </w:r>
          </w:p>
          <w:p w14:paraId="658B11E7"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validade: 12 meses; data de fabricação: 30 dias.</w:t>
            </w:r>
          </w:p>
        </w:tc>
      </w:tr>
      <w:tr w:rsidR="0065040D" w:rsidRPr="000C3F74" w14:paraId="69F8E390" w14:textId="77777777" w:rsidTr="000C3F74">
        <w:trPr>
          <w:trHeight w:val="20"/>
        </w:trPr>
        <w:tc>
          <w:tcPr>
            <w:tcW w:w="692" w:type="dxa"/>
            <w:tcBorders>
              <w:left w:val="single" w:sz="4" w:space="0" w:color="000009"/>
              <w:right w:val="single" w:sz="4" w:space="0" w:color="000009"/>
            </w:tcBorders>
            <w:vAlign w:val="center"/>
          </w:tcPr>
          <w:p w14:paraId="1D030A50" w14:textId="77777777" w:rsidR="0065040D" w:rsidRPr="000C3F74" w:rsidRDefault="0065040D"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52</w:t>
            </w:r>
          </w:p>
        </w:tc>
        <w:tc>
          <w:tcPr>
            <w:tcW w:w="8946" w:type="dxa"/>
            <w:tcBorders>
              <w:left w:val="single" w:sz="4" w:space="0" w:color="000009"/>
              <w:right w:val="single" w:sz="4" w:space="0" w:color="000009"/>
            </w:tcBorders>
          </w:tcPr>
          <w:p w14:paraId="18AF657F"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Óleo de soja refinado. Embalagem plástica contendo 900 ml de óleo. Data de validade: 12 meses</w:t>
            </w:r>
          </w:p>
          <w:p w14:paraId="1BD58916"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30 dias</w:t>
            </w:r>
          </w:p>
        </w:tc>
      </w:tr>
      <w:tr w:rsidR="0065040D" w:rsidRPr="000C3F74" w14:paraId="08486E46" w14:textId="77777777" w:rsidTr="000C3F74">
        <w:trPr>
          <w:trHeight w:val="20"/>
        </w:trPr>
        <w:tc>
          <w:tcPr>
            <w:tcW w:w="692" w:type="dxa"/>
            <w:tcBorders>
              <w:left w:val="single" w:sz="4" w:space="0" w:color="000009"/>
              <w:right w:val="single" w:sz="4" w:space="0" w:color="000009"/>
            </w:tcBorders>
            <w:vAlign w:val="center"/>
          </w:tcPr>
          <w:p w14:paraId="0C3EEB99" w14:textId="77777777" w:rsidR="0065040D" w:rsidRPr="000C3F74" w:rsidRDefault="0065040D"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53</w:t>
            </w:r>
          </w:p>
        </w:tc>
        <w:tc>
          <w:tcPr>
            <w:tcW w:w="8946" w:type="dxa"/>
            <w:tcBorders>
              <w:left w:val="single" w:sz="4" w:space="0" w:color="000009"/>
              <w:right w:val="single" w:sz="4" w:space="0" w:color="000009"/>
            </w:tcBorders>
          </w:tcPr>
          <w:p w14:paraId="64E10FB7"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Farinha de milho (fubá de milho amarelo). Não deverá apresentar resíduos de impurezas, bolor ou cheiro não característico. Embalagem deve estar intacta, acondicionadas em pacotes de polietileno transparente bem vedado, embalagem de 1 kg.</w:t>
            </w:r>
          </w:p>
          <w:p w14:paraId="2924D618"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mínimo 04 meses. Data de fabricação: 30 dias</w:t>
            </w:r>
          </w:p>
          <w:p w14:paraId="05361ECE"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Deve apresentar registro no Ministério da Saúde.</w:t>
            </w:r>
          </w:p>
        </w:tc>
      </w:tr>
      <w:tr w:rsidR="0065040D" w:rsidRPr="000C3F74" w14:paraId="0DE80725" w14:textId="77777777" w:rsidTr="000C3F74">
        <w:trPr>
          <w:trHeight w:val="20"/>
        </w:trPr>
        <w:tc>
          <w:tcPr>
            <w:tcW w:w="692" w:type="dxa"/>
            <w:tcBorders>
              <w:left w:val="single" w:sz="4" w:space="0" w:color="000009"/>
              <w:right w:val="single" w:sz="4" w:space="0" w:color="000009"/>
            </w:tcBorders>
            <w:vAlign w:val="center"/>
          </w:tcPr>
          <w:p w14:paraId="5DBB3810" w14:textId="77777777" w:rsidR="0065040D" w:rsidRPr="000C3F74" w:rsidRDefault="0065040D"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54</w:t>
            </w:r>
          </w:p>
        </w:tc>
        <w:tc>
          <w:tcPr>
            <w:tcW w:w="8946" w:type="dxa"/>
            <w:tcBorders>
              <w:left w:val="single" w:sz="4" w:space="0" w:color="000009"/>
              <w:right w:val="single" w:sz="4" w:space="0" w:color="000009"/>
            </w:tcBorders>
          </w:tcPr>
          <w:p w14:paraId="7262A656"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Canjiquinha de milho (quirera).</w:t>
            </w:r>
          </w:p>
          <w:p w14:paraId="4D9419FE"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deve estar intacta, acondicionadas em pacotes de polietileno transparente bem vedado, embalagem de até 1 kg.</w:t>
            </w:r>
          </w:p>
          <w:p w14:paraId="45B5FCB7"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30 dias</w:t>
            </w:r>
          </w:p>
          <w:p w14:paraId="71ACD158" w14:textId="77777777" w:rsidR="0065040D" w:rsidRPr="000C3F74" w:rsidRDefault="0065040D"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mínimo 04 meses.</w:t>
            </w:r>
          </w:p>
        </w:tc>
      </w:tr>
      <w:tr w:rsidR="00671367" w:rsidRPr="000C3F74" w14:paraId="4B9A22BD" w14:textId="77777777" w:rsidTr="000C3F74">
        <w:trPr>
          <w:trHeight w:val="20"/>
        </w:trPr>
        <w:tc>
          <w:tcPr>
            <w:tcW w:w="692" w:type="dxa"/>
            <w:tcBorders>
              <w:left w:val="single" w:sz="4" w:space="0" w:color="000009"/>
              <w:right w:val="single" w:sz="4" w:space="0" w:color="000009"/>
            </w:tcBorders>
            <w:vAlign w:val="center"/>
          </w:tcPr>
          <w:p w14:paraId="4FEE9527" w14:textId="19F7F97F" w:rsidR="00671367" w:rsidRPr="000C3F74" w:rsidRDefault="0067136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55</w:t>
            </w:r>
          </w:p>
        </w:tc>
        <w:tc>
          <w:tcPr>
            <w:tcW w:w="8946" w:type="dxa"/>
            <w:tcBorders>
              <w:left w:val="single" w:sz="4" w:space="0" w:color="000009"/>
              <w:right w:val="single" w:sz="4" w:space="0" w:color="000009"/>
            </w:tcBorders>
          </w:tcPr>
          <w:p w14:paraId="4E0C8110" w14:textId="77777777" w:rsidR="00671367" w:rsidRPr="000C3F74" w:rsidRDefault="00671367" w:rsidP="00A201E0">
            <w:pPr>
              <w:spacing w:line="240" w:lineRule="auto"/>
              <w:jc w:val="both"/>
              <w:rPr>
                <w:rFonts w:ascii="Arial" w:hAnsi="Arial" w:cs="Arial"/>
                <w:sz w:val="22"/>
                <w:szCs w:val="22"/>
                <w:lang w:val="pt-BR"/>
              </w:rPr>
            </w:pPr>
            <w:r w:rsidRPr="000C3F74">
              <w:rPr>
                <w:rFonts w:ascii="Arial" w:hAnsi="Arial" w:cs="Arial"/>
                <w:sz w:val="22"/>
                <w:szCs w:val="22"/>
                <w:lang w:val="pt-BR"/>
              </w:rPr>
              <w:t>Feijão preto tipo 1 – safra 2018/2019, in natura, constando no mínimo 90% de grãos na cor característica, variedade correspondente de tamanho e formatos naturais, maduros, limpos e secos. Será permitido o limite de 2 de impurezas e materiais estranhos, obedecendo a Portaria 161 de 24/07/87 – M.A.</w:t>
            </w:r>
          </w:p>
          <w:p w14:paraId="0EDCE717" w14:textId="50C01070" w:rsidR="00671367" w:rsidRPr="000C3F74" w:rsidRDefault="00671367"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pacotes de plástico transparentes de 1 kg.</w:t>
            </w:r>
          </w:p>
        </w:tc>
      </w:tr>
      <w:tr w:rsidR="00671367" w:rsidRPr="000C3F74" w14:paraId="1C986CD6" w14:textId="77777777" w:rsidTr="000C3F74">
        <w:trPr>
          <w:trHeight w:val="20"/>
        </w:trPr>
        <w:tc>
          <w:tcPr>
            <w:tcW w:w="692" w:type="dxa"/>
            <w:tcBorders>
              <w:left w:val="single" w:sz="4" w:space="0" w:color="000009"/>
              <w:right w:val="single" w:sz="4" w:space="0" w:color="000009"/>
            </w:tcBorders>
            <w:vAlign w:val="center"/>
          </w:tcPr>
          <w:p w14:paraId="1D23D839" w14:textId="6C58E1A6" w:rsidR="00671367" w:rsidRPr="000C3F74" w:rsidRDefault="0067136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lastRenderedPageBreak/>
              <w:t>56</w:t>
            </w:r>
          </w:p>
        </w:tc>
        <w:tc>
          <w:tcPr>
            <w:tcW w:w="8946" w:type="dxa"/>
            <w:tcBorders>
              <w:left w:val="single" w:sz="4" w:space="0" w:color="000009"/>
              <w:right w:val="single" w:sz="4" w:space="0" w:color="000009"/>
            </w:tcBorders>
          </w:tcPr>
          <w:p w14:paraId="032AD0C9" w14:textId="7343796B" w:rsidR="00671367" w:rsidRPr="000C3F74" w:rsidRDefault="00671367" w:rsidP="00A201E0">
            <w:pPr>
              <w:spacing w:line="240" w:lineRule="auto"/>
              <w:jc w:val="both"/>
              <w:rPr>
                <w:rFonts w:ascii="Arial" w:hAnsi="Arial" w:cs="Arial"/>
                <w:sz w:val="22"/>
                <w:szCs w:val="22"/>
                <w:lang w:val="pt-BR"/>
              </w:rPr>
            </w:pPr>
            <w:r w:rsidRPr="000C3F74">
              <w:rPr>
                <w:rFonts w:ascii="Arial" w:hAnsi="Arial" w:cs="Arial"/>
                <w:sz w:val="22"/>
                <w:szCs w:val="22"/>
                <w:lang w:val="pt-BR"/>
              </w:rPr>
              <w:t>Lentilha. Classe graúda, tipo 1, conforme a portaria nº 65, de 16/02/93. O produto deverá estar em bom estado de conservação, isento de processos de fermentação, mofo, odor estranho e substâncias nocivas à saúde. Deve possuir registro no Ministério da Agricultura. O produto deverá ser da safra corrente. Características sensoriais (organolépticas): aspecto de grãos, cor, odor e sabor próprios. Embalagem deve ser limpa, resistente e estar intacta, em bom estado de conservação e higiene. Acondicionada em pacotes de polietileno incolor e transparente, bem vedados, contendo 500g. Não serão aceitos produtos cujas embalagens estejam danificadas. Prazo de fabricação máximo 30 dias.</w:t>
            </w:r>
          </w:p>
        </w:tc>
      </w:tr>
      <w:tr w:rsidR="00671367" w:rsidRPr="000C3F74" w14:paraId="5F5D145C" w14:textId="77777777" w:rsidTr="000C3F74">
        <w:trPr>
          <w:trHeight w:val="20"/>
        </w:trPr>
        <w:tc>
          <w:tcPr>
            <w:tcW w:w="692" w:type="dxa"/>
            <w:tcBorders>
              <w:left w:val="single" w:sz="4" w:space="0" w:color="000009"/>
              <w:right w:val="single" w:sz="4" w:space="0" w:color="000009"/>
            </w:tcBorders>
            <w:vAlign w:val="center"/>
          </w:tcPr>
          <w:p w14:paraId="1E9421F7" w14:textId="236D73FB" w:rsidR="00671367" w:rsidRPr="000C3F74" w:rsidRDefault="0067136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57</w:t>
            </w:r>
          </w:p>
        </w:tc>
        <w:tc>
          <w:tcPr>
            <w:tcW w:w="8946" w:type="dxa"/>
            <w:tcBorders>
              <w:left w:val="single" w:sz="4" w:space="0" w:color="000009"/>
              <w:right w:val="single" w:sz="4" w:space="0" w:color="000009"/>
            </w:tcBorders>
          </w:tcPr>
          <w:p w14:paraId="0BE2566E" w14:textId="77777777" w:rsidR="00671367" w:rsidRPr="000C3F74" w:rsidRDefault="00671367" w:rsidP="00A201E0">
            <w:pPr>
              <w:spacing w:line="240" w:lineRule="auto"/>
              <w:jc w:val="both"/>
              <w:rPr>
                <w:rFonts w:ascii="Arial" w:hAnsi="Arial" w:cs="Arial"/>
                <w:sz w:val="22"/>
                <w:szCs w:val="22"/>
                <w:lang w:val="pt-BR"/>
              </w:rPr>
            </w:pPr>
            <w:r w:rsidRPr="000C3F74">
              <w:rPr>
                <w:rFonts w:ascii="Arial" w:hAnsi="Arial" w:cs="Arial"/>
                <w:sz w:val="22"/>
                <w:szCs w:val="22"/>
                <w:lang w:val="pt-BR"/>
              </w:rPr>
              <w:t>Arroz parboilizado – tipo 1, de procedência nacional e de safra corrente. Isento de mofo, de odores estranhos e de substâncias nocivas. O produto não deve apresentar grãos disformes (grãos queimados, pedras, cascas e carunchos). Embalado em pacotes</w:t>
            </w:r>
          </w:p>
          <w:p w14:paraId="33E7D181" w14:textId="051A736F" w:rsidR="00671367" w:rsidRPr="000C3F74" w:rsidRDefault="00671367" w:rsidP="00A201E0">
            <w:pPr>
              <w:spacing w:line="240" w:lineRule="auto"/>
              <w:jc w:val="both"/>
              <w:rPr>
                <w:rFonts w:ascii="Arial" w:hAnsi="Arial" w:cs="Arial"/>
                <w:sz w:val="22"/>
                <w:szCs w:val="22"/>
                <w:lang w:val="pt-BR"/>
              </w:rPr>
            </w:pPr>
            <w:r w:rsidRPr="000C3F74">
              <w:rPr>
                <w:rFonts w:ascii="Arial" w:hAnsi="Arial" w:cs="Arial"/>
                <w:sz w:val="22"/>
                <w:szCs w:val="22"/>
                <w:lang w:val="pt-BR"/>
              </w:rPr>
              <w:t>com 5 kg, em plástico atóxico. Prazo mínimo de validade 6 meses.</w:t>
            </w:r>
          </w:p>
        </w:tc>
      </w:tr>
      <w:tr w:rsidR="00D91BA7" w:rsidRPr="000C3F74" w14:paraId="72C8B23E" w14:textId="77777777" w:rsidTr="000C3F74">
        <w:trPr>
          <w:trHeight w:val="20"/>
        </w:trPr>
        <w:tc>
          <w:tcPr>
            <w:tcW w:w="692" w:type="dxa"/>
            <w:tcBorders>
              <w:left w:val="single" w:sz="4" w:space="0" w:color="000009"/>
              <w:right w:val="single" w:sz="4" w:space="0" w:color="000009"/>
            </w:tcBorders>
            <w:vAlign w:val="center"/>
          </w:tcPr>
          <w:p w14:paraId="10E2E6BD" w14:textId="37DF9204"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58</w:t>
            </w:r>
          </w:p>
        </w:tc>
        <w:tc>
          <w:tcPr>
            <w:tcW w:w="8946" w:type="dxa"/>
            <w:tcBorders>
              <w:left w:val="single" w:sz="4" w:space="0" w:color="000009"/>
              <w:right w:val="single" w:sz="4" w:space="0" w:color="000009"/>
            </w:tcBorders>
          </w:tcPr>
          <w:p w14:paraId="5347FEFD"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Açúcar refinado. Características: não deve apresentar sujidade, umidade, bolor, rendimento insatisfatório, coloração escura, mistura e peso insatisfatório. Embalagem: deve estar intacta, acondicionada em pacotes de 50 kg, em polietileno leitoso ou transparente.</w:t>
            </w:r>
          </w:p>
          <w:p w14:paraId="6BBAA7EA" w14:textId="0C0E1BE3"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mínimo 10 meses.</w:t>
            </w:r>
          </w:p>
        </w:tc>
      </w:tr>
      <w:tr w:rsidR="00D91BA7" w:rsidRPr="000C3F74" w14:paraId="218B1762" w14:textId="77777777" w:rsidTr="000C3F74">
        <w:trPr>
          <w:trHeight w:val="20"/>
        </w:trPr>
        <w:tc>
          <w:tcPr>
            <w:tcW w:w="692" w:type="dxa"/>
            <w:tcBorders>
              <w:left w:val="single" w:sz="4" w:space="0" w:color="000009"/>
              <w:right w:val="single" w:sz="4" w:space="0" w:color="000009"/>
            </w:tcBorders>
            <w:vAlign w:val="center"/>
          </w:tcPr>
          <w:p w14:paraId="358F2157" w14:textId="4A0170AD"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59</w:t>
            </w:r>
          </w:p>
        </w:tc>
        <w:tc>
          <w:tcPr>
            <w:tcW w:w="8946" w:type="dxa"/>
            <w:tcBorders>
              <w:left w:val="single" w:sz="4" w:space="0" w:color="000009"/>
              <w:right w:val="single" w:sz="4" w:space="0" w:color="000009"/>
            </w:tcBorders>
          </w:tcPr>
          <w:p w14:paraId="14507D21"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Extrato de tomate. Deve ser preparado com frutos maduros, escolhidos, sãos, sem pele e sementes. </w:t>
            </w:r>
            <w:proofErr w:type="spellStart"/>
            <w:r w:rsidRPr="000C3F74">
              <w:rPr>
                <w:rFonts w:ascii="Arial" w:hAnsi="Arial" w:cs="Arial"/>
                <w:sz w:val="22"/>
                <w:szCs w:val="22"/>
                <w:lang w:val="pt-BR"/>
              </w:rPr>
              <w:t>È</w:t>
            </w:r>
            <w:proofErr w:type="spellEnd"/>
            <w:r w:rsidRPr="000C3F74">
              <w:rPr>
                <w:rFonts w:ascii="Arial" w:hAnsi="Arial" w:cs="Arial"/>
                <w:sz w:val="22"/>
                <w:szCs w:val="22"/>
                <w:lang w:val="pt-BR"/>
              </w:rPr>
              <w:t xml:space="preserve"> tolerada a adição de 1% de açúcar e de 5% de cloreto de sódio. O produto deve estar isento de fermentação e não pode indicar processamento defeituoso. Características: aspecto: massa mole; cor: vermelho; cheiro: próprio; sabor: próprio. Embalagem: sachê 340 g. Acondicionadas em caixas de papelão. Deverá constar no rótulo registro no Ministério da Saúde.</w:t>
            </w:r>
          </w:p>
          <w:p w14:paraId="6EDD0E29"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18 meses.</w:t>
            </w:r>
          </w:p>
          <w:p w14:paraId="4EFED701" w14:textId="31753D6C"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máximo 30 dias.</w:t>
            </w:r>
          </w:p>
        </w:tc>
      </w:tr>
      <w:tr w:rsidR="00D91BA7" w:rsidRPr="000C3F74" w14:paraId="5ECD696C" w14:textId="77777777" w:rsidTr="000C3F74">
        <w:trPr>
          <w:trHeight w:val="20"/>
        </w:trPr>
        <w:tc>
          <w:tcPr>
            <w:tcW w:w="692" w:type="dxa"/>
            <w:tcBorders>
              <w:left w:val="single" w:sz="4" w:space="0" w:color="000009"/>
              <w:right w:val="single" w:sz="4" w:space="0" w:color="000009"/>
            </w:tcBorders>
            <w:vAlign w:val="center"/>
          </w:tcPr>
          <w:p w14:paraId="700CD228" w14:textId="48CADD8B"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60</w:t>
            </w:r>
          </w:p>
        </w:tc>
        <w:tc>
          <w:tcPr>
            <w:tcW w:w="8946" w:type="dxa"/>
            <w:tcBorders>
              <w:left w:val="single" w:sz="4" w:space="0" w:color="000009"/>
              <w:right w:val="single" w:sz="4" w:space="0" w:color="000009"/>
            </w:tcBorders>
          </w:tcPr>
          <w:p w14:paraId="6812BB0F"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Leite UHT integral. Embalagem Tetra Pak contendo 1 litro do produto. Prazo de validade: até 6 meses.</w:t>
            </w:r>
          </w:p>
          <w:p w14:paraId="319F17CD"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Deverá constar o registro no Ministério da Agricultura. Data de fabricação: máximo 30 dias.</w:t>
            </w:r>
          </w:p>
          <w:p w14:paraId="36E73447" w14:textId="3F60D5C9"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Caixas contendo 12 litros de leite.</w:t>
            </w:r>
          </w:p>
        </w:tc>
      </w:tr>
      <w:tr w:rsidR="00D91BA7" w:rsidRPr="000C3F74" w14:paraId="0BFD48DB" w14:textId="77777777" w:rsidTr="000C3F74">
        <w:trPr>
          <w:trHeight w:val="20"/>
        </w:trPr>
        <w:tc>
          <w:tcPr>
            <w:tcW w:w="692" w:type="dxa"/>
            <w:tcBorders>
              <w:left w:val="single" w:sz="4" w:space="0" w:color="000009"/>
              <w:right w:val="single" w:sz="4" w:space="0" w:color="000009"/>
            </w:tcBorders>
            <w:vAlign w:val="center"/>
          </w:tcPr>
          <w:p w14:paraId="09524814" w14:textId="463E488B"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61</w:t>
            </w:r>
          </w:p>
        </w:tc>
        <w:tc>
          <w:tcPr>
            <w:tcW w:w="8946" w:type="dxa"/>
            <w:tcBorders>
              <w:left w:val="single" w:sz="4" w:space="0" w:color="000009"/>
              <w:right w:val="single" w:sz="4" w:space="0" w:color="000009"/>
            </w:tcBorders>
          </w:tcPr>
          <w:p w14:paraId="00F65059"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Leite em pó 0% lactose. Características: leite integral fortificado com ferro, zinco e vitaminas A, C e D, sem lactose.</w:t>
            </w:r>
          </w:p>
          <w:p w14:paraId="04750F06"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Deverá constar o registro no Ministério da Agricultura.</w:t>
            </w:r>
          </w:p>
          <w:p w14:paraId="19CDFE7F"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Ingredientes: leite integral, </w:t>
            </w:r>
            <w:proofErr w:type="spellStart"/>
            <w:r w:rsidRPr="000C3F74">
              <w:rPr>
                <w:rFonts w:ascii="Arial" w:hAnsi="Arial" w:cs="Arial"/>
                <w:sz w:val="22"/>
                <w:szCs w:val="22"/>
                <w:lang w:val="pt-BR"/>
              </w:rPr>
              <w:t>maltodextrina</w:t>
            </w:r>
            <w:proofErr w:type="spellEnd"/>
            <w:r w:rsidRPr="000C3F74">
              <w:rPr>
                <w:rFonts w:ascii="Arial" w:hAnsi="Arial" w:cs="Arial"/>
                <w:sz w:val="22"/>
                <w:szCs w:val="22"/>
                <w:lang w:val="pt-BR"/>
              </w:rPr>
              <w:t>, soro de leite, enzima lactase e emulsificante lecitina de soja.</w:t>
            </w:r>
          </w:p>
          <w:p w14:paraId="34A3D3B3" w14:textId="0EA91EA5"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máximo 30 dias.</w:t>
            </w:r>
          </w:p>
        </w:tc>
      </w:tr>
      <w:tr w:rsidR="00D91BA7" w:rsidRPr="000C3F74" w14:paraId="4CA53648" w14:textId="77777777" w:rsidTr="000C3F74">
        <w:trPr>
          <w:trHeight w:val="20"/>
        </w:trPr>
        <w:tc>
          <w:tcPr>
            <w:tcW w:w="692" w:type="dxa"/>
            <w:tcBorders>
              <w:left w:val="single" w:sz="4" w:space="0" w:color="000009"/>
              <w:right w:val="single" w:sz="4" w:space="0" w:color="000009"/>
            </w:tcBorders>
            <w:vAlign w:val="center"/>
          </w:tcPr>
          <w:p w14:paraId="1ECD4122" w14:textId="4F721BD6"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62</w:t>
            </w:r>
          </w:p>
        </w:tc>
        <w:tc>
          <w:tcPr>
            <w:tcW w:w="8946" w:type="dxa"/>
            <w:tcBorders>
              <w:left w:val="single" w:sz="4" w:space="0" w:color="000009"/>
              <w:right w:val="single" w:sz="4" w:space="0" w:color="000009"/>
            </w:tcBorders>
          </w:tcPr>
          <w:p w14:paraId="229CB1CC"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Macarrão com ovos (tipo </w:t>
            </w:r>
            <w:proofErr w:type="spellStart"/>
            <w:r w:rsidRPr="000C3F74">
              <w:rPr>
                <w:rFonts w:ascii="Arial" w:hAnsi="Arial" w:cs="Arial"/>
                <w:sz w:val="22"/>
                <w:szCs w:val="22"/>
                <w:lang w:val="pt-BR"/>
              </w:rPr>
              <w:t>penne</w:t>
            </w:r>
            <w:proofErr w:type="spellEnd"/>
            <w:r w:rsidRPr="000C3F74">
              <w:rPr>
                <w:rFonts w:ascii="Arial" w:hAnsi="Arial" w:cs="Arial"/>
                <w:sz w:val="22"/>
                <w:szCs w:val="22"/>
                <w:lang w:val="pt-BR"/>
              </w:rPr>
              <w:t>). A embalagem deve ser atóxica, estar intacta e deve constar informação nutricional e ingredientes.</w:t>
            </w:r>
          </w:p>
          <w:p w14:paraId="705DB1C1"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padronizada contendo 500 g do produto. Prazo de validade: 12 meses.</w:t>
            </w:r>
          </w:p>
          <w:p w14:paraId="43486DB3" w14:textId="5579205D"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máximo 30 dias.</w:t>
            </w:r>
          </w:p>
        </w:tc>
      </w:tr>
      <w:tr w:rsidR="00D91BA7" w:rsidRPr="000C3F74" w14:paraId="43F5DED6" w14:textId="77777777" w:rsidTr="000C3F74">
        <w:trPr>
          <w:trHeight w:val="20"/>
        </w:trPr>
        <w:tc>
          <w:tcPr>
            <w:tcW w:w="692" w:type="dxa"/>
            <w:tcBorders>
              <w:left w:val="single" w:sz="4" w:space="0" w:color="000009"/>
              <w:right w:val="single" w:sz="4" w:space="0" w:color="000009"/>
            </w:tcBorders>
            <w:vAlign w:val="center"/>
          </w:tcPr>
          <w:p w14:paraId="79204238" w14:textId="6B29FD49"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63</w:t>
            </w:r>
          </w:p>
        </w:tc>
        <w:tc>
          <w:tcPr>
            <w:tcW w:w="8946" w:type="dxa"/>
            <w:tcBorders>
              <w:left w:val="single" w:sz="4" w:space="0" w:color="000009"/>
              <w:right w:val="single" w:sz="4" w:space="0" w:color="000009"/>
            </w:tcBorders>
          </w:tcPr>
          <w:p w14:paraId="22DB7551"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Macarrão com ovos (tipo parafuso) com vegetais. A embalagem deve ser atóxica, estar intacta e deve constar informação nutricional e ingredientes.</w:t>
            </w:r>
          </w:p>
          <w:p w14:paraId="58305C9F"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padronizada contendo 500g do produto. Prazo de validade: 12 meses.</w:t>
            </w:r>
          </w:p>
          <w:p w14:paraId="659944EB" w14:textId="525E2271"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máximo 30 dias.</w:t>
            </w:r>
          </w:p>
        </w:tc>
      </w:tr>
      <w:tr w:rsidR="00D91BA7" w:rsidRPr="000C3F74" w14:paraId="27816B01" w14:textId="77777777" w:rsidTr="000C3F74">
        <w:trPr>
          <w:trHeight w:val="20"/>
        </w:trPr>
        <w:tc>
          <w:tcPr>
            <w:tcW w:w="692" w:type="dxa"/>
            <w:tcBorders>
              <w:left w:val="single" w:sz="4" w:space="0" w:color="000009"/>
              <w:right w:val="single" w:sz="4" w:space="0" w:color="000009"/>
            </w:tcBorders>
            <w:vAlign w:val="center"/>
          </w:tcPr>
          <w:p w14:paraId="4A728E0F" w14:textId="670A823A"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64</w:t>
            </w:r>
          </w:p>
        </w:tc>
        <w:tc>
          <w:tcPr>
            <w:tcW w:w="8946" w:type="dxa"/>
            <w:tcBorders>
              <w:left w:val="single" w:sz="4" w:space="0" w:color="000009"/>
              <w:right w:val="single" w:sz="4" w:space="0" w:color="000009"/>
            </w:tcBorders>
          </w:tcPr>
          <w:p w14:paraId="0C662C75"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Macarrão c/ ovos tipo cabelo de anjo. A embalagem deve ser atóxica, estar intacta e deve constar informação nutricional e ingredientes.</w:t>
            </w:r>
          </w:p>
          <w:p w14:paraId="46C42A0B"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padronizada contendo 500 g do produto. Prazo de validade: 1 ano</w:t>
            </w:r>
          </w:p>
          <w:p w14:paraId="27C0B8E2" w14:textId="6E8DC1E8"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máximo 30 dias</w:t>
            </w:r>
          </w:p>
        </w:tc>
      </w:tr>
      <w:tr w:rsidR="00D91BA7" w:rsidRPr="000C3F74" w14:paraId="64CD5E7F" w14:textId="77777777" w:rsidTr="000C3F74">
        <w:trPr>
          <w:trHeight w:val="20"/>
        </w:trPr>
        <w:tc>
          <w:tcPr>
            <w:tcW w:w="692" w:type="dxa"/>
            <w:tcBorders>
              <w:left w:val="single" w:sz="4" w:space="0" w:color="000009"/>
              <w:right w:val="single" w:sz="4" w:space="0" w:color="000009"/>
            </w:tcBorders>
            <w:vAlign w:val="center"/>
          </w:tcPr>
          <w:p w14:paraId="43EFD0DE" w14:textId="3AB2D96E"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65</w:t>
            </w:r>
          </w:p>
        </w:tc>
        <w:tc>
          <w:tcPr>
            <w:tcW w:w="8946" w:type="dxa"/>
            <w:tcBorders>
              <w:left w:val="single" w:sz="4" w:space="0" w:color="000009"/>
              <w:right w:val="single" w:sz="4" w:space="0" w:color="000009"/>
            </w:tcBorders>
          </w:tcPr>
          <w:p w14:paraId="4F54E049"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Macarrão com ovos (tipo espaguete), contendo sêmola de trigo. A embalagem deve ser atóxica, estar intacta e deve constar informação nutricional e ingredientes.</w:t>
            </w:r>
          </w:p>
          <w:p w14:paraId="062D25DE"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contendo 500g do produto Prazo de validade: 1 ano</w:t>
            </w:r>
          </w:p>
          <w:p w14:paraId="622C9E9A" w14:textId="0D1264DB"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máximo 30 dias</w:t>
            </w:r>
          </w:p>
        </w:tc>
      </w:tr>
      <w:tr w:rsidR="00D91BA7" w:rsidRPr="000C3F74" w14:paraId="09F0B386" w14:textId="77777777" w:rsidTr="000C3F74">
        <w:trPr>
          <w:trHeight w:val="20"/>
        </w:trPr>
        <w:tc>
          <w:tcPr>
            <w:tcW w:w="692" w:type="dxa"/>
            <w:tcBorders>
              <w:left w:val="single" w:sz="4" w:space="0" w:color="000009"/>
              <w:right w:val="single" w:sz="4" w:space="0" w:color="000009"/>
            </w:tcBorders>
            <w:vAlign w:val="center"/>
          </w:tcPr>
          <w:p w14:paraId="35AF2533" w14:textId="552FE1DF"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66</w:t>
            </w:r>
          </w:p>
        </w:tc>
        <w:tc>
          <w:tcPr>
            <w:tcW w:w="8946" w:type="dxa"/>
            <w:tcBorders>
              <w:left w:val="single" w:sz="4" w:space="0" w:color="000009"/>
              <w:right w:val="single" w:sz="4" w:space="0" w:color="000009"/>
            </w:tcBorders>
          </w:tcPr>
          <w:p w14:paraId="4D781F2F"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Macarrão letrinha. A embalagem deve ser atóxica, estar intacta e deve constar informação nutricional e ingredientes.</w:t>
            </w:r>
          </w:p>
          <w:p w14:paraId="14512452"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lastRenderedPageBreak/>
              <w:t>Embalagem padronizada contendo 500 g do produto. Prazo de validade: 1 ano</w:t>
            </w:r>
          </w:p>
          <w:p w14:paraId="1B32E10F" w14:textId="07EB13E4"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máximo 30 dias</w:t>
            </w:r>
          </w:p>
        </w:tc>
      </w:tr>
      <w:tr w:rsidR="00D91BA7" w:rsidRPr="000C3F74" w14:paraId="4BF7DD09" w14:textId="77777777" w:rsidTr="000C3F74">
        <w:trPr>
          <w:trHeight w:val="20"/>
        </w:trPr>
        <w:tc>
          <w:tcPr>
            <w:tcW w:w="692" w:type="dxa"/>
            <w:tcBorders>
              <w:left w:val="single" w:sz="4" w:space="0" w:color="000009"/>
              <w:right w:val="single" w:sz="4" w:space="0" w:color="000009"/>
            </w:tcBorders>
            <w:vAlign w:val="center"/>
          </w:tcPr>
          <w:p w14:paraId="7223E28F" w14:textId="74025747"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lastRenderedPageBreak/>
              <w:t>67</w:t>
            </w:r>
          </w:p>
        </w:tc>
        <w:tc>
          <w:tcPr>
            <w:tcW w:w="8946" w:type="dxa"/>
            <w:tcBorders>
              <w:left w:val="single" w:sz="4" w:space="0" w:color="000009"/>
              <w:right w:val="single" w:sz="4" w:space="0" w:color="000009"/>
            </w:tcBorders>
          </w:tcPr>
          <w:p w14:paraId="7B51A075"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Macarrão com ovos, tipo caracol. A embalagem deve ser atóxica, estar intacta e deve constar informação nutricional e ingredientes.</w:t>
            </w:r>
          </w:p>
          <w:p w14:paraId="65B781B5" w14:textId="0585AD95"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padronizada contendo 500 g do produto. Data de fabricação: máximo 30 dias.</w:t>
            </w:r>
          </w:p>
        </w:tc>
      </w:tr>
      <w:tr w:rsidR="00D91BA7" w:rsidRPr="000C3F74" w14:paraId="0C961E16" w14:textId="77777777" w:rsidTr="000C3F74">
        <w:trPr>
          <w:trHeight w:val="20"/>
        </w:trPr>
        <w:tc>
          <w:tcPr>
            <w:tcW w:w="692" w:type="dxa"/>
            <w:tcBorders>
              <w:left w:val="single" w:sz="4" w:space="0" w:color="000009"/>
              <w:right w:val="single" w:sz="4" w:space="0" w:color="000009"/>
            </w:tcBorders>
            <w:vAlign w:val="center"/>
          </w:tcPr>
          <w:p w14:paraId="7EE78BC4" w14:textId="2D20D8FD"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68</w:t>
            </w:r>
          </w:p>
        </w:tc>
        <w:tc>
          <w:tcPr>
            <w:tcW w:w="8946" w:type="dxa"/>
            <w:tcBorders>
              <w:left w:val="single" w:sz="4" w:space="0" w:color="000009"/>
              <w:right w:val="single" w:sz="4" w:space="0" w:color="000009"/>
            </w:tcBorders>
          </w:tcPr>
          <w:p w14:paraId="7460D104"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Macarrão de arroz (tipo parafuso), sem ovos, glúten, lactose e gordura trans.</w:t>
            </w:r>
          </w:p>
          <w:p w14:paraId="413F86E1"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Ingredientes: farinha de arroz, emulsificante E471 e </w:t>
            </w:r>
            <w:proofErr w:type="spellStart"/>
            <w:r w:rsidRPr="000C3F74">
              <w:rPr>
                <w:rFonts w:ascii="Arial" w:hAnsi="Arial" w:cs="Arial"/>
                <w:sz w:val="22"/>
                <w:szCs w:val="22"/>
                <w:lang w:val="pt-BR"/>
              </w:rPr>
              <w:t>beta-caroteno</w:t>
            </w:r>
            <w:proofErr w:type="spellEnd"/>
            <w:r w:rsidRPr="000C3F74">
              <w:rPr>
                <w:rFonts w:ascii="Arial" w:hAnsi="Arial" w:cs="Arial"/>
                <w:sz w:val="22"/>
                <w:szCs w:val="22"/>
                <w:lang w:val="pt-BR"/>
              </w:rPr>
              <w:t>.</w:t>
            </w:r>
          </w:p>
          <w:p w14:paraId="3D264C77"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A embalagem deve ser atóxica, estar intacta e deve constar informação nutricional e ingredientes.</w:t>
            </w:r>
          </w:p>
          <w:p w14:paraId="13E9D4D1" w14:textId="01504C33"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padronizada contendo 500 g do produto. Data de fabricação: máximo 30 dias.</w:t>
            </w:r>
          </w:p>
        </w:tc>
      </w:tr>
      <w:tr w:rsidR="00D91BA7" w:rsidRPr="000C3F74" w14:paraId="6E9F5AA6" w14:textId="77777777" w:rsidTr="000C3F74">
        <w:trPr>
          <w:trHeight w:val="20"/>
        </w:trPr>
        <w:tc>
          <w:tcPr>
            <w:tcW w:w="692" w:type="dxa"/>
            <w:tcBorders>
              <w:left w:val="single" w:sz="4" w:space="0" w:color="000009"/>
              <w:right w:val="single" w:sz="4" w:space="0" w:color="000009"/>
            </w:tcBorders>
            <w:vAlign w:val="center"/>
          </w:tcPr>
          <w:p w14:paraId="760CE265" w14:textId="5BAE67D8"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69</w:t>
            </w:r>
          </w:p>
        </w:tc>
        <w:tc>
          <w:tcPr>
            <w:tcW w:w="8946" w:type="dxa"/>
            <w:tcBorders>
              <w:left w:val="single" w:sz="4" w:space="0" w:color="000009"/>
              <w:right w:val="single" w:sz="4" w:space="0" w:color="000009"/>
            </w:tcBorders>
          </w:tcPr>
          <w:p w14:paraId="0087E146" w14:textId="77777777"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Macarrão parafuso </w:t>
            </w:r>
            <w:proofErr w:type="spellStart"/>
            <w:r w:rsidRPr="000C3F74">
              <w:rPr>
                <w:rFonts w:ascii="Arial" w:hAnsi="Arial" w:cs="Arial"/>
                <w:sz w:val="22"/>
                <w:szCs w:val="22"/>
                <w:lang w:val="pt-BR"/>
              </w:rPr>
              <w:t>multigrãos</w:t>
            </w:r>
            <w:proofErr w:type="spellEnd"/>
            <w:r w:rsidRPr="000C3F74">
              <w:rPr>
                <w:rFonts w:ascii="Arial" w:hAnsi="Arial" w:cs="Arial"/>
                <w:sz w:val="22"/>
                <w:szCs w:val="22"/>
                <w:lang w:val="pt-BR"/>
              </w:rPr>
              <w:t xml:space="preserve"> (aveia, linhaça e soja). Ingredientes: farinha de trigo enriquecida com ferro e ácido fólico, farinha de linhaça, farinha de aveia e farinha de soja.</w:t>
            </w:r>
          </w:p>
          <w:p w14:paraId="67562391" w14:textId="77D9FC5D" w:rsidR="00D91BA7" w:rsidRPr="000C3F74" w:rsidRDefault="00D91BA7"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contendo 500 g do produto. Data de fabricação: máximo 30dias.</w:t>
            </w:r>
          </w:p>
        </w:tc>
      </w:tr>
      <w:tr w:rsidR="00A25D8A" w:rsidRPr="000C3F74" w14:paraId="37EEBC11" w14:textId="77777777" w:rsidTr="000C3F74">
        <w:trPr>
          <w:trHeight w:val="20"/>
        </w:trPr>
        <w:tc>
          <w:tcPr>
            <w:tcW w:w="692" w:type="dxa"/>
            <w:tcBorders>
              <w:left w:val="single" w:sz="4" w:space="0" w:color="000009"/>
              <w:right w:val="single" w:sz="4" w:space="0" w:color="000009"/>
            </w:tcBorders>
            <w:vAlign w:val="center"/>
          </w:tcPr>
          <w:p w14:paraId="52DAFEFB" w14:textId="6F1BAB6E"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70</w:t>
            </w:r>
          </w:p>
        </w:tc>
        <w:tc>
          <w:tcPr>
            <w:tcW w:w="8946" w:type="dxa"/>
            <w:tcBorders>
              <w:left w:val="single" w:sz="4" w:space="0" w:color="000009"/>
              <w:right w:val="single" w:sz="4" w:space="0" w:color="000009"/>
            </w:tcBorders>
          </w:tcPr>
          <w:p w14:paraId="642DE42C"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Farinha de trigo especial, enriquecida com ferro e ácido fólico.</w:t>
            </w:r>
          </w:p>
          <w:p w14:paraId="4F975FD3"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Características: farinha de trigo tipo 1, de cor branca, enriquecida com ferro e ácido fólico. Cada 100g deve fornecer, no mínimo, 4,2 mg de ferro e 150 </w:t>
            </w:r>
            <w:proofErr w:type="spellStart"/>
            <w:r w:rsidRPr="000C3F74">
              <w:rPr>
                <w:rFonts w:ascii="Arial" w:hAnsi="Arial" w:cs="Arial"/>
                <w:sz w:val="22"/>
                <w:szCs w:val="22"/>
                <w:lang w:val="pt-BR"/>
              </w:rPr>
              <w:t>mcg</w:t>
            </w:r>
            <w:proofErr w:type="spellEnd"/>
            <w:r w:rsidRPr="000C3F74">
              <w:rPr>
                <w:rFonts w:ascii="Arial" w:hAnsi="Arial" w:cs="Arial"/>
                <w:sz w:val="22"/>
                <w:szCs w:val="22"/>
                <w:lang w:val="pt-BR"/>
              </w:rPr>
              <w:t xml:space="preserve"> de ácido fólico.</w:t>
            </w:r>
          </w:p>
          <w:p w14:paraId="7D43F472"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Não deverá apresentar resíduos, bolor ou cheiro não característico. Embalagem deve estar intacta, acondicionada em pacotes de 5 kg. Deve apresentar rotulagem com registro no Ministério da Saúde.</w:t>
            </w:r>
          </w:p>
          <w:p w14:paraId="3674BFCC" w14:textId="3305AE9A"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fabricação: máximo 30 dias.</w:t>
            </w:r>
          </w:p>
        </w:tc>
      </w:tr>
      <w:tr w:rsidR="00A25D8A" w:rsidRPr="000C3F74" w14:paraId="36AF2B40" w14:textId="77777777" w:rsidTr="000C3F74">
        <w:trPr>
          <w:trHeight w:val="20"/>
        </w:trPr>
        <w:tc>
          <w:tcPr>
            <w:tcW w:w="692" w:type="dxa"/>
            <w:tcBorders>
              <w:left w:val="single" w:sz="4" w:space="0" w:color="000009"/>
              <w:right w:val="single" w:sz="4" w:space="0" w:color="000009"/>
            </w:tcBorders>
            <w:vAlign w:val="center"/>
          </w:tcPr>
          <w:p w14:paraId="5CB1B28A" w14:textId="117A6AD7"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71</w:t>
            </w:r>
          </w:p>
        </w:tc>
        <w:tc>
          <w:tcPr>
            <w:tcW w:w="8946" w:type="dxa"/>
            <w:tcBorders>
              <w:left w:val="single" w:sz="4" w:space="0" w:color="000009"/>
              <w:right w:val="single" w:sz="4" w:space="0" w:color="000009"/>
            </w:tcBorders>
          </w:tcPr>
          <w:p w14:paraId="7C082714"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Farinha de milho branca, tipo biju. Não deverá apresentar resíduos de impurezas, bolor ou cheiro não característico. Pacote de 1 kg. A embalagem deve ser atóxica, estar</w:t>
            </w:r>
          </w:p>
          <w:p w14:paraId="281B3439" w14:textId="5FD02200"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intacta e bem vedada e deve constar: data de fabricação de no máximo 30 dias, prazo de validade e informação nutricional.</w:t>
            </w:r>
          </w:p>
        </w:tc>
      </w:tr>
      <w:tr w:rsidR="00A25D8A" w:rsidRPr="000C3F74" w14:paraId="2A1C8734" w14:textId="77777777" w:rsidTr="000C3F74">
        <w:trPr>
          <w:trHeight w:val="20"/>
        </w:trPr>
        <w:tc>
          <w:tcPr>
            <w:tcW w:w="692" w:type="dxa"/>
            <w:tcBorders>
              <w:left w:val="single" w:sz="4" w:space="0" w:color="000009"/>
              <w:right w:val="single" w:sz="4" w:space="0" w:color="000009"/>
            </w:tcBorders>
            <w:vAlign w:val="center"/>
          </w:tcPr>
          <w:p w14:paraId="791B0718" w14:textId="588432F5"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72</w:t>
            </w:r>
          </w:p>
        </w:tc>
        <w:tc>
          <w:tcPr>
            <w:tcW w:w="8946" w:type="dxa"/>
            <w:tcBorders>
              <w:left w:val="single" w:sz="4" w:space="0" w:color="000009"/>
              <w:right w:val="single" w:sz="4" w:space="0" w:color="000009"/>
            </w:tcBorders>
          </w:tcPr>
          <w:p w14:paraId="4EB53E07"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Farelo de aveia.</w:t>
            </w:r>
          </w:p>
          <w:p w14:paraId="1A197F31"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O produto não deve apresentar sujidades, umidade ou bolor. A embalagem deve estar intacta, bem vedada.</w:t>
            </w:r>
          </w:p>
          <w:p w14:paraId="5F313CD0"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plástica contendo 200 g do produto.</w:t>
            </w:r>
          </w:p>
          <w:p w14:paraId="1CEC238D" w14:textId="7EF6D25F"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o produto deve ter sido fabricado no máximo de 30 dias antes da data de entrega. Prazo de validade: mínimo de 06 meses a partir da data da entrega.</w:t>
            </w:r>
          </w:p>
        </w:tc>
      </w:tr>
      <w:tr w:rsidR="00A25D8A" w:rsidRPr="000C3F74" w14:paraId="388601EE" w14:textId="77777777" w:rsidTr="000C3F74">
        <w:trPr>
          <w:trHeight w:val="20"/>
        </w:trPr>
        <w:tc>
          <w:tcPr>
            <w:tcW w:w="692" w:type="dxa"/>
            <w:tcBorders>
              <w:left w:val="single" w:sz="4" w:space="0" w:color="000009"/>
              <w:right w:val="single" w:sz="4" w:space="0" w:color="000009"/>
            </w:tcBorders>
            <w:vAlign w:val="center"/>
          </w:tcPr>
          <w:p w14:paraId="237BAB76" w14:textId="7F12EA6E"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73</w:t>
            </w:r>
          </w:p>
        </w:tc>
        <w:tc>
          <w:tcPr>
            <w:tcW w:w="8946" w:type="dxa"/>
            <w:tcBorders>
              <w:left w:val="single" w:sz="4" w:space="0" w:color="000009"/>
              <w:right w:val="single" w:sz="4" w:space="0" w:color="000009"/>
            </w:tcBorders>
          </w:tcPr>
          <w:p w14:paraId="5DF18C68"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Aveia em flocos finos.</w:t>
            </w:r>
          </w:p>
          <w:p w14:paraId="16A46267"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O produto não deve apresentar sujidades, umidade ou bolor. A embalagem deve estar intacta, bem vedada.</w:t>
            </w:r>
          </w:p>
          <w:p w14:paraId="3B5FBD1E"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plástica contendo 500 g do produto.</w:t>
            </w:r>
          </w:p>
          <w:p w14:paraId="5A6D91FA" w14:textId="62E70E79"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Data de fabricação: o produto deve ter sido fabricado no máximo de 30 dias antes da data de </w:t>
            </w:r>
            <w:proofErr w:type="spellStart"/>
            <w:proofErr w:type="gramStart"/>
            <w:r w:rsidRPr="000C3F74">
              <w:rPr>
                <w:rFonts w:ascii="Arial" w:hAnsi="Arial" w:cs="Arial"/>
                <w:sz w:val="22"/>
                <w:szCs w:val="22"/>
                <w:lang w:val="pt-BR"/>
              </w:rPr>
              <w:t>entrega.Prazo</w:t>
            </w:r>
            <w:proofErr w:type="spellEnd"/>
            <w:proofErr w:type="gramEnd"/>
            <w:r w:rsidRPr="000C3F74">
              <w:rPr>
                <w:rFonts w:ascii="Arial" w:hAnsi="Arial" w:cs="Arial"/>
                <w:sz w:val="22"/>
                <w:szCs w:val="22"/>
                <w:lang w:val="pt-BR"/>
              </w:rPr>
              <w:t xml:space="preserve"> de validade: mínimo de 06 meses a partir da data da entrega.</w:t>
            </w:r>
          </w:p>
        </w:tc>
      </w:tr>
      <w:tr w:rsidR="00A25D8A" w:rsidRPr="000C3F74" w14:paraId="59401375" w14:textId="77777777" w:rsidTr="000C3F74">
        <w:trPr>
          <w:trHeight w:val="20"/>
        </w:trPr>
        <w:tc>
          <w:tcPr>
            <w:tcW w:w="692" w:type="dxa"/>
            <w:tcBorders>
              <w:left w:val="single" w:sz="4" w:space="0" w:color="000009"/>
              <w:right w:val="single" w:sz="4" w:space="0" w:color="000009"/>
            </w:tcBorders>
            <w:vAlign w:val="center"/>
          </w:tcPr>
          <w:p w14:paraId="0804E6B3" w14:textId="13B86D3C"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74</w:t>
            </w:r>
          </w:p>
        </w:tc>
        <w:tc>
          <w:tcPr>
            <w:tcW w:w="8946" w:type="dxa"/>
            <w:tcBorders>
              <w:left w:val="single" w:sz="4" w:space="0" w:color="000009"/>
              <w:right w:val="single" w:sz="4" w:space="0" w:color="000009"/>
            </w:tcBorders>
          </w:tcPr>
          <w:p w14:paraId="55232B58"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Amido de milho.</w:t>
            </w:r>
          </w:p>
          <w:p w14:paraId="4142C4AE"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Características sensoriais: Aspecto de pó fino, cor branca, odor e sabor próprios. Deverá produzir ligeira crepitação quando comprimido entre os dedos.</w:t>
            </w:r>
          </w:p>
          <w:p w14:paraId="39802EC3"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Não deverá apresentar resíduos, bolor ou cheiro não característico. Embalagem deve estar intacta, acondicionada em pacotes de 1 kg.</w:t>
            </w:r>
          </w:p>
          <w:p w14:paraId="058EC9BB"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o produto deve ter sido fabricado no máximo de 30 dias antes da data de entrega.</w:t>
            </w:r>
          </w:p>
          <w:p w14:paraId="3F130F55" w14:textId="51DDCB12"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mínimo de 10 meses a partir da data da entrega.</w:t>
            </w:r>
          </w:p>
        </w:tc>
      </w:tr>
      <w:tr w:rsidR="00A25D8A" w:rsidRPr="000C3F74" w14:paraId="6B6DE68D" w14:textId="77777777" w:rsidTr="000C3F74">
        <w:trPr>
          <w:trHeight w:val="20"/>
        </w:trPr>
        <w:tc>
          <w:tcPr>
            <w:tcW w:w="692" w:type="dxa"/>
            <w:tcBorders>
              <w:left w:val="single" w:sz="4" w:space="0" w:color="000009"/>
              <w:right w:val="single" w:sz="4" w:space="0" w:color="000009"/>
            </w:tcBorders>
            <w:vAlign w:val="center"/>
          </w:tcPr>
          <w:p w14:paraId="0A3758B5" w14:textId="2004026F"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75</w:t>
            </w:r>
          </w:p>
        </w:tc>
        <w:tc>
          <w:tcPr>
            <w:tcW w:w="8946" w:type="dxa"/>
            <w:tcBorders>
              <w:left w:val="single" w:sz="4" w:space="0" w:color="000009"/>
              <w:right w:val="single" w:sz="4" w:space="0" w:color="000009"/>
            </w:tcBorders>
          </w:tcPr>
          <w:p w14:paraId="44C45DF6"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Fermento biológico seco instantâneo para pão. O fermento biológico destina-se a ser empregado no preparo de pães e certos tipos de biscoitos e produtos afins de confeitaria. O produto deverá ser fabricado com matérias-primas em perfeito estado sanitário, isentos de matérias terrosas e detritos vegetais e animais. O produto não deverá conter substâncias estranhas à sua composição.</w:t>
            </w:r>
          </w:p>
          <w:p w14:paraId="3C5579D6"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Características sensoriais (organolépticas): Aspecto de cilindros de tamanhos variáveis; cor variando do branco ao castanho claro; cheiro próprio; sabor próprio. Não deverá possuir cheiro de mofo e sabor amargo.</w:t>
            </w:r>
          </w:p>
          <w:p w14:paraId="0852CC22" w14:textId="362FEDEB"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lastRenderedPageBreak/>
              <w:t>Embalagem contendo 125 g do produto.</w:t>
            </w:r>
          </w:p>
        </w:tc>
      </w:tr>
      <w:tr w:rsidR="00D91BA7" w:rsidRPr="000C3F74" w14:paraId="113B8CF5" w14:textId="77777777" w:rsidTr="000C3F74">
        <w:trPr>
          <w:trHeight w:val="20"/>
        </w:trPr>
        <w:tc>
          <w:tcPr>
            <w:tcW w:w="692" w:type="dxa"/>
            <w:tcBorders>
              <w:left w:val="single" w:sz="4" w:space="0" w:color="000009"/>
              <w:right w:val="single" w:sz="4" w:space="0" w:color="000009"/>
            </w:tcBorders>
            <w:vAlign w:val="center"/>
          </w:tcPr>
          <w:p w14:paraId="181DEF3E" w14:textId="684463CB" w:rsidR="00D91BA7" w:rsidRPr="000C3F74" w:rsidRDefault="00D91BA7"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lastRenderedPageBreak/>
              <w:t>76</w:t>
            </w:r>
          </w:p>
        </w:tc>
        <w:tc>
          <w:tcPr>
            <w:tcW w:w="8946" w:type="dxa"/>
            <w:tcBorders>
              <w:left w:val="single" w:sz="4" w:space="0" w:color="000009"/>
              <w:right w:val="single" w:sz="4" w:space="0" w:color="000009"/>
            </w:tcBorders>
          </w:tcPr>
          <w:p w14:paraId="6410B68D" w14:textId="77777777" w:rsidR="00D91BA7"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Fermento químico em pó.</w:t>
            </w:r>
          </w:p>
          <w:p w14:paraId="7038207A"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Características sensoriais (organolépticas): aspecto de pó fino, cor branca, sabor e odor próprios. Não deve apresentar-se empedrado.</w:t>
            </w:r>
          </w:p>
          <w:p w14:paraId="3442DFAF"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contendo 250 g do produto. A embalagem deve estar intacta e bem vedada</w:t>
            </w:r>
          </w:p>
          <w:p w14:paraId="4F6FDB44" w14:textId="048BFDB1"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e deve constar: data de fabricação de no máximo 30 dias a partir da data de entrega do produto, prazo de validade e ingredientes.</w:t>
            </w:r>
          </w:p>
        </w:tc>
      </w:tr>
      <w:tr w:rsidR="00A25D8A" w:rsidRPr="000C3F74" w14:paraId="23C83141" w14:textId="77777777" w:rsidTr="000C3F74">
        <w:trPr>
          <w:trHeight w:val="20"/>
        </w:trPr>
        <w:tc>
          <w:tcPr>
            <w:tcW w:w="692" w:type="dxa"/>
            <w:tcBorders>
              <w:left w:val="single" w:sz="4" w:space="0" w:color="000009"/>
              <w:right w:val="single" w:sz="4" w:space="0" w:color="000009"/>
            </w:tcBorders>
            <w:vAlign w:val="center"/>
          </w:tcPr>
          <w:p w14:paraId="349B50E5" w14:textId="23401A59"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77</w:t>
            </w:r>
          </w:p>
        </w:tc>
        <w:tc>
          <w:tcPr>
            <w:tcW w:w="8946" w:type="dxa"/>
            <w:tcBorders>
              <w:left w:val="single" w:sz="4" w:space="0" w:color="000009"/>
              <w:right w:val="single" w:sz="4" w:space="0" w:color="000009"/>
            </w:tcBorders>
          </w:tcPr>
          <w:p w14:paraId="633E7B64"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Sagu. Classe pérola, tipo I, é o produto </w:t>
            </w:r>
            <w:proofErr w:type="spellStart"/>
            <w:r w:rsidRPr="000C3F74">
              <w:rPr>
                <w:rFonts w:ascii="Arial" w:hAnsi="Arial" w:cs="Arial"/>
                <w:sz w:val="22"/>
                <w:szCs w:val="22"/>
                <w:lang w:val="pt-BR"/>
              </w:rPr>
              <w:t>amiláceo</w:t>
            </w:r>
            <w:proofErr w:type="spellEnd"/>
            <w:r w:rsidRPr="000C3F74">
              <w:rPr>
                <w:rFonts w:ascii="Arial" w:hAnsi="Arial" w:cs="Arial"/>
                <w:sz w:val="22"/>
                <w:szCs w:val="22"/>
                <w:lang w:val="pt-BR"/>
              </w:rPr>
              <w:t xml:space="preserve"> derivado da raiz de mandioca sob forma de grânulos esféricos.</w:t>
            </w:r>
          </w:p>
          <w:p w14:paraId="6F10914E"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Características gerais: deverão apresentar-se limpos, secos e isentos de odores estranhos, impróprios ao produto. Características sensoriais (organolépticas): cor branca; aspecto, odor e sabor próprios.</w:t>
            </w:r>
          </w:p>
          <w:p w14:paraId="69A33F57"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pacotes de polietileno contendo 500 g do produto. A embalagem deve estar</w:t>
            </w:r>
          </w:p>
          <w:p w14:paraId="457B3C61" w14:textId="36C1DCED"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intacta e bem vedada e deve constar: data de fabricação de no máximo 30 dias a partir da data de entrega do produto, prazo de validade e ingredientes.</w:t>
            </w:r>
          </w:p>
        </w:tc>
      </w:tr>
      <w:tr w:rsidR="00A25D8A" w:rsidRPr="000C3F74" w14:paraId="0AFEDCE0" w14:textId="77777777" w:rsidTr="000C3F74">
        <w:trPr>
          <w:trHeight w:val="20"/>
        </w:trPr>
        <w:tc>
          <w:tcPr>
            <w:tcW w:w="692" w:type="dxa"/>
            <w:tcBorders>
              <w:left w:val="single" w:sz="4" w:space="0" w:color="000009"/>
              <w:right w:val="single" w:sz="4" w:space="0" w:color="000009"/>
            </w:tcBorders>
            <w:vAlign w:val="center"/>
          </w:tcPr>
          <w:p w14:paraId="52164030" w14:textId="3B2C5B74"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78</w:t>
            </w:r>
          </w:p>
        </w:tc>
        <w:tc>
          <w:tcPr>
            <w:tcW w:w="8946" w:type="dxa"/>
            <w:tcBorders>
              <w:left w:val="single" w:sz="4" w:space="0" w:color="000009"/>
              <w:right w:val="single" w:sz="4" w:space="0" w:color="000009"/>
            </w:tcBorders>
          </w:tcPr>
          <w:p w14:paraId="46452E4A"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Canjica de milho (branca). tipo 1, classe branca, subgrupo </w:t>
            </w:r>
            <w:proofErr w:type="spellStart"/>
            <w:r w:rsidRPr="000C3F74">
              <w:rPr>
                <w:rFonts w:ascii="Arial" w:hAnsi="Arial" w:cs="Arial"/>
                <w:sz w:val="22"/>
                <w:szCs w:val="22"/>
                <w:lang w:val="pt-BR"/>
              </w:rPr>
              <w:t>despeliculada</w:t>
            </w:r>
            <w:proofErr w:type="spellEnd"/>
            <w:r w:rsidRPr="000C3F74">
              <w:rPr>
                <w:rFonts w:ascii="Arial" w:hAnsi="Arial" w:cs="Arial"/>
                <w:sz w:val="22"/>
                <w:szCs w:val="22"/>
                <w:lang w:val="pt-BR"/>
              </w:rPr>
              <w:t>, de acordo com a Portaria nº 109, de 24/02/1989. O produto deve ser proveniente de matérias primas sãs, limpas, isentas de matérias terrosas, parasitos e de detritos animais ou vegetais. Características sensoriais (organolépticas): aspecto de grãos, cor branca, odor e sabor próprios. Não deve apresentar cheiro de mofo.</w:t>
            </w:r>
          </w:p>
          <w:p w14:paraId="670D9D94"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primária: Embalagem em sacos de polietileno transparente, reforçado, contendo 500 gr. Não serão aceitos produtos cujas embalagens estejam danificadas.</w:t>
            </w:r>
          </w:p>
          <w:p w14:paraId="106328A9"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o produto deve ter sido fabricado no máximo de 30 dias antes da data de entrega.</w:t>
            </w:r>
          </w:p>
          <w:p w14:paraId="3AA94668" w14:textId="471B92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mínimo de 06 meses a partir da data da entrega.</w:t>
            </w:r>
          </w:p>
        </w:tc>
      </w:tr>
      <w:tr w:rsidR="00A25D8A" w:rsidRPr="000C3F74" w14:paraId="275DA5C1" w14:textId="77777777" w:rsidTr="000C3F74">
        <w:trPr>
          <w:trHeight w:val="20"/>
        </w:trPr>
        <w:tc>
          <w:tcPr>
            <w:tcW w:w="692" w:type="dxa"/>
            <w:tcBorders>
              <w:left w:val="single" w:sz="4" w:space="0" w:color="000009"/>
              <w:right w:val="single" w:sz="4" w:space="0" w:color="000009"/>
            </w:tcBorders>
            <w:vAlign w:val="center"/>
          </w:tcPr>
          <w:p w14:paraId="6E6C2FB9" w14:textId="0A8DE0E5"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79</w:t>
            </w:r>
          </w:p>
        </w:tc>
        <w:tc>
          <w:tcPr>
            <w:tcW w:w="8946" w:type="dxa"/>
            <w:tcBorders>
              <w:left w:val="single" w:sz="4" w:space="0" w:color="000009"/>
              <w:right w:val="single" w:sz="4" w:space="0" w:color="000009"/>
            </w:tcBorders>
          </w:tcPr>
          <w:p w14:paraId="06169422"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Café torrado moído tradicional </w:t>
            </w:r>
            <w:proofErr w:type="spellStart"/>
            <w:r w:rsidRPr="000C3F74">
              <w:rPr>
                <w:rFonts w:ascii="Arial" w:hAnsi="Arial" w:cs="Arial"/>
                <w:sz w:val="22"/>
                <w:szCs w:val="22"/>
                <w:lang w:val="pt-BR"/>
              </w:rPr>
              <w:t>descafeinado</w:t>
            </w:r>
            <w:proofErr w:type="spellEnd"/>
            <w:r w:rsidRPr="000C3F74">
              <w:rPr>
                <w:rFonts w:ascii="Arial" w:hAnsi="Arial" w:cs="Arial"/>
                <w:sz w:val="22"/>
                <w:szCs w:val="22"/>
                <w:lang w:val="pt-BR"/>
              </w:rPr>
              <w:t xml:space="preserve">. Características gerais: Com selo de pureza ABIC. Com tolerância de 1% de impurezas como cascas, paus, </w:t>
            </w:r>
            <w:proofErr w:type="spellStart"/>
            <w:r w:rsidRPr="000C3F74">
              <w:rPr>
                <w:rFonts w:ascii="Arial" w:hAnsi="Arial" w:cs="Arial"/>
                <w:sz w:val="22"/>
                <w:szCs w:val="22"/>
                <w:lang w:val="pt-BR"/>
              </w:rPr>
              <w:t>etc</w:t>
            </w:r>
            <w:proofErr w:type="spellEnd"/>
            <w:r w:rsidRPr="000C3F74">
              <w:rPr>
                <w:rFonts w:ascii="Arial" w:hAnsi="Arial" w:cs="Arial"/>
                <w:sz w:val="22"/>
                <w:szCs w:val="22"/>
                <w:lang w:val="pt-BR"/>
              </w:rPr>
              <w:t>, com ausência de larvas, parasitos e substâncias estranhas. Rendimento mínimo esperado de 6,25 litros de café pronto para cada pacote de 500 g. Sem glúten. Características sensoriais (organolépticas): aspecto de pó homogêneo fino, cor castanho; sabor e odor próprios. Embalagem primária: Embalagem contendo 500g, com dupla proteção, sendo a embalagem interna em alto vácuo e a externa de caixa de papelão.</w:t>
            </w:r>
          </w:p>
          <w:p w14:paraId="2B3D893C"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o produto deve ter sido fabricado no máximo de 30 dias antes da data de entrega.</w:t>
            </w:r>
          </w:p>
          <w:p w14:paraId="476FCECF" w14:textId="72C69511"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mínimo de 12 meses a partir da data da entrega.</w:t>
            </w:r>
          </w:p>
        </w:tc>
      </w:tr>
      <w:tr w:rsidR="00A25D8A" w:rsidRPr="000C3F74" w14:paraId="5EDFAB6E" w14:textId="77777777" w:rsidTr="000C3F74">
        <w:trPr>
          <w:trHeight w:val="20"/>
        </w:trPr>
        <w:tc>
          <w:tcPr>
            <w:tcW w:w="692" w:type="dxa"/>
            <w:tcBorders>
              <w:left w:val="single" w:sz="4" w:space="0" w:color="000009"/>
              <w:right w:val="single" w:sz="4" w:space="0" w:color="000009"/>
            </w:tcBorders>
            <w:vAlign w:val="center"/>
          </w:tcPr>
          <w:p w14:paraId="4EACACB0" w14:textId="1F5DF15D"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80</w:t>
            </w:r>
          </w:p>
        </w:tc>
        <w:tc>
          <w:tcPr>
            <w:tcW w:w="8946" w:type="dxa"/>
            <w:tcBorders>
              <w:left w:val="single" w:sz="4" w:space="0" w:color="000009"/>
              <w:right w:val="single" w:sz="4" w:space="0" w:color="000009"/>
            </w:tcBorders>
          </w:tcPr>
          <w:p w14:paraId="475197F3"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Milho de pipoca.</w:t>
            </w:r>
          </w:p>
          <w:p w14:paraId="203F18F9"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Características: grupo duro, classe amarelo, tipo 1.</w:t>
            </w:r>
          </w:p>
          <w:p w14:paraId="2FADDE2D"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pacotes de plástico atóxico, contendo 500 g do produto.</w:t>
            </w:r>
          </w:p>
          <w:p w14:paraId="5169B208" w14:textId="3C313665"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o produto deve ter sido fabricado no máximo de 30 dias antes da data de entrega.</w:t>
            </w:r>
          </w:p>
        </w:tc>
      </w:tr>
      <w:tr w:rsidR="00A25D8A" w:rsidRPr="000C3F74" w14:paraId="18BAB6B7" w14:textId="77777777" w:rsidTr="000C3F74">
        <w:trPr>
          <w:trHeight w:val="20"/>
        </w:trPr>
        <w:tc>
          <w:tcPr>
            <w:tcW w:w="692" w:type="dxa"/>
            <w:tcBorders>
              <w:left w:val="single" w:sz="4" w:space="0" w:color="000009"/>
              <w:right w:val="single" w:sz="4" w:space="0" w:color="000009"/>
            </w:tcBorders>
            <w:vAlign w:val="center"/>
          </w:tcPr>
          <w:p w14:paraId="45C08296" w14:textId="32BC4AFA"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81</w:t>
            </w:r>
          </w:p>
        </w:tc>
        <w:tc>
          <w:tcPr>
            <w:tcW w:w="8946" w:type="dxa"/>
            <w:tcBorders>
              <w:left w:val="single" w:sz="4" w:space="0" w:color="000009"/>
              <w:right w:val="single" w:sz="4" w:space="0" w:color="000009"/>
            </w:tcBorders>
          </w:tcPr>
          <w:p w14:paraId="4700968F"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Amendoim. O produto não deve apresentar sujidades, umidade ou bolor. A embalagem deve estar intacta, bem vedada. Deve contar data de fabricação de no máximo 30 dias</w:t>
            </w:r>
          </w:p>
          <w:p w14:paraId="055E965A" w14:textId="7C9CCBEE"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da data de entrega do produto e data de validade. Deve apresentar selo de qualidade ABICAB. Embalagem: pacotes de polietileno contendo 500 g do produto.</w:t>
            </w:r>
          </w:p>
        </w:tc>
      </w:tr>
      <w:tr w:rsidR="00A25D8A" w:rsidRPr="000C3F74" w14:paraId="258F0ED1" w14:textId="77777777" w:rsidTr="000C3F74">
        <w:trPr>
          <w:trHeight w:val="20"/>
        </w:trPr>
        <w:tc>
          <w:tcPr>
            <w:tcW w:w="692" w:type="dxa"/>
            <w:tcBorders>
              <w:left w:val="single" w:sz="4" w:space="0" w:color="000009"/>
              <w:right w:val="single" w:sz="4" w:space="0" w:color="000009"/>
            </w:tcBorders>
            <w:vAlign w:val="center"/>
          </w:tcPr>
          <w:p w14:paraId="4024B993" w14:textId="0388C647"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82</w:t>
            </w:r>
          </w:p>
        </w:tc>
        <w:tc>
          <w:tcPr>
            <w:tcW w:w="8946" w:type="dxa"/>
            <w:tcBorders>
              <w:left w:val="single" w:sz="4" w:space="0" w:color="000009"/>
              <w:right w:val="single" w:sz="4" w:space="0" w:color="000009"/>
            </w:tcBorders>
          </w:tcPr>
          <w:p w14:paraId="26485D74"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Polvilho azedo. O produto não deve apresentar sujidade, umidade ou bolor. Pacote</w:t>
            </w:r>
          </w:p>
          <w:p w14:paraId="4135E583"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contendo 500g do produto. A embalagem deve estar intacta, bem vedada e deve constar data de fabricação com no máximo 30 dias da data da entrega do produto, data de</w:t>
            </w:r>
          </w:p>
          <w:p w14:paraId="5BF01CD5" w14:textId="4BB2992C"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validade, informação nutricional e ingredientes.</w:t>
            </w:r>
          </w:p>
        </w:tc>
      </w:tr>
      <w:tr w:rsidR="00A25D8A" w:rsidRPr="000C3F74" w14:paraId="465371C9" w14:textId="77777777" w:rsidTr="000C3F74">
        <w:trPr>
          <w:trHeight w:val="20"/>
        </w:trPr>
        <w:tc>
          <w:tcPr>
            <w:tcW w:w="692" w:type="dxa"/>
            <w:tcBorders>
              <w:left w:val="single" w:sz="4" w:space="0" w:color="000009"/>
              <w:right w:val="single" w:sz="4" w:space="0" w:color="000009"/>
            </w:tcBorders>
            <w:vAlign w:val="center"/>
          </w:tcPr>
          <w:p w14:paraId="7C382FEE" w14:textId="62414E6E"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83</w:t>
            </w:r>
          </w:p>
        </w:tc>
        <w:tc>
          <w:tcPr>
            <w:tcW w:w="8946" w:type="dxa"/>
            <w:tcBorders>
              <w:left w:val="single" w:sz="4" w:space="0" w:color="000009"/>
              <w:right w:val="single" w:sz="4" w:space="0" w:color="000009"/>
            </w:tcBorders>
          </w:tcPr>
          <w:p w14:paraId="1DAB0ADF"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Trigo para </w:t>
            </w:r>
            <w:proofErr w:type="spellStart"/>
            <w:r w:rsidRPr="000C3F74">
              <w:rPr>
                <w:rFonts w:ascii="Arial" w:hAnsi="Arial" w:cs="Arial"/>
                <w:sz w:val="22"/>
                <w:szCs w:val="22"/>
                <w:lang w:val="pt-BR"/>
              </w:rPr>
              <w:t>kibe</w:t>
            </w:r>
            <w:proofErr w:type="spellEnd"/>
            <w:r w:rsidRPr="000C3F74">
              <w:rPr>
                <w:rFonts w:ascii="Arial" w:hAnsi="Arial" w:cs="Arial"/>
                <w:sz w:val="22"/>
                <w:szCs w:val="22"/>
                <w:lang w:val="pt-BR"/>
              </w:rPr>
              <w:t>. O produto não deve apresentar sujidade, umidade ou bolor. Pacote contendo 500g do produto. A embalagem deve estar intacta, bem vedada e deve constar data de fabricação com no máximo 30 dias da data da entrega do produto, data de</w:t>
            </w:r>
          </w:p>
          <w:p w14:paraId="1293ACA8" w14:textId="45CCD75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validade, informação nutricional e ingredientes.</w:t>
            </w:r>
          </w:p>
        </w:tc>
      </w:tr>
      <w:tr w:rsidR="00A25D8A" w:rsidRPr="000C3F74" w14:paraId="55E293B9" w14:textId="77777777" w:rsidTr="000C3F74">
        <w:trPr>
          <w:trHeight w:val="20"/>
        </w:trPr>
        <w:tc>
          <w:tcPr>
            <w:tcW w:w="692" w:type="dxa"/>
            <w:tcBorders>
              <w:left w:val="single" w:sz="4" w:space="0" w:color="000009"/>
              <w:right w:val="single" w:sz="4" w:space="0" w:color="000009"/>
            </w:tcBorders>
            <w:vAlign w:val="center"/>
          </w:tcPr>
          <w:p w14:paraId="0A41142C" w14:textId="5E505D81"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lastRenderedPageBreak/>
              <w:t>84</w:t>
            </w:r>
          </w:p>
        </w:tc>
        <w:tc>
          <w:tcPr>
            <w:tcW w:w="8946" w:type="dxa"/>
            <w:tcBorders>
              <w:left w:val="single" w:sz="4" w:space="0" w:color="000009"/>
              <w:right w:val="single" w:sz="4" w:space="0" w:color="000009"/>
            </w:tcBorders>
          </w:tcPr>
          <w:p w14:paraId="6BF3DDAE"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Queijo parmesão ralado. O produto não deve apresentar impurezas, sinal de bolor, </w:t>
            </w:r>
            <w:proofErr w:type="gramStart"/>
            <w:r w:rsidRPr="000C3F74">
              <w:rPr>
                <w:rFonts w:ascii="Arial" w:hAnsi="Arial" w:cs="Arial"/>
                <w:sz w:val="22"/>
                <w:szCs w:val="22"/>
                <w:lang w:val="pt-BR"/>
              </w:rPr>
              <w:t>cheiro  e</w:t>
            </w:r>
            <w:proofErr w:type="gramEnd"/>
            <w:r w:rsidRPr="000C3F74">
              <w:rPr>
                <w:rFonts w:ascii="Arial" w:hAnsi="Arial" w:cs="Arial"/>
                <w:sz w:val="22"/>
                <w:szCs w:val="22"/>
                <w:lang w:val="pt-BR"/>
              </w:rPr>
              <w:t xml:space="preserve">  sabor  não  característico do produto.</w:t>
            </w:r>
            <w:r w:rsidRPr="000C3F74">
              <w:rPr>
                <w:rFonts w:ascii="Arial" w:hAnsi="Arial" w:cs="Arial"/>
                <w:sz w:val="22"/>
                <w:szCs w:val="22"/>
                <w:lang w:val="pt-BR"/>
              </w:rPr>
              <w:tab/>
              <w:t>Embalagem deve estar intacta, bem</w:t>
            </w:r>
          </w:p>
          <w:p w14:paraId="7DAFA1E4" w14:textId="058C3B4D"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vedada contendo 100g do produto. Deve constar na embalagem data de fabricação com no máximo 30 dias da data de entrega do produto.</w:t>
            </w:r>
          </w:p>
        </w:tc>
      </w:tr>
      <w:tr w:rsidR="00A25D8A" w:rsidRPr="000C3F74" w14:paraId="77AFDCF4" w14:textId="77777777" w:rsidTr="000C3F74">
        <w:trPr>
          <w:trHeight w:val="20"/>
        </w:trPr>
        <w:tc>
          <w:tcPr>
            <w:tcW w:w="692" w:type="dxa"/>
            <w:tcBorders>
              <w:left w:val="single" w:sz="4" w:space="0" w:color="000009"/>
              <w:right w:val="single" w:sz="4" w:space="0" w:color="000009"/>
            </w:tcBorders>
            <w:vAlign w:val="center"/>
          </w:tcPr>
          <w:p w14:paraId="704A0F9F" w14:textId="0345F0DB"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85</w:t>
            </w:r>
          </w:p>
        </w:tc>
        <w:tc>
          <w:tcPr>
            <w:tcW w:w="8946" w:type="dxa"/>
            <w:tcBorders>
              <w:left w:val="single" w:sz="4" w:space="0" w:color="000009"/>
              <w:right w:val="single" w:sz="4" w:space="0" w:color="000009"/>
            </w:tcBorders>
          </w:tcPr>
          <w:p w14:paraId="6FCB996A" w14:textId="7C0F0D14"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Alimento achocolatado em pó instantâneo, enriquecido com vitaminas.  Ingredientes:</w:t>
            </w:r>
          </w:p>
          <w:p w14:paraId="70C96A4C" w14:textId="23A5D4BB"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açúcar, cacau em pó, minerais, </w:t>
            </w:r>
            <w:proofErr w:type="spellStart"/>
            <w:r w:rsidRPr="000C3F74">
              <w:rPr>
                <w:rFonts w:ascii="Arial" w:hAnsi="Arial" w:cs="Arial"/>
                <w:sz w:val="22"/>
                <w:szCs w:val="22"/>
                <w:lang w:val="pt-BR"/>
              </w:rPr>
              <w:t>maltodextrina</w:t>
            </w:r>
            <w:proofErr w:type="spellEnd"/>
            <w:r w:rsidRPr="000C3F74">
              <w:rPr>
                <w:rFonts w:ascii="Arial" w:hAnsi="Arial" w:cs="Arial"/>
                <w:sz w:val="22"/>
                <w:szCs w:val="22"/>
                <w:lang w:val="pt-BR"/>
              </w:rPr>
              <w:t>, vitaminas, emulsificante lecitina de soja, antioxidante ácido ascórbico e aromatizante.</w:t>
            </w:r>
          </w:p>
          <w:p w14:paraId="64464AC9" w14:textId="79FFC9EF"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Embalados em sachês contendo até 1kg do produto. Prazo de validade: 01 ano.</w:t>
            </w:r>
          </w:p>
        </w:tc>
      </w:tr>
      <w:tr w:rsidR="00A25D8A" w:rsidRPr="000C3F74" w14:paraId="1F4AE751" w14:textId="77777777" w:rsidTr="000C3F74">
        <w:trPr>
          <w:trHeight w:val="20"/>
        </w:trPr>
        <w:tc>
          <w:tcPr>
            <w:tcW w:w="692" w:type="dxa"/>
            <w:tcBorders>
              <w:left w:val="single" w:sz="4" w:space="0" w:color="000009"/>
              <w:right w:val="single" w:sz="4" w:space="0" w:color="000009"/>
            </w:tcBorders>
            <w:vAlign w:val="center"/>
          </w:tcPr>
          <w:p w14:paraId="30BC77F9" w14:textId="02911360"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86</w:t>
            </w:r>
          </w:p>
        </w:tc>
        <w:tc>
          <w:tcPr>
            <w:tcW w:w="8946" w:type="dxa"/>
            <w:tcBorders>
              <w:left w:val="single" w:sz="4" w:space="0" w:color="000009"/>
              <w:right w:val="single" w:sz="4" w:space="0" w:color="000009"/>
            </w:tcBorders>
          </w:tcPr>
          <w:p w14:paraId="5A9EECCB"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Chocolate em pó (50%cacau). Ingredientes: cacau em pó solúvel, açúcar e aromatizante.</w:t>
            </w:r>
          </w:p>
          <w:p w14:paraId="1DEF14C5"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contendo 200g do produto.</w:t>
            </w:r>
          </w:p>
          <w:p w14:paraId="495364B2" w14:textId="77FC880E"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Deve constar na embalagem data de fabricação com no máximo 30 dias da data de entrega do produto.</w:t>
            </w:r>
          </w:p>
        </w:tc>
      </w:tr>
      <w:tr w:rsidR="00A25D8A" w:rsidRPr="000C3F74" w14:paraId="45A4DACB" w14:textId="77777777" w:rsidTr="000C3F74">
        <w:trPr>
          <w:trHeight w:val="20"/>
        </w:trPr>
        <w:tc>
          <w:tcPr>
            <w:tcW w:w="692" w:type="dxa"/>
            <w:tcBorders>
              <w:left w:val="single" w:sz="4" w:space="0" w:color="000009"/>
              <w:right w:val="single" w:sz="4" w:space="0" w:color="000009"/>
            </w:tcBorders>
            <w:vAlign w:val="center"/>
          </w:tcPr>
          <w:p w14:paraId="1798E26C" w14:textId="4629CB9A" w:rsidR="00A25D8A" w:rsidRPr="000C3F74" w:rsidRDefault="00A25D8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87</w:t>
            </w:r>
          </w:p>
        </w:tc>
        <w:tc>
          <w:tcPr>
            <w:tcW w:w="8946" w:type="dxa"/>
            <w:tcBorders>
              <w:left w:val="single" w:sz="4" w:space="0" w:color="000009"/>
              <w:right w:val="single" w:sz="4" w:space="0" w:color="000009"/>
            </w:tcBorders>
          </w:tcPr>
          <w:p w14:paraId="2DFC6DA9"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Biscoito doce tipo Maria integral, com açúcar mascavo e sem lactose.</w:t>
            </w:r>
          </w:p>
          <w:p w14:paraId="4807A783" w14:textId="77777777"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Características: o produto deve apresentar-se íntegro, com sabor e odor agradável. Não deverá conter leite na composição. Embalagem em polietileno transparente, revestindo até 400 g do produto, acondicionadas em caixas de papelão.</w:t>
            </w:r>
          </w:p>
          <w:p w14:paraId="5F331476" w14:textId="68B2327D" w:rsidR="00A25D8A" w:rsidRPr="000C3F74" w:rsidRDefault="00A25D8A"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12 meses; data de fabricação: máximo 30 dias.</w:t>
            </w:r>
          </w:p>
        </w:tc>
      </w:tr>
      <w:tr w:rsidR="007E0096" w:rsidRPr="000C3F74" w14:paraId="48C70ACA" w14:textId="77777777" w:rsidTr="000C3F74">
        <w:trPr>
          <w:trHeight w:val="20"/>
        </w:trPr>
        <w:tc>
          <w:tcPr>
            <w:tcW w:w="692" w:type="dxa"/>
            <w:tcBorders>
              <w:left w:val="single" w:sz="4" w:space="0" w:color="000009"/>
              <w:right w:val="single" w:sz="4" w:space="0" w:color="000009"/>
            </w:tcBorders>
            <w:vAlign w:val="center"/>
          </w:tcPr>
          <w:p w14:paraId="56BB2294" w14:textId="38D711DE"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88</w:t>
            </w:r>
          </w:p>
        </w:tc>
        <w:tc>
          <w:tcPr>
            <w:tcW w:w="8946" w:type="dxa"/>
            <w:tcBorders>
              <w:left w:val="single" w:sz="4" w:space="0" w:color="000009"/>
              <w:right w:val="single" w:sz="4" w:space="0" w:color="000009"/>
            </w:tcBorders>
          </w:tcPr>
          <w:p w14:paraId="72680621"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Biscoito doce (tipo rosquinha de chocolate).</w:t>
            </w:r>
          </w:p>
          <w:p w14:paraId="1BC0145B"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Características: o produto deve apresentar-se íntegro, com sabor e odor agradável. Não deverá conter leite na sua composição. Embalagem em polietileno transparente, revestindo 400g do produto, acondicionadas em caixas de papelão.</w:t>
            </w:r>
          </w:p>
          <w:p w14:paraId="642A608E" w14:textId="32D99DFB"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12 meses; data de fabricação: máximo 30 dias.</w:t>
            </w:r>
          </w:p>
        </w:tc>
      </w:tr>
      <w:tr w:rsidR="007E0096" w:rsidRPr="000C3F74" w14:paraId="20479414" w14:textId="77777777" w:rsidTr="000C3F74">
        <w:trPr>
          <w:trHeight w:val="20"/>
        </w:trPr>
        <w:tc>
          <w:tcPr>
            <w:tcW w:w="692" w:type="dxa"/>
            <w:tcBorders>
              <w:left w:val="single" w:sz="4" w:space="0" w:color="000009"/>
              <w:right w:val="single" w:sz="4" w:space="0" w:color="000009"/>
            </w:tcBorders>
            <w:vAlign w:val="center"/>
          </w:tcPr>
          <w:p w14:paraId="16F5D41B" w14:textId="6B1F87AF"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89</w:t>
            </w:r>
          </w:p>
        </w:tc>
        <w:tc>
          <w:tcPr>
            <w:tcW w:w="8946" w:type="dxa"/>
            <w:tcBorders>
              <w:left w:val="single" w:sz="4" w:space="0" w:color="000009"/>
              <w:right w:val="single" w:sz="4" w:space="0" w:color="000009"/>
            </w:tcBorders>
          </w:tcPr>
          <w:p w14:paraId="618E857E"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Biscoito doce (tipo rosquinha de coco).</w:t>
            </w:r>
          </w:p>
          <w:p w14:paraId="33A40E69"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Características: o produto deve apresentar-se íntegro, com sabor e odor agradável. Não deverá conter leite na sua composição. Embalagem em polietileno transparente, revestindo 400g do produto, acondicionadas em caixas de papelão.</w:t>
            </w:r>
          </w:p>
          <w:p w14:paraId="6FD6D8C9" w14:textId="37C9B19B"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12 meses; data de fabricação: máximo 30 dias.</w:t>
            </w:r>
          </w:p>
        </w:tc>
      </w:tr>
      <w:tr w:rsidR="007E0096" w:rsidRPr="000C3F74" w14:paraId="1973F917" w14:textId="77777777" w:rsidTr="000C3F74">
        <w:trPr>
          <w:trHeight w:val="20"/>
        </w:trPr>
        <w:tc>
          <w:tcPr>
            <w:tcW w:w="692" w:type="dxa"/>
            <w:tcBorders>
              <w:left w:val="single" w:sz="4" w:space="0" w:color="000009"/>
              <w:right w:val="single" w:sz="4" w:space="0" w:color="000009"/>
            </w:tcBorders>
            <w:vAlign w:val="center"/>
          </w:tcPr>
          <w:p w14:paraId="75087CE2" w14:textId="627B0402"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90</w:t>
            </w:r>
          </w:p>
        </w:tc>
        <w:tc>
          <w:tcPr>
            <w:tcW w:w="8946" w:type="dxa"/>
            <w:tcBorders>
              <w:left w:val="single" w:sz="4" w:space="0" w:color="000009"/>
              <w:right w:val="single" w:sz="4" w:space="0" w:color="000009"/>
            </w:tcBorders>
          </w:tcPr>
          <w:p w14:paraId="4FAF4A85"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Biscoito doce tipo laminado de leite.</w:t>
            </w:r>
          </w:p>
          <w:p w14:paraId="12CAA789"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Características: o produto deve apresentar-se íntegro, com sabor e odor agradável. Embalagem em polietileno transparente, revestindo 400g do produto, acondicionadas em caixas de papelão.</w:t>
            </w:r>
          </w:p>
          <w:p w14:paraId="61ABDE17" w14:textId="0389F6BC"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12 meses; data de fabricação: máximo 30 dias.</w:t>
            </w:r>
          </w:p>
        </w:tc>
      </w:tr>
      <w:tr w:rsidR="007E0096" w:rsidRPr="000C3F74" w14:paraId="114AD93C" w14:textId="77777777" w:rsidTr="000C3F74">
        <w:trPr>
          <w:trHeight w:val="20"/>
        </w:trPr>
        <w:tc>
          <w:tcPr>
            <w:tcW w:w="692" w:type="dxa"/>
            <w:tcBorders>
              <w:left w:val="single" w:sz="4" w:space="0" w:color="000009"/>
              <w:right w:val="single" w:sz="4" w:space="0" w:color="000009"/>
            </w:tcBorders>
            <w:vAlign w:val="center"/>
          </w:tcPr>
          <w:p w14:paraId="1127ADF1" w14:textId="0713F071"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91</w:t>
            </w:r>
          </w:p>
        </w:tc>
        <w:tc>
          <w:tcPr>
            <w:tcW w:w="8946" w:type="dxa"/>
            <w:tcBorders>
              <w:left w:val="single" w:sz="4" w:space="0" w:color="000009"/>
              <w:right w:val="single" w:sz="4" w:space="0" w:color="000009"/>
            </w:tcBorders>
          </w:tcPr>
          <w:p w14:paraId="5ECB341B"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Bolacha de mel. Sem cobertura. Deverá ser fabricada a partir de matérias primas sã e limpas, devendo estar em perfeito estado de conservação. Serão rejeitadas as bolachas </w:t>
            </w:r>
            <w:proofErr w:type="gramStart"/>
            <w:r w:rsidRPr="000C3F74">
              <w:rPr>
                <w:rFonts w:ascii="Arial" w:hAnsi="Arial" w:cs="Arial"/>
                <w:sz w:val="22"/>
                <w:szCs w:val="22"/>
                <w:lang w:val="pt-BR"/>
              </w:rPr>
              <w:t>mal cozidas</w:t>
            </w:r>
            <w:proofErr w:type="gramEnd"/>
            <w:r w:rsidRPr="000C3F74">
              <w:rPr>
                <w:rFonts w:ascii="Arial" w:hAnsi="Arial" w:cs="Arial"/>
                <w:sz w:val="22"/>
                <w:szCs w:val="22"/>
                <w:lang w:val="pt-BR"/>
              </w:rPr>
              <w:t>, queimadas, de caracteres organolépticos anormais. Embalagem plástica estéril, contendo até 1 kg do produto. Na etiqueta deve conter: fabricante, data de fabricação, data de validade, peso e informação nutricional.</w:t>
            </w:r>
          </w:p>
          <w:p w14:paraId="3A48AE13" w14:textId="349AD749"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Data de fabricação: máximo 30 dias</w:t>
            </w:r>
          </w:p>
        </w:tc>
      </w:tr>
      <w:tr w:rsidR="007E0096" w:rsidRPr="000C3F74" w14:paraId="23A1AF0E" w14:textId="77777777" w:rsidTr="000C3F74">
        <w:trPr>
          <w:trHeight w:val="20"/>
        </w:trPr>
        <w:tc>
          <w:tcPr>
            <w:tcW w:w="692" w:type="dxa"/>
            <w:tcBorders>
              <w:left w:val="single" w:sz="4" w:space="0" w:color="000009"/>
              <w:right w:val="single" w:sz="4" w:space="0" w:color="000009"/>
            </w:tcBorders>
            <w:vAlign w:val="center"/>
          </w:tcPr>
          <w:p w14:paraId="445D5D7D" w14:textId="30F0C06A"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92</w:t>
            </w:r>
          </w:p>
        </w:tc>
        <w:tc>
          <w:tcPr>
            <w:tcW w:w="8946" w:type="dxa"/>
            <w:tcBorders>
              <w:left w:val="single" w:sz="4" w:space="0" w:color="000009"/>
              <w:right w:val="single" w:sz="4" w:space="0" w:color="000009"/>
            </w:tcBorders>
          </w:tcPr>
          <w:p w14:paraId="3341DF71"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Biscoito Cream Cracker com gergelim.</w:t>
            </w:r>
          </w:p>
          <w:p w14:paraId="0125B651"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o produto deve apresentar-se íntegro, com sabor e odor agradável. A embalagem primária (protetora) teve revestir 400 g de biscoito. A embalagem secundária deve ser de papelão reforçado.</w:t>
            </w:r>
          </w:p>
          <w:p w14:paraId="4CD85E2C" w14:textId="1ECFE0C0"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8 meses; data de fabricação: máximo 30 dias.</w:t>
            </w:r>
          </w:p>
        </w:tc>
      </w:tr>
      <w:tr w:rsidR="007E0096" w:rsidRPr="000C3F74" w14:paraId="4C442994" w14:textId="77777777" w:rsidTr="000C3F74">
        <w:trPr>
          <w:trHeight w:val="20"/>
        </w:trPr>
        <w:tc>
          <w:tcPr>
            <w:tcW w:w="692" w:type="dxa"/>
            <w:tcBorders>
              <w:left w:val="single" w:sz="4" w:space="0" w:color="000009"/>
              <w:right w:val="single" w:sz="4" w:space="0" w:color="000009"/>
            </w:tcBorders>
            <w:vAlign w:val="center"/>
          </w:tcPr>
          <w:p w14:paraId="0CC5633D" w14:textId="237B5108"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93</w:t>
            </w:r>
          </w:p>
        </w:tc>
        <w:tc>
          <w:tcPr>
            <w:tcW w:w="8946" w:type="dxa"/>
            <w:tcBorders>
              <w:left w:val="single" w:sz="4" w:space="0" w:color="000009"/>
              <w:right w:val="single" w:sz="4" w:space="0" w:color="000009"/>
            </w:tcBorders>
          </w:tcPr>
          <w:p w14:paraId="27EDD662"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Biscoito doce tipo Maria integral sabor chocolate.</w:t>
            </w:r>
          </w:p>
          <w:p w14:paraId="6A462828"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Características: o produto deve apresentar-se íntegro, com sabor e odor agradável. Embalagem em polietileno transparente, revestindo até 400 g do produto, acondicionadas em caixas de papelão.</w:t>
            </w:r>
          </w:p>
          <w:p w14:paraId="0B7CC2A7" w14:textId="207F71B8"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12 meses; data de fabricação: máximo 30 dias.</w:t>
            </w:r>
          </w:p>
        </w:tc>
      </w:tr>
      <w:tr w:rsidR="007E0096" w:rsidRPr="000C3F74" w14:paraId="01B5FBBD" w14:textId="77777777" w:rsidTr="000C3F74">
        <w:trPr>
          <w:trHeight w:val="20"/>
        </w:trPr>
        <w:tc>
          <w:tcPr>
            <w:tcW w:w="692" w:type="dxa"/>
            <w:tcBorders>
              <w:left w:val="single" w:sz="4" w:space="0" w:color="000009"/>
              <w:right w:val="single" w:sz="4" w:space="0" w:color="000009"/>
            </w:tcBorders>
            <w:vAlign w:val="center"/>
          </w:tcPr>
          <w:p w14:paraId="6DFBF359" w14:textId="57E56600"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94</w:t>
            </w:r>
          </w:p>
        </w:tc>
        <w:tc>
          <w:tcPr>
            <w:tcW w:w="8946" w:type="dxa"/>
            <w:tcBorders>
              <w:left w:val="single" w:sz="4" w:space="0" w:color="000009"/>
              <w:right w:val="single" w:sz="4" w:space="0" w:color="000009"/>
            </w:tcBorders>
          </w:tcPr>
          <w:p w14:paraId="62299469"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Pó para o preparo de gelatina com corante natural (sabores morango, pêssego, uva e framboesa)</w:t>
            </w:r>
          </w:p>
          <w:p w14:paraId="702F7627"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contendo 1 kg do produto.</w:t>
            </w:r>
          </w:p>
          <w:p w14:paraId="67D4B997"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Data de fabricação: o produto deve ter sido fabricado no máximo de 30 dias antes da data </w:t>
            </w:r>
            <w:r w:rsidRPr="000C3F74">
              <w:rPr>
                <w:rFonts w:ascii="Arial" w:hAnsi="Arial" w:cs="Arial"/>
                <w:sz w:val="22"/>
                <w:szCs w:val="22"/>
                <w:lang w:val="pt-BR"/>
              </w:rPr>
              <w:lastRenderedPageBreak/>
              <w:t>de entrega.</w:t>
            </w:r>
          </w:p>
          <w:p w14:paraId="66E0C6C5"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mínimo de 10 meses a partir da data da entrega.</w:t>
            </w:r>
          </w:p>
          <w:p w14:paraId="75B37C57" w14:textId="58366981"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Apresentar laudo </w:t>
            </w:r>
            <w:proofErr w:type="spellStart"/>
            <w:r w:rsidRPr="000C3F74">
              <w:rPr>
                <w:rFonts w:ascii="Arial" w:hAnsi="Arial" w:cs="Arial"/>
                <w:sz w:val="22"/>
                <w:szCs w:val="22"/>
                <w:lang w:val="pt-BR"/>
              </w:rPr>
              <w:t>bromatológico</w:t>
            </w:r>
            <w:proofErr w:type="spellEnd"/>
            <w:r w:rsidRPr="000C3F74">
              <w:rPr>
                <w:rFonts w:ascii="Arial" w:hAnsi="Arial" w:cs="Arial"/>
                <w:sz w:val="22"/>
                <w:szCs w:val="22"/>
                <w:lang w:val="pt-BR"/>
              </w:rPr>
              <w:t xml:space="preserve"> de laboratório oficial; ficha técnica assinada pelo técnico responsável.</w:t>
            </w:r>
          </w:p>
        </w:tc>
      </w:tr>
      <w:tr w:rsidR="007E0096" w:rsidRPr="000C3F74" w14:paraId="3FEBDAF9" w14:textId="77777777" w:rsidTr="000C3F74">
        <w:trPr>
          <w:trHeight w:val="20"/>
        </w:trPr>
        <w:tc>
          <w:tcPr>
            <w:tcW w:w="692" w:type="dxa"/>
            <w:tcBorders>
              <w:left w:val="single" w:sz="4" w:space="0" w:color="000009"/>
              <w:right w:val="single" w:sz="4" w:space="0" w:color="000009"/>
            </w:tcBorders>
            <w:vAlign w:val="center"/>
          </w:tcPr>
          <w:p w14:paraId="3D8724F4" w14:textId="5378723F"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lastRenderedPageBreak/>
              <w:t>95</w:t>
            </w:r>
          </w:p>
        </w:tc>
        <w:tc>
          <w:tcPr>
            <w:tcW w:w="8946" w:type="dxa"/>
            <w:tcBorders>
              <w:left w:val="single" w:sz="4" w:space="0" w:color="000009"/>
              <w:right w:val="single" w:sz="4" w:space="0" w:color="000009"/>
            </w:tcBorders>
          </w:tcPr>
          <w:p w14:paraId="3A7A4FF5"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Chá mate de saquinho (sabor natural). Acondicionados em caixas de 40 g, contendo 25</w:t>
            </w:r>
          </w:p>
          <w:p w14:paraId="04A16D54" w14:textId="015A3888"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saquinhos cada.</w:t>
            </w:r>
          </w:p>
        </w:tc>
      </w:tr>
      <w:tr w:rsidR="007E0096" w:rsidRPr="000C3F74" w14:paraId="4955AB2A" w14:textId="77777777" w:rsidTr="000C3F74">
        <w:trPr>
          <w:trHeight w:val="20"/>
        </w:trPr>
        <w:tc>
          <w:tcPr>
            <w:tcW w:w="692" w:type="dxa"/>
            <w:tcBorders>
              <w:left w:val="single" w:sz="4" w:space="0" w:color="000009"/>
              <w:right w:val="single" w:sz="4" w:space="0" w:color="000009"/>
            </w:tcBorders>
            <w:vAlign w:val="center"/>
          </w:tcPr>
          <w:p w14:paraId="7D9394DD" w14:textId="46BC60F0"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96</w:t>
            </w:r>
          </w:p>
        </w:tc>
        <w:tc>
          <w:tcPr>
            <w:tcW w:w="8946" w:type="dxa"/>
            <w:tcBorders>
              <w:left w:val="single" w:sz="4" w:space="0" w:color="000009"/>
              <w:right w:val="single" w:sz="4" w:space="0" w:color="000009"/>
            </w:tcBorders>
          </w:tcPr>
          <w:p w14:paraId="21C2CD96" w14:textId="7D377AAA"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Canela em pó. Embalagem plástica contendo 30g do produto.</w:t>
            </w:r>
          </w:p>
        </w:tc>
      </w:tr>
      <w:tr w:rsidR="007E0096" w:rsidRPr="000C3F74" w14:paraId="2664C9E0" w14:textId="77777777" w:rsidTr="000C3F74">
        <w:trPr>
          <w:trHeight w:val="20"/>
        </w:trPr>
        <w:tc>
          <w:tcPr>
            <w:tcW w:w="692" w:type="dxa"/>
            <w:tcBorders>
              <w:left w:val="single" w:sz="4" w:space="0" w:color="000009"/>
              <w:right w:val="single" w:sz="4" w:space="0" w:color="000009"/>
            </w:tcBorders>
            <w:vAlign w:val="center"/>
          </w:tcPr>
          <w:p w14:paraId="76944285" w14:textId="784C4310"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97</w:t>
            </w:r>
          </w:p>
        </w:tc>
        <w:tc>
          <w:tcPr>
            <w:tcW w:w="8946" w:type="dxa"/>
            <w:tcBorders>
              <w:left w:val="single" w:sz="4" w:space="0" w:color="000009"/>
              <w:right w:val="single" w:sz="4" w:space="0" w:color="000009"/>
            </w:tcBorders>
          </w:tcPr>
          <w:p w14:paraId="5469D3FA"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Canela em rama.</w:t>
            </w:r>
          </w:p>
          <w:p w14:paraId="30C8E779" w14:textId="7AF60BBD"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plástica contendo 10g do produto</w:t>
            </w:r>
          </w:p>
        </w:tc>
      </w:tr>
      <w:tr w:rsidR="007E0096" w:rsidRPr="000C3F74" w14:paraId="3B882F51" w14:textId="77777777" w:rsidTr="000C3F74">
        <w:trPr>
          <w:trHeight w:val="20"/>
        </w:trPr>
        <w:tc>
          <w:tcPr>
            <w:tcW w:w="692" w:type="dxa"/>
            <w:tcBorders>
              <w:left w:val="single" w:sz="4" w:space="0" w:color="000009"/>
              <w:right w:val="single" w:sz="4" w:space="0" w:color="000009"/>
            </w:tcBorders>
            <w:vAlign w:val="center"/>
          </w:tcPr>
          <w:p w14:paraId="03A163B4" w14:textId="7865E582"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98</w:t>
            </w:r>
          </w:p>
        </w:tc>
        <w:tc>
          <w:tcPr>
            <w:tcW w:w="8946" w:type="dxa"/>
            <w:tcBorders>
              <w:left w:val="single" w:sz="4" w:space="0" w:color="000009"/>
              <w:right w:val="single" w:sz="4" w:space="0" w:color="000009"/>
            </w:tcBorders>
          </w:tcPr>
          <w:p w14:paraId="617AB53F" w14:textId="37D0182C"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Orégano. Embalagem plástica contendo 100 gramas do produto.</w:t>
            </w:r>
          </w:p>
        </w:tc>
      </w:tr>
      <w:tr w:rsidR="007E0096" w:rsidRPr="000C3F74" w14:paraId="49E5968C" w14:textId="77777777" w:rsidTr="000C3F74">
        <w:trPr>
          <w:trHeight w:val="20"/>
        </w:trPr>
        <w:tc>
          <w:tcPr>
            <w:tcW w:w="692" w:type="dxa"/>
            <w:tcBorders>
              <w:left w:val="single" w:sz="4" w:space="0" w:color="000009"/>
              <w:right w:val="single" w:sz="4" w:space="0" w:color="000009"/>
            </w:tcBorders>
            <w:vAlign w:val="center"/>
          </w:tcPr>
          <w:p w14:paraId="728C12CF" w14:textId="646073BD"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99</w:t>
            </w:r>
          </w:p>
        </w:tc>
        <w:tc>
          <w:tcPr>
            <w:tcW w:w="8946" w:type="dxa"/>
            <w:tcBorders>
              <w:left w:val="single" w:sz="4" w:space="0" w:color="000009"/>
              <w:right w:val="single" w:sz="4" w:space="0" w:color="000009"/>
            </w:tcBorders>
          </w:tcPr>
          <w:p w14:paraId="453C18D1"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Colorau. Características: pó fino, homogêneo, de coloração vermelha intenso, com aspecto, cor, cheiros e sabor próprios, isento de matérias estranho a sua espécie, acondicionado em saco plástico transparente, atóxico, resistente e hermeticamente</w:t>
            </w:r>
          </w:p>
          <w:p w14:paraId="02BA8DFB" w14:textId="2D90D2AF"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fechado, contendo procedência e validade. Pacote contendo até 1 kg do produto.</w:t>
            </w:r>
          </w:p>
        </w:tc>
      </w:tr>
      <w:tr w:rsidR="007E0096" w:rsidRPr="000C3F74" w14:paraId="38384F13" w14:textId="77777777" w:rsidTr="000C3F74">
        <w:trPr>
          <w:trHeight w:val="20"/>
        </w:trPr>
        <w:tc>
          <w:tcPr>
            <w:tcW w:w="692" w:type="dxa"/>
            <w:tcBorders>
              <w:left w:val="single" w:sz="4" w:space="0" w:color="000009"/>
              <w:right w:val="single" w:sz="4" w:space="0" w:color="000009"/>
            </w:tcBorders>
            <w:vAlign w:val="center"/>
          </w:tcPr>
          <w:p w14:paraId="07CD53D4" w14:textId="33419963"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100</w:t>
            </w:r>
          </w:p>
        </w:tc>
        <w:tc>
          <w:tcPr>
            <w:tcW w:w="8946" w:type="dxa"/>
            <w:tcBorders>
              <w:left w:val="single" w:sz="4" w:space="0" w:color="000009"/>
              <w:right w:val="single" w:sz="4" w:space="0" w:color="000009"/>
            </w:tcBorders>
          </w:tcPr>
          <w:p w14:paraId="27EF455D"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Cravo da índia.</w:t>
            </w:r>
          </w:p>
          <w:p w14:paraId="6B15A3C3" w14:textId="2144C6B2"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plástica contendo até 40 g do produto, apresentando a maioria dos cravos íntegros.</w:t>
            </w:r>
          </w:p>
        </w:tc>
      </w:tr>
      <w:tr w:rsidR="007E0096" w:rsidRPr="000C3F74" w14:paraId="26FD947E" w14:textId="77777777" w:rsidTr="000C3F74">
        <w:trPr>
          <w:trHeight w:val="20"/>
        </w:trPr>
        <w:tc>
          <w:tcPr>
            <w:tcW w:w="692" w:type="dxa"/>
            <w:tcBorders>
              <w:left w:val="single" w:sz="4" w:space="0" w:color="000009"/>
              <w:right w:val="single" w:sz="4" w:space="0" w:color="000009"/>
            </w:tcBorders>
            <w:vAlign w:val="center"/>
          </w:tcPr>
          <w:p w14:paraId="633E60A5" w14:textId="561D6E75"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101</w:t>
            </w:r>
          </w:p>
        </w:tc>
        <w:tc>
          <w:tcPr>
            <w:tcW w:w="8946" w:type="dxa"/>
            <w:tcBorders>
              <w:left w:val="single" w:sz="4" w:space="0" w:color="000009"/>
              <w:right w:val="single" w:sz="4" w:space="0" w:color="000009"/>
            </w:tcBorders>
          </w:tcPr>
          <w:p w14:paraId="66876032"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Louro em folhas. Não deverá apresentar resíduos de impurezas ou cheiro não característico. Embalagem contendo 4 g do produto, devendo estar intacta, bem vedada e constar: data de fabricação de no máximo 30 dias da data de entrega do produto e</w:t>
            </w:r>
          </w:p>
          <w:p w14:paraId="6B0E847D" w14:textId="72824D94"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informação nutricional e ingredientes.</w:t>
            </w:r>
          </w:p>
        </w:tc>
      </w:tr>
      <w:tr w:rsidR="007E0096" w:rsidRPr="000C3F74" w14:paraId="29185228" w14:textId="77777777" w:rsidTr="000C3F74">
        <w:trPr>
          <w:trHeight w:val="20"/>
        </w:trPr>
        <w:tc>
          <w:tcPr>
            <w:tcW w:w="692" w:type="dxa"/>
            <w:tcBorders>
              <w:left w:val="single" w:sz="4" w:space="0" w:color="000009"/>
              <w:right w:val="single" w:sz="4" w:space="0" w:color="000009"/>
            </w:tcBorders>
            <w:vAlign w:val="center"/>
          </w:tcPr>
          <w:p w14:paraId="69365A98" w14:textId="6DE16A22"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102</w:t>
            </w:r>
          </w:p>
        </w:tc>
        <w:tc>
          <w:tcPr>
            <w:tcW w:w="8946" w:type="dxa"/>
            <w:tcBorders>
              <w:left w:val="single" w:sz="4" w:space="0" w:color="000009"/>
              <w:right w:val="single" w:sz="4" w:space="0" w:color="000009"/>
            </w:tcBorders>
          </w:tcPr>
          <w:p w14:paraId="0BE72ACB"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Vinagre de maçã. Embalagem de 750 ml. A embalagem deve estar intacta, bem vedada e deve constar: data de fabricação de no máximo 1 mês da data de entrega do produto,</w:t>
            </w:r>
          </w:p>
          <w:p w14:paraId="653E7B98" w14:textId="3E616352"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informação nutricional e ingredientes.</w:t>
            </w:r>
          </w:p>
        </w:tc>
      </w:tr>
      <w:tr w:rsidR="007E0096" w:rsidRPr="000C3F74" w14:paraId="2EE84992" w14:textId="77777777" w:rsidTr="000C3F74">
        <w:trPr>
          <w:trHeight w:val="20"/>
        </w:trPr>
        <w:tc>
          <w:tcPr>
            <w:tcW w:w="692" w:type="dxa"/>
            <w:tcBorders>
              <w:left w:val="single" w:sz="4" w:space="0" w:color="000009"/>
              <w:right w:val="single" w:sz="4" w:space="0" w:color="000009"/>
            </w:tcBorders>
            <w:vAlign w:val="center"/>
          </w:tcPr>
          <w:p w14:paraId="25149D80" w14:textId="23A1F01F" w:rsidR="007E0096" w:rsidRPr="000C3F74" w:rsidRDefault="007E0096"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103</w:t>
            </w:r>
          </w:p>
        </w:tc>
        <w:tc>
          <w:tcPr>
            <w:tcW w:w="8946" w:type="dxa"/>
            <w:tcBorders>
              <w:left w:val="single" w:sz="4" w:space="0" w:color="000009"/>
              <w:right w:val="single" w:sz="4" w:space="0" w:color="000009"/>
            </w:tcBorders>
          </w:tcPr>
          <w:p w14:paraId="392C15C2" w14:textId="77777777"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Cereal matinal de milho com açúcar. O produto deve apresentar-se íntegro, crocante, com sabor e odor agradável e deve estar livre de gorduras </w:t>
            </w:r>
            <w:proofErr w:type="spellStart"/>
            <w:r w:rsidRPr="000C3F74">
              <w:rPr>
                <w:rFonts w:ascii="Arial" w:hAnsi="Arial" w:cs="Arial"/>
                <w:sz w:val="22"/>
                <w:szCs w:val="22"/>
                <w:lang w:val="pt-BR"/>
              </w:rPr>
              <w:t>trans</w:t>
            </w:r>
            <w:proofErr w:type="spellEnd"/>
            <w:r w:rsidRPr="000C3F74">
              <w:rPr>
                <w:rFonts w:ascii="Arial" w:hAnsi="Arial" w:cs="Arial"/>
                <w:sz w:val="22"/>
                <w:szCs w:val="22"/>
                <w:lang w:val="pt-BR"/>
              </w:rPr>
              <w:t xml:space="preserve"> e corantes artificiais. Pacote contendo 1 kg do produto. A embalagem deve ser atóxica, estar intacta, bem vedada e deve constar: data de fabricação de no máximo 30 dias da data de entrega do produto, prazo de validade de no mínimo 12 meses, informação nutricional e</w:t>
            </w:r>
          </w:p>
          <w:p w14:paraId="22EB1098" w14:textId="6B4B8C90" w:rsidR="007E0096" w:rsidRPr="000C3F74" w:rsidRDefault="007E0096" w:rsidP="00A201E0">
            <w:pPr>
              <w:spacing w:line="240" w:lineRule="auto"/>
              <w:jc w:val="both"/>
              <w:rPr>
                <w:rFonts w:ascii="Arial" w:hAnsi="Arial" w:cs="Arial"/>
                <w:sz w:val="22"/>
                <w:szCs w:val="22"/>
                <w:lang w:val="pt-BR"/>
              </w:rPr>
            </w:pPr>
            <w:r w:rsidRPr="000C3F74">
              <w:rPr>
                <w:rFonts w:ascii="Arial" w:hAnsi="Arial" w:cs="Arial"/>
                <w:sz w:val="22"/>
                <w:szCs w:val="22"/>
                <w:lang w:val="pt-BR"/>
              </w:rPr>
              <w:t>ingredientes.</w:t>
            </w:r>
          </w:p>
        </w:tc>
      </w:tr>
      <w:tr w:rsidR="0008690A" w:rsidRPr="000C3F74" w14:paraId="451E04C5" w14:textId="77777777" w:rsidTr="000C3F74">
        <w:trPr>
          <w:trHeight w:val="20"/>
        </w:trPr>
        <w:tc>
          <w:tcPr>
            <w:tcW w:w="692" w:type="dxa"/>
            <w:tcBorders>
              <w:left w:val="single" w:sz="4" w:space="0" w:color="000009"/>
              <w:right w:val="single" w:sz="4" w:space="0" w:color="000009"/>
            </w:tcBorders>
            <w:vAlign w:val="center"/>
          </w:tcPr>
          <w:p w14:paraId="229F5BFE" w14:textId="130685A9" w:rsidR="0008690A" w:rsidRPr="000C3F74" w:rsidRDefault="0008690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104</w:t>
            </w:r>
          </w:p>
        </w:tc>
        <w:tc>
          <w:tcPr>
            <w:tcW w:w="8946" w:type="dxa"/>
            <w:tcBorders>
              <w:left w:val="single" w:sz="4" w:space="0" w:color="000009"/>
              <w:right w:val="single" w:sz="4" w:space="0" w:color="000009"/>
            </w:tcBorders>
          </w:tcPr>
          <w:p w14:paraId="090F1F18" w14:textId="77777777"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Cereal matinal de milho sem açúcar. O produto deve apresentar-se íntegro, crocante, com sabor e odor agradável e deve estar livre de gorduras </w:t>
            </w:r>
            <w:proofErr w:type="spellStart"/>
            <w:r w:rsidRPr="000C3F74">
              <w:rPr>
                <w:rFonts w:ascii="Arial" w:hAnsi="Arial" w:cs="Arial"/>
                <w:sz w:val="22"/>
                <w:szCs w:val="22"/>
                <w:lang w:val="pt-BR"/>
              </w:rPr>
              <w:t>trans</w:t>
            </w:r>
            <w:proofErr w:type="spellEnd"/>
            <w:r w:rsidRPr="000C3F74">
              <w:rPr>
                <w:rFonts w:ascii="Arial" w:hAnsi="Arial" w:cs="Arial"/>
                <w:sz w:val="22"/>
                <w:szCs w:val="22"/>
                <w:lang w:val="pt-BR"/>
              </w:rPr>
              <w:t xml:space="preserve"> e corantes artificiais. Pacote contendo 1 kg do produto. A embalagem deve ser atóxica, estar intacta, bem vedada e deve constar: data de fabricação de no máximo 30 dias da data de entrega do produto, prazo de validade de no mínimo 12 meses, informação nutricional e</w:t>
            </w:r>
          </w:p>
          <w:p w14:paraId="5698F5E4" w14:textId="2428A2FA"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ingredientes.</w:t>
            </w:r>
          </w:p>
        </w:tc>
      </w:tr>
      <w:tr w:rsidR="0008690A" w:rsidRPr="000C3F74" w14:paraId="2C8E2D82" w14:textId="77777777" w:rsidTr="000C3F74">
        <w:trPr>
          <w:trHeight w:val="20"/>
        </w:trPr>
        <w:tc>
          <w:tcPr>
            <w:tcW w:w="692" w:type="dxa"/>
            <w:tcBorders>
              <w:left w:val="single" w:sz="4" w:space="0" w:color="000009"/>
              <w:right w:val="single" w:sz="4" w:space="0" w:color="000009"/>
            </w:tcBorders>
            <w:vAlign w:val="center"/>
          </w:tcPr>
          <w:p w14:paraId="2BA9C459" w14:textId="75DD9330" w:rsidR="0008690A" w:rsidRPr="000C3F74" w:rsidRDefault="0008690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105</w:t>
            </w:r>
          </w:p>
        </w:tc>
        <w:tc>
          <w:tcPr>
            <w:tcW w:w="8946" w:type="dxa"/>
            <w:tcBorders>
              <w:left w:val="single" w:sz="4" w:space="0" w:color="000009"/>
              <w:right w:val="single" w:sz="4" w:space="0" w:color="000009"/>
            </w:tcBorders>
          </w:tcPr>
          <w:p w14:paraId="460120B2" w14:textId="77777777" w:rsidR="0008690A" w:rsidRPr="000C3F74" w:rsidRDefault="0008690A" w:rsidP="00A201E0">
            <w:pPr>
              <w:spacing w:line="240" w:lineRule="auto"/>
              <w:jc w:val="both"/>
              <w:rPr>
                <w:rFonts w:ascii="Arial" w:hAnsi="Arial" w:cs="Arial"/>
                <w:sz w:val="22"/>
                <w:szCs w:val="22"/>
                <w:lang w:val="pt-BR"/>
              </w:rPr>
            </w:pPr>
            <w:proofErr w:type="gramStart"/>
            <w:r w:rsidRPr="000C3F74">
              <w:rPr>
                <w:rFonts w:ascii="Arial" w:hAnsi="Arial" w:cs="Arial"/>
                <w:sz w:val="22"/>
                <w:szCs w:val="22"/>
                <w:lang w:val="pt-BR"/>
              </w:rPr>
              <w:t>Bebida  láctea</w:t>
            </w:r>
            <w:proofErr w:type="gramEnd"/>
            <w:r w:rsidRPr="000C3F74">
              <w:rPr>
                <w:rFonts w:ascii="Arial" w:hAnsi="Arial" w:cs="Arial"/>
                <w:sz w:val="22"/>
                <w:szCs w:val="22"/>
                <w:lang w:val="pt-BR"/>
              </w:rPr>
              <w:t xml:space="preserve">  fermentada  (sabores  morango,  coco e pêssego).</w:t>
            </w:r>
            <w:r w:rsidRPr="000C3F74">
              <w:rPr>
                <w:rFonts w:ascii="Arial" w:hAnsi="Arial" w:cs="Arial"/>
                <w:sz w:val="22"/>
                <w:szCs w:val="22"/>
                <w:lang w:val="pt-BR"/>
              </w:rPr>
              <w:tab/>
              <w:t>Embalagem em polietileno contendo 900 ml do produto.</w:t>
            </w:r>
          </w:p>
          <w:p w14:paraId="34501845" w14:textId="77777777"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Resfriado no máximo 10º C Prazo de validade 45 dias</w:t>
            </w:r>
          </w:p>
          <w:p w14:paraId="2ADE4873" w14:textId="7FBFCD1A"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Deverá constar registro no Ministério da Agricultura.</w:t>
            </w:r>
          </w:p>
        </w:tc>
      </w:tr>
      <w:tr w:rsidR="0008690A" w:rsidRPr="000C3F74" w14:paraId="413A8417" w14:textId="77777777" w:rsidTr="000C3F74">
        <w:trPr>
          <w:trHeight w:val="20"/>
        </w:trPr>
        <w:tc>
          <w:tcPr>
            <w:tcW w:w="692" w:type="dxa"/>
            <w:tcBorders>
              <w:left w:val="single" w:sz="4" w:space="0" w:color="000009"/>
              <w:right w:val="single" w:sz="4" w:space="0" w:color="000009"/>
            </w:tcBorders>
            <w:vAlign w:val="center"/>
          </w:tcPr>
          <w:p w14:paraId="6574A3E0" w14:textId="49D135DE" w:rsidR="0008690A" w:rsidRPr="000C3F74" w:rsidRDefault="0008690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106</w:t>
            </w:r>
          </w:p>
        </w:tc>
        <w:tc>
          <w:tcPr>
            <w:tcW w:w="8946" w:type="dxa"/>
            <w:tcBorders>
              <w:left w:val="single" w:sz="4" w:space="0" w:color="000009"/>
              <w:right w:val="single" w:sz="4" w:space="0" w:color="000009"/>
            </w:tcBorders>
          </w:tcPr>
          <w:p w14:paraId="7C2C6DEE" w14:textId="77777777"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Iogurte 0% lactose</w:t>
            </w:r>
          </w:p>
          <w:p w14:paraId="4F823DAB" w14:textId="77777777"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Embalagem tipo garrafinha contendo 830 </w:t>
            </w:r>
            <w:proofErr w:type="spellStart"/>
            <w:r w:rsidRPr="000C3F74">
              <w:rPr>
                <w:rFonts w:ascii="Arial" w:hAnsi="Arial" w:cs="Arial"/>
                <w:sz w:val="22"/>
                <w:szCs w:val="22"/>
                <w:lang w:val="pt-BR"/>
              </w:rPr>
              <w:t>gdo</w:t>
            </w:r>
            <w:proofErr w:type="spellEnd"/>
            <w:r w:rsidRPr="000C3F74">
              <w:rPr>
                <w:rFonts w:ascii="Arial" w:hAnsi="Arial" w:cs="Arial"/>
                <w:sz w:val="22"/>
                <w:szCs w:val="22"/>
                <w:lang w:val="pt-BR"/>
              </w:rPr>
              <w:t xml:space="preserve"> produto. Resfriado no máximo 10º C</w:t>
            </w:r>
          </w:p>
          <w:p w14:paraId="5284ACDA" w14:textId="77777777"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45 dias</w:t>
            </w:r>
          </w:p>
          <w:p w14:paraId="46BFA570" w14:textId="46E7F7F8"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Deverá constar registro no Ministério da Agricultura.</w:t>
            </w:r>
          </w:p>
        </w:tc>
      </w:tr>
      <w:tr w:rsidR="0008690A" w:rsidRPr="000C3F74" w14:paraId="24700B8B" w14:textId="77777777" w:rsidTr="000C3F74">
        <w:trPr>
          <w:trHeight w:val="20"/>
        </w:trPr>
        <w:tc>
          <w:tcPr>
            <w:tcW w:w="692" w:type="dxa"/>
            <w:tcBorders>
              <w:left w:val="single" w:sz="4" w:space="0" w:color="000009"/>
              <w:right w:val="single" w:sz="4" w:space="0" w:color="000009"/>
            </w:tcBorders>
            <w:vAlign w:val="center"/>
          </w:tcPr>
          <w:p w14:paraId="7CEA4E5A" w14:textId="3610206F" w:rsidR="0008690A" w:rsidRPr="000C3F74" w:rsidRDefault="0008690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107</w:t>
            </w:r>
          </w:p>
        </w:tc>
        <w:tc>
          <w:tcPr>
            <w:tcW w:w="8946" w:type="dxa"/>
            <w:tcBorders>
              <w:left w:val="single" w:sz="4" w:space="0" w:color="000009"/>
              <w:right w:val="single" w:sz="4" w:space="0" w:color="000009"/>
            </w:tcBorders>
          </w:tcPr>
          <w:p w14:paraId="4C20B797" w14:textId="77777777"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Iogurte 0% açúcar. Para dietas com restrições de açúcar.</w:t>
            </w:r>
          </w:p>
          <w:p w14:paraId="1E2FF52C" w14:textId="77777777"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Embalagem tipo garrafinha contendo 830 </w:t>
            </w:r>
            <w:proofErr w:type="spellStart"/>
            <w:r w:rsidRPr="000C3F74">
              <w:rPr>
                <w:rFonts w:ascii="Arial" w:hAnsi="Arial" w:cs="Arial"/>
                <w:sz w:val="22"/>
                <w:szCs w:val="22"/>
                <w:lang w:val="pt-BR"/>
              </w:rPr>
              <w:t>gdo</w:t>
            </w:r>
            <w:proofErr w:type="spellEnd"/>
            <w:r w:rsidRPr="000C3F74">
              <w:rPr>
                <w:rFonts w:ascii="Arial" w:hAnsi="Arial" w:cs="Arial"/>
                <w:sz w:val="22"/>
                <w:szCs w:val="22"/>
                <w:lang w:val="pt-BR"/>
              </w:rPr>
              <w:t xml:space="preserve"> produto. Resfriado no máximo 10º C</w:t>
            </w:r>
          </w:p>
          <w:p w14:paraId="30DD603E" w14:textId="77777777"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45 dias</w:t>
            </w:r>
          </w:p>
          <w:p w14:paraId="43CCD765" w14:textId="37C1FA66"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Deverá constar registro no Ministério da Agricultura.</w:t>
            </w:r>
          </w:p>
        </w:tc>
      </w:tr>
      <w:tr w:rsidR="0008690A" w:rsidRPr="000C3F74" w14:paraId="5425D0E3" w14:textId="77777777" w:rsidTr="000C3F74">
        <w:trPr>
          <w:trHeight w:val="20"/>
        </w:trPr>
        <w:tc>
          <w:tcPr>
            <w:tcW w:w="692" w:type="dxa"/>
            <w:tcBorders>
              <w:left w:val="single" w:sz="4" w:space="0" w:color="000009"/>
              <w:right w:val="single" w:sz="4" w:space="0" w:color="000009"/>
            </w:tcBorders>
            <w:vAlign w:val="center"/>
          </w:tcPr>
          <w:p w14:paraId="7977A2C4" w14:textId="28CE95D3" w:rsidR="0008690A" w:rsidRPr="000C3F74" w:rsidRDefault="0008690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108</w:t>
            </w:r>
          </w:p>
        </w:tc>
        <w:tc>
          <w:tcPr>
            <w:tcW w:w="8946" w:type="dxa"/>
            <w:tcBorders>
              <w:left w:val="single" w:sz="4" w:space="0" w:color="000009"/>
              <w:right w:val="single" w:sz="4" w:space="0" w:color="000009"/>
            </w:tcBorders>
          </w:tcPr>
          <w:p w14:paraId="27AFE6A9" w14:textId="77777777"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Coxa e sobrecoxa congeladas, sem tempero. Embalagem: caixas de papelão fechadas e padronizadas contendo 20 kg em cada. Devendo constar data de fabricação/validade e peso, com rotulagem especificando peso, tipo de carne, data de fabricação, data de validade e registro do órgão competente. A entrega deverá ser feita</w:t>
            </w:r>
          </w:p>
          <w:p w14:paraId="7DAC4025" w14:textId="22309F70"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lastRenderedPageBreak/>
              <w:t>em veículo refrigerado.</w:t>
            </w:r>
          </w:p>
        </w:tc>
      </w:tr>
      <w:tr w:rsidR="0008690A" w:rsidRPr="000C3F74" w14:paraId="6C2675E8" w14:textId="77777777" w:rsidTr="000C3F74">
        <w:trPr>
          <w:trHeight w:val="20"/>
        </w:trPr>
        <w:tc>
          <w:tcPr>
            <w:tcW w:w="692" w:type="dxa"/>
            <w:tcBorders>
              <w:left w:val="single" w:sz="4" w:space="0" w:color="000009"/>
              <w:right w:val="single" w:sz="4" w:space="0" w:color="000009"/>
            </w:tcBorders>
            <w:vAlign w:val="center"/>
          </w:tcPr>
          <w:p w14:paraId="49CB81A3" w14:textId="2389E3AC" w:rsidR="0008690A" w:rsidRPr="000C3F74" w:rsidRDefault="0008690A"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lastRenderedPageBreak/>
              <w:t>109</w:t>
            </w:r>
          </w:p>
        </w:tc>
        <w:tc>
          <w:tcPr>
            <w:tcW w:w="8946" w:type="dxa"/>
            <w:tcBorders>
              <w:left w:val="single" w:sz="4" w:space="0" w:color="000009"/>
              <w:right w:val="single" w:sz="4" w:space="0" w:color="000009"/>
            </w:tcBorders>
          </w:tcPr>
          <w:p w14:paraId="1F3916A5" w14:textId="46B74FEB" w:rsidR="0008690A" w:rsidRPr="000C3F74" w:rsidRDefault="0008690A"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Carne bovina moída de 1 ª congelada. Característica: A carne deve ser de boa qualidade, apresentar-se com aspecto próprio, não amolecida e nem pegajosa, cor, </w:t>
            </w:r>
            <w:proofErr w:type="gramStart"/>
            <w:r w:rsidRPr="000C3F74">
              <w:rPr>
                <w:rFonts w:ascii="Arial" w:hAnsi="Arial" w:cs="Arial"/>
                <w:sz w:val="22"/>
                <w:szCs w:val="22"/>
                <w:lang w:val="pt-BR"/>
              </w:rPr>
              <w:t>cheiro  e</w:t>
            </w:r>
            <w:proofErr w:type="gramEnd"/>
            <w:r w:rsidRPr="000C3F74">
              <w:rPr>
                <w:rFonts w:ascii="Arial" w:hAnsi="Arial" w:cs="Arial"/>
                <w:sz w:val="22"/>
                <w:szCs w:val="22"/>
                <w:lang w:val="pt-BR"/>
              </w:rPr>
              <w:t xml:space="preserv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 ser feita em caminhão refrigerado.</w:t>
            </w:r>
          </w:p>
        </w:tc>
      </w:tr>
      <w:tr w:rsidR="001225B4" w:rsidRPr="000C3F74" w14:paraId="000F3260" w14:textId="77777777" w:rsidTr="000C3F74">
        <w:trPr>
          <w:trHeight w:val="20"/>
        </w:trPr>
        <w:tc>
          <w:tcPr>
            <w:tcW w:w="692" w:type="dxa"/>
            <w:tcBorders>
              <w:left w:val="single" w:sz="4" w:space="0" w:color="000009"/>
              <w:right w:val="single" w:sz="4" w:space="0" w:color="000009"/>
            </w:tcBorders>
            <w:vAlign w:val="center"/>
          </w:tcPr>
          <w:p w14:paraId="51CB88D1" w14:textId="266F976E"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110</w:t>
            </w:r>
          </w:p>
        </w:tc>
        <w:tc>
          <w:tcPr>
            <w:tcW w:w="8946" w:type="dxa"/>
            <w:tcBorders>
              <w:left w:val="single" w:sz="4" w:space="0" w:color="000009"/>
              <w:right w:val="single" w:sz="4" w:space="0" w:color="000009"/>
            </w:tcBorders>
          </w:tcPr>
          <w:p w14:paraId="3F8A2F42"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Carne suína em cubos (paleta) congelada. 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w:t>
            </w:r>
          </w:p>
          <w:p w14:paraId="084CA97F" w14:textId="3343C7AD"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registro do órgão competente. A entrega deve ser feita em caminhão refrigerado.</w:t>
            </w:r>
          </w:p>
        </w:tc>
      </w:tr>
      <w:tr w:rsidR="001225B4" w:rsidRPr="000C3F74" w14:paraId="7300D45B" w14:textId="77777777" w:rsidTr="000C3F74">
        <w:trPr>
          <w:trHeight w:val="20"/>
        </w:trPr>
        <w:tc>
          <w:tcPr>
            <w:tcW w:w="692" w:type="dxa"/>
            <w:tcBorders>
              <w:left w:val="single" w:sz="4" w:space="0" w:color="000009"/>
              <w:right w:val="single" w:sz="4" w:space="0" w:color="000009"/>
            </w:tcBorders>
            <w:vAlign w:val="center"/>
          </w:tcPr>
          <w:p w14:paraId="620C3A0E" w14:textId="5050F23E"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111</w:t>
            </w:r>
          </w:p>
        </w:tc>
        <w:tc>
          <w:tcPr>
            <w:tcW w:w="8946" w:type="dxa"/>
            <w:tcBorders>
              <w:left w:val="single" w:sz="4" w:space="0" w:color="000009"/>
              <w:right w:val="single" w:sz="4" w:space="0" w:color="000009"/>
            </w:tcBorders>
          </w:tcPr>
          <w:p w14:paraId="4A500360"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Carne bovina, corte coração de paleta, sem osso ou cartilagem congelada. 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deverá ser</w:t>
            </w:r>
          </w:p>
          <w:p w14:paraId="0A1C193C" w14:textId="7A9E574F"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feita em caminhão refrigerado.</w:t>
            </w:r>
          </w:p>
        </w:tc>
      </w:tr>
      <w:tr w:rsidR="001225B4" w:rsidRPr="000C3F74" w14:paraId="4FDA70D5" w14:textId="77777777" w:rsidTr="000C3F74">
        <w:trPr>
          <w:trHeight w:val="20"/>
        </w:trPr>
        <w:tc>
          <w:tcPr>
            <w:tcW w:w="692" w:type="dxa"/>
            <w:tcBorders>
              <w:left w:val="single" w:sz="4" w:space="0" w:color="000009"/>
              <w:right w:val="single" w:sz="4" w:space="0" w:color="000009"/>
            </w:tcBorders>
            <w:vAlign w:val="center"/>
          </w:tcPr>
          <w:p w14:paraId="01DFA4CB" w14:textId="2BFE60F5"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112</w:t>
            </w:r>
          </w:p>
        </w:tc>
        <w:tc>
          <w:tcPr>
            <w:tcW w:w="8946" w:type="dxa"/>
            <w:tcBorders>
              <w:left w:val="single" w:sz="4" w:space="0" w:color="000009"/>
              <w:right w:val="single" w:sz="4" w:space="0" w:color="000009"/>
            </w:tcBorders>
          </w:tcPr>
          <w:p w14:paraId="27885EF2"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Carne bovina – Músculo congelada.</w:t>
            </w:r>
          </w:p>
          <w:p w14:paraId="35AF3D76"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 de fabricação, data de validade e registro do órgão competente. A entrega deverá ser</w:t>
            </w:r>
          </w:p>
          <w:p w14:paraId="7BC1AB6D" w14:textId="1ED59FA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feita em caminhão refrigerado.</w:t>
            </w:r>
          </w:p>
        </w:tc>
      </w:tr>
      <w:tr w:rsidR="001225B4" w:rsidRPr="000C3F74" w14:paraId="6F93772E" w14:textId="77777777" w:rsidTr="000C3F74">
        <w:trPr>
          <w:trHeight w:val="20"/>
        </w:trPr>
        <w:tc>
          <w:tcPr>
            <w:tcW w:w="692" w:type="dxa"/>
            <w:tcBorders>
              <w:left w:val="single" w:sz="4" w:space="0" w:color="000009"/>
              <w:right w:val="single" w:sz="4" w:space="0" w:color="000009"/>
            </w:tcBorders>
            <w:vAlign w:val="center"/>
          </w:tcPr>
          <w:p w14:paraId="0A276C15" w14:textId="0CAEF5BD"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113</w:t>
            </w:r>
          </w:p>
        </w:tc>
        <w:tc>
          <w:tcPr>
            <w:tcW w:w="8946" w:type="dxa"/>
            <w:tcBorders>
              <w:left w:val="single" w:sz="4" w:space="0" w:color="000009"/>
              <w:right w:val="single" w:sz="4" w:space="0" w:color="000009"/>
            </w:tcBorders>
          </w:tcPr>
          <w:p w14:paraId="3F944D64"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Peito de frango congelado sem osso.</w:t>
            </w:r>
          </w:p>
          <w:p w14:paraId="3769CCB2"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em saco plástico de polietileno contendo 1 kg cada, com rotulagem especificando peso, tipo de carne, data de fabricação, data de validade e registro do órgão competente. A entrega deverá ser</w:t>
            </w:r>
          </w:p>
          <w:p w14:paraId="256A06CC" w14:textId="70DE9A8F"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feita em caminhão refrigerado.</w:t>
            </w:r>
          </w:p>
        </w:tc>
      </w:tr>
      <w:tr w:rsidR="001225B4" w:rsidRPr="000C3F74" w14:paraId="21527702" w14:textId="77777777" w:rsidTr="000C3F74">
        <w:trPr>
          <w:trHeight w:val="20"/>
        </w:trPr>
        <w:tc>
          <w:tcPr>
            <w:tcW w:w="692" w:type="dxa"/>
            <w:tcBorders>
              <w:left w:val="single" w:sz="4" w:space="0" w:color="000009"/>
              <w:right w:val="single" w:sz="4" w:space="0" w:color="000009"/>
            </w:tcBorders>
            <w:vAlign w:val="center"/>
          </w:tcPr>
          <w:p w14:paraId="07500CF6" w14:textId="274195A3"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114</w:t>
            </w:r>
          </w:p>
        </w:tc>
        <w:tc>
          <w:tcPr>
            <w:tcW w:w="8946" w:type="dxa"/>
            <w:tcBorders>
              <w:left w:val="single" w:sz="4" w:space="0" w:color="000009"/>
              <w:right w:val="single" w:sz="4" w:space="0" w:color="000009"/>
            </w:tcBorders>
          </w:tcPr>
          <w:p w14:paraId="26DC4E3F"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Carne moída de peito de frango. 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em saco plástico de polietileno contendo 500g cada, com</w:t>
            </w:r>
          </w:p>
          <w:p w14:paraId="250DE68D" w14:textId="6CB288BF"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rotulagem especificando peso, tipo de carne, data de fabricação, data de validade e registro do órgão competente. A entrega deverá ser feita em caminhão refrigerado.</w:t>
            </w:r>
          </w:p>
        </w:tc>
      </w:tr>
      <w:tr w:rsidR="001225B4" w:rsidRPr="000C3F74" w14:paraId="1536E80D" w14:textId="77777777" w:rsidTr="000C3F74">
        <w:trPr>
          <w:trHeight w:val="20"/>
        </w:trPr>
        <w:tc>
          <w:tcPr>
            <w:tcW w:w="692" w:type="dxa"/>
            <w:tcBorders>
              <w:left w:val="single" w:sz="4" w:space="0" w:color="000009"/>
              <w:right w:val="single" w:sz="4" w:space="0" w:color="000009"/>
            </w:tcBorders>
            <w:vAlign w:val="center"/>
          </w:tcPr>
          <w:p w14:paraId="73AC3BA6" w14:textId="5112D71B"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115</w:t>
            </w:r>
          </w:p>
        </w:tc>
        <w:tc>
          <w:tcPr>
            <w:tcW w:w="8946" w:type="dxa"/>
            <w:tcBorders>
              <w:left w:val="single" w:sz="4" w:space="0" w:color="000009"/>
              <w:right w:val="single" w:sz="4" w:space="0" w:color="000009"/>
            </w:tcBorders>
          </w:tcPr>
          <w:p w14:paraId="1834FAA1"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Carne bovina em cubos – patinho, sem osso congelada.</w:t>
            </w:r>
          </w:p>
          <w:p w14:paraId="437FB40D"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A carne deve ser de boa qualidade, apresentar-se com aspecto próprio, não amolecida e nem pegajosa, cor, cheiro e sabor próprio, sem manchas esverdeadas, livres de parasitas, sujidades e qualquer substância contaminante que possa alterá-la ou encobrir qualquer alteração. A carne deve ser congelada, embalada à vácuo, em saco plástico de polietileno contendo 1 kg cada, com rotulagem especificando peso, tipo de carne, data</w:t>
            </w:r>
          </w:p>
          <w:p w14:paraId="31794ACA" w14:textId="152B2E18"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lastRenderedPageBreak/>
              <w:t>de fabricação, data de validade e registro do órgão competente. A entrega deverá ser feita em caminhão refrigerado.</w:t>
            </w:r>
          </w:p>
        </w:tc>
      </w:tr>
      <w:tr w:rsidR="001225B4" w:rsidRPr="000C3F74" w14:paraId="3F271CE5" w14:textId="77777777" w:rsidTr="000C3F74">
        <w:trPr>
          <w:trHeight w:val="20"/>
        </w:trPr>
        <w:tc>
          <w:tcPr>
            <w:tcW w:w="692" w:type="dxa"/>
            <w:tcBorders>
              <w:left w:val="single" w:sz="4" w:space="0" w:color="000009"/>
              <w:right w:val="single" w:sz="4" w:space="0" w:color="000009"/>
            </w:tcBorders>
            <w:vAlign w:val="center"/>
          </w:tcPr>
          <w:p w14:paraId="1BE80F2C" w14:textId="2E4A3FBD"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lastRenderedPageBreak/>
              <w:t>116</w:t>
            </w:r>
          </w:p>
        </w:tc>
        <w:tc>
          <w:tcPr>
            <w:tcW w:w="8946" w:type="dxa"/>
            <w:tcBorders>
              <w:left w:val="single" w:sz="4" w:space="0" w:color="000009"/>
              <w:right w:val="single" w:sz="4" w:space="0" w:color="000009"/>
            </w:tcBorders>
          </w:tcPr>
          <w:p w14:paraId="3B9FB46A"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Queijo tipo </w:t>
            </w:r>
            <w:proofErr w:type="spellStart"/>
            <w:r w:rsidRPr="000C3F74">
              <w:rPr>
                <w:rFonts w:ascii="Arial" w:hAnsi="Arial" w:cs="Arial"/>
                <w:sz w:val="22"/>
                <w:szCs w:val="22"/>
                <w:lang w:val="pt-BR"/>
              </w:rPr>
              <w:t>mussarela</w:t>
            </w:r>
            <w:proofErr w:type="spellEnd"/>
            <w:r w:rsidRPr="000C3F74">
              <w:rPr>
                <w:rFonts w:ascii="Arial" w:hAnsi="Arial" w:cs="Arial"/>
                <w:sz w:val="22"/>
                <w:szCs w:val="22"/>
                <w:lang w:val="pt-BR"/>
              </w:rPr>
              <w:t xml:space="preserve"> fatiado de boa procedência e qualidade. A embalagem deve estar intacta, bem vedada e deve constar: data de fabricação, data de validade, informação nutricional, ingredientes e registro do órgão competente. Embalagem</w:t>
            </w:r>
          </w:p>
          <w:p w14:paraId="309AD697" w14:textId="78D90FB6"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contendo até 200 g do produto.</w:t>
            </w:r>
          </w:p>
        </w:tc>
      </w:tr>
      <w:tr w:rsidR="001225B4" w:rsidRPr="000C3F74" w14:paraId="015A2BDB" w14:textId="77777777" w:rsidTr="000C3F74">
        <w:trPr>
          <w:trHeight w:val="20"/>
        </w:trPr>
        <w:tc>
          <w:tcPr>
            <w:tcW w:w="692" w:type="dxa"/>
            <w:tcBorders>
              <w:left w:val="single" w:sz="4" w:space="0" w:color="000009"/>
              <w:right w:val="single" w:sz="4" w:space="0" w:color="000009"/>
            </w:tcBorders>
            <w:vAlign w:val="center"/>
          </w:tcPr>
          <w:p w14:paraId="5A8C6651" w14:textId="3FAD6716"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117</w:t>
            </w:r>
          </w:p>
        </w:tc>
        <w:tc>
          <w:tcPr>
            <w:tcW w:w="8946" w:type="dxa"/>
            <w:tcBorders>
              <w:left w:val="single" w:sz="4" w:space="0" w:color="000009"/>
              <w:right w:val="single" w:sz="4" w:space="0" w:color="000009"/>
            </w:tcBorders>
          </w:tcPr>
          <w:p w14:paraId="3A3CA4B7"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Fórmula infantil enriquecida com ferro e vitaminas para lactentes de 0 a 6 meses.</w:t>
            </w:r>
          </w:p>
          <w:p w14:paraId="618DDEA5"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Embalados e </w:t>
            </w:r>
            <w:proofErr w:type="spellStart"/>
            <w:r w:rsidRPr="000C3F74">
              <w:rPr>
                <w:rFonts w:ascii="Arial" w:hAnsi="Arial" w:cs="Arial"/>
                <w:sz w:val="22"/>
                <w:szCs w:val="22"/>
                <w:lang w:val="pt-BR"/>
              </w:rPr>
              <w:t>reembalados</w:t>
            </w:r>
            <w:proofErr w:type="spellEnd"/>
            <w:r w:rsidRPr="000C3F74">
              <w:rPr>
                <w:rFonts w:ascii="Arial" w:hAnsi="Arial" w:cs="Arial"/>
                <w:sz w:val="22"/>
                <w:szCs w:val="22"/>
                <w:lang w:val="pt-BR"/>
              </w:rPr>
              <w:t xml:space="preserve"> em caixas de papelão. As latas não deverão apresentar ferrugem ou estarem amassadas.</w:t>
            </w:r>
          </w:p>
          <w:p w14:paraId="1AA356DB"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Latas contendo 400 g do produto Prazo de validade: 18 meses Data de fabricação: 60 dias</w:t>
            </w:r>
          </w:p>
          <w:p w14:paraId="573E0532" w14:textId="0747CD2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Deverá apresentar registro no Ministério da Agricultura.</w:t>
            </w:r>
          </w:p>
        </w:tc>
      </w:tr>
      <w:tr w:rsidR="001225B4" w:rsidRPr="000C3F74" w14:paraId="221FC3F1" w14:textId="77777777" w:rsidTr="000C3F74">
        <w:trPr>
          <w:trHeight w:val="20"/>
        </w:trPr>
        <w:tc>
          <w:tcPr>
            <w:tcW w:w="692" w:type="dxa"/>
            <w:tcBorders>
              <w:left w:val="single" w:sz="4" w:space="0" w:color="000009"/>
              <w:right w:val="single" w:sz="4" w:space="0" w:color="000009"/>
            </w:tcBorders>
            <w:vAlign w:val="center"/>
          </w:tcPr>
          <w:p w14:paraId="7B51181E" w14:textId="2039409A"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118</w:t>
            </w:r>
          </w:p>
        </w:tc>
        <w:tc>
          <w:tcPr>
            <w:tcW w:w="8946" w:type="dxa"/>
            <w:tcBorders>
              <w:left w:val="single" w:sz="4" w:space="0" w:color="000009"/>
              <w:right w:val="single" w:sz="4" w:space="0" w:color="000009"/>
            </w:tcBorders>
          </w:tcPr>
          <w:p w14:paraId="2B59B240"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Fórmula infantil enriquecida com ferro e vitaminas para lactentes acima de 6 meses. Embalados e </w:t>
            </w:r>
            <w:proofErr w:type="spellStart"/>
            <w:r w:rsidRPr="000C3F74">
              <w:rPr>
                <w:rFonts w:ascii="Arial" w:hAnsi="Arial" w:cs="Arial"/>
                <w:sz w:val="22"/>
                <w:szCs w:val="22"/>
                <w:lang w:val="pt-BR"/>
              </w:rPr>
              <w:t>reembalados</w:t>
            </w:r>
            <w:proofErr w:type="spellEnd"/>
            <w:r w:rsidRPr="000C3F74">
              <w:rPr>
                <w:rFonts w:ascii="Arial" w:hAnsi="Arial" w:cs="Arial"/>
                <w:sz w:val="22"/>
                <w:szCs w:val="22"/>
                <w:lang w:val="pt-BR"/>
              </w:rPr>
              <w:t xml:space="preserve"> em caixas de papelão. As latas não deverão apresentar ferrugem ou estarem amassadas.</w:t>
            </w:r>
          </w:p>
          <w:p w14:paraId="2B17FBFF"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Latas contendo 400 g do produto Prazo de validade: 18 meses Data de fabricação: 60 dias</w:t>
            </w:r>
          </w:p>
          <w:p w14:paraId="71173381" w14:textId="522B28B2"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Deverá apresentar registro no Ministério da Agricultura.</w:t>
            </w:r>
          </w:p>
        </w:tc>
      </w:tr>
      <w:tr w:rsidR="001225B4" w:rsidRPr="000C3F74" w14:paraId="3508BC1C" w14:textId="77777777" w:rsidTr="000C3F74">
        <w:trPr>
          <w:trHeight w:val="20"/>
        </w:trPr>
        <w:tc>
          <w:tcPr>
            <w:tcW w:w="692" w:type="dxa"/>
            <w:tcBorders>
              <w:left w:val="single" w:sz="4" w:space="0" w:color="000009"/>
              <w:right w:val="single" w:sz="4" w:space="0" w:color="000009"/>
            </w:tcBorders>
            <w:vAlign w:val="center"/>
          </w:tcPr>
          <w:p w14:paraId="5B065888" w14:textId="21547892"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119</w:t>
            </w:r>
          </w:p>
        </w:tc>
        <w:tc>
          <w:tcPr>
            <w:tcW w:w="8946" w:type="dxa"/>
            <w:tcBorders>
              <w:left w:val="single" w:sz="4" w:space="0" w:color="000009"/>
              <w:right w:val="single" w:sz="4" w:space="0" w:color="000009"/>
            </w:tcBorders>
          </w:tcPr>
          <w:p w14:paraId="5CC5244E"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Adoçante em pó forno e fogão.</w:t>
            </w:r>
          </w:p>
          <w:p w14:paraId="120EB6E8"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Ingredientes: </w:t>
            </w:r>
            <w:proofErr w:type="spellStart"/>
            <w:r w:rsidRPr="000C3F74">
              <w:rPr>
                <w:rFonts w:ascii="Arial" w:hAnsi="Arial" w:cs="Arial"/>
                <w:sz w:val="22"/>
                <w:szCs w:val="22"/>
                <w:lang w:val="pt-BR"/>
              </w:rPr>
              <w:t>maltodextrina</w:t>
            </w:r>
            <w:proofErr w:type="spellEnd"/>
            <w:r w:rsidRPr="000C3F74">
              <w:rPr>
                <w:rFonts w:ascii="Arial" w:hAnsi="Arial" w:cs="Arial"/>
                <w:sz w:val="22"/>
                <w:szCs w:val="22"/>
                <w:lang w:val="pt-BR"/>
              </w:rPr>
              <w:t>, edulcorantes artificiais: ciclamato de sódio e sacarina sódica, regulador de acidez: citrato de sódio.</w:t>
            </w:r>
          </w:p>
          <w:p w14:paraId="1D7F3B0A" w14:textId="598B8B5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pote com 133g. A embalagem deve estar intacta, bem vedada e deve contar data de fabricação de no máximo 30 dias da data de entrega do produto.</w:t>
            </w:r>
          </w:p>
        </w:tc>
      </w:tr>
      <w:tr w:rsidR="001225B4" w:rsidRPr="000C3F74" w14:paraId="0382FC83" w14:textId="77777777" w:rsidTr="000C3F74">
        <w:trPr>
          <w:trHeight w:val="20"/>
        </w:trPr>
        <w:tc>
          <w:tcPr>
            <w:tcW w:w="692" w:type="dxa"/>
            <w:tcBorders>
              <w:left w:val="single" w:sz="4" w:space="0" w:color="000009"/>
              <w:right w:val="single" w:sz="4" w:space="0" w:color="000009"/>
            </w:tcBorders>
            <w:vAlign w:val="center"/>
          </w:tcPr>
          <w:p w14:paraId="2B2550F8" w14:textId="2075DAEC"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120</w:t>
            </w:r>
          </w:p>
        </w:tc>
        <w:tc>
          <w:tcPr>
            <w:tcW w:w="8946" w:type="dxa"/>
            <w:tcBorders>
              <w:left w:val="single" w:sz="4" w:space="0" w:color="000009"/>
              <w:right w:val="single" w:sz="4" w:space="0" w:color="000009"/>
            </w:tcBorders>
          </w:tcPr>
          <w:p w14:paraId="292E4708"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Alimento com proteína isolada de soja para dietas com restrição de lactose. Enriquecido com vitaminas </w:t>
            </w:r>
            <w:proofErr w:type="gramStart"/>
            <w:r w:rsidRPr="000C3F74">
              <w:rPr>
                <w:rFonts w:ascii="Arial" w:hAnsi="Arial" w:cs="Arial"/>
                <w:sz w:val="22"/>
                <w:szCs w:val="22"/>
                <w:lang w:val="pt-BR"/>
              </w:rPr>
              <w:t>A, B1</w:t>
            </w:r>
            <w:proofErr w:type="gramEnd"/>
            <w:r w:rsidRPr="000C3F74">
              <w:rPr>
                <w:rFonts w:ascii="Arial" w:hAnsi="Arial" w:cs="Arial"/>
                <w:sz w:val="22"/>
                <w:szCs w:val="22"/>
                <w:lang w:val="pt-BR"/>
              </w:rPr>
              <w:t xml:space="preserve"> e D e minerais (fósforo e zinco). Sabor original.</w:t>
            </w:r>
          </w:p>
          <w:p w14:paraId="6F67C982"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latas contendo 300 g do produto.</w:t>
            </w:r>
          </w:p>
          <w:p w14:paraId="51A008EB" w14:textId="7BAA64A1"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A embalagem deve estar intacta, bem vedada e deve contar data de fabricação de no máximo 30 dias da data de entrega do produto.</w:t>
            </w:r>
          </w:p>
        </w:tc>
      </w:tr>
      <w:tr w:rsidR="001225B4" w:rsidRPr="000C3F74" w14:paraId="3B0E1294" w14:textId="77777777" w:rsidTr="000C3F74">
        <w:trPr>
          <w:trHeight w:val="20"/>
        </w:trPr>
        <w:tc>
          <w:tcPr>
            <w:tcW w:w="692" w:type="dxa"/>
            <w:tcBorders>
              <w:left w:val="single" w:sz="4" w:space="0" w:color="000009"/>
              <w:right w:val="single" w:sz="4" w:space="0" w:color="000009"/>
            </w:tcBorders>
            <w:vAlign w:val="center"/>
          </w:tcPr>
          <w:p w14:paraId="531DD899" w14:textId="591E5B44"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121</w:t>
            </w:r>
          </w:p>
        </w:tc>
        <w:tc>
          <w:tcPr>
            <w:tcW w:w="8946" w:type="dxa"/>
            <w:tcBorders>
              <w:left w:val="single" w:sz="4" w:space="0" w:color="000009"/>
              <w:right w:val="single" w:sz="4" w:space="0" w:color="000009"/>
            </w:tcBorders>
          </w:tcPr>
          <w:p w14:paraId="52E35D9D"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Biscoito caseiro sem glúten amanteigado. Ingredientes: farinha de arroz, açúcar, manteiga, gordura vegetal de palma, amido de milho, fécula de mandioca, açúcar invertido, fermentos químicos, bicarbonato de sódio e bicarbonato de amônio e goma </w:t>
            </w:r>
            <w:proofErr w:type="spellStart"/>
            <w:r w:rsidRPr="000C3F74">
              <w:rPr>
                <w:rFonts w:ascii="Arial" w:hAnsi="Arial" w:cs="Arial"/>
                <w:sz w:val="22"/>
                <w:szCs w:val="22"/>
                <w:lang w:val="pt-BR"/>
              </w:rPr>
              <w:t>xantana</w:t>
            </w:r>
            <w:proofErr w:type="spellEnd"/>
            <w:r w:rsidRPr="000C3F74">
              <w:rPr>
                <w:rFonts w:ascii="Arial" w:hAnsi="Arial" w:cs="Arial"/>
                <w:sz w:val="22"/>
                <w:szCs w:val="22"/>
                <w:lang w:val="pt-BR"/>
              </w:rPr>
              <w:t>.</w:t>
            </w:r>
          </w:p>
          <w:p w14:paraId="778B23E0"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contendo 100g do produto. A embalagem deve estar intacta, bem vedada e deve contar data de fabricação de no máximo 30 dias da data de entrega do produto,</w:t>
            </w:r>
          </w:p>
          <w:p w14:paraId="3B0B4976" w14:textId="2FEC5265"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prazo de validade e informação nutricional.</w:t>
            </w:r>
          </w:p>
        </w:tc>
      </w:tr>
      <w:tr w:rsidR="001225B4" w:rsidRPr="000C3F74" w14:paraId="036C8E7E" w14:textId="77777777" w:rsidTr="000C3F74">
        <w:trPr>
          <w:trHeight w:val="20"/>
        </w:trPr>
        <w:tc>
          <w:tcPr>
            <w:tcW w:w="692" w:type="dxa"/>
            <w:tcBorders>
              <w:left w:val="single" w:sz="4" w:space="0" w:color="000009"/>
              <w:right w:val="single" w:sz="4" w:space="0" w:color="000009"/>
            </w:tcBorders>
            <w:vAlign w:val="center"/>
          </w:tcPr>
          <w:p w14:paraId="16B84551" w14:textId="4780640A"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122</w:t>
            </w:r>
          </w:p>
        </w:tc>
        <w:tc>
          <w:tcPr>
            <w:tcW w:w="8946" w:type="dxa"/>
            <w:tcBorders>
              <w:left w:val="single" w:sz="4" w:space="0" w:color="000009"/>
              <w:right w:val="single" w:sz="4" w:space="0" w:color="000009"/>
            </w:tcBorders>
          </w:tcPr>
          <w:p w14:paraId="1821B6A6"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Achocolatado diet.</w:t>
            </w:r>
          </w:p>
          <w:p w14:paraId="6068BC7E"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Ingredientes: cacau </w:t>
            </w:r>
            <w:proofErr w:type="spellStart"/>
            <w:r w:rsidRPr="000C3F74">
              <w:rPr>
                <w:rFonts w:ascii="Arial" w:hAnsi="Arial" w:cs="Arial"/>
                <w:sz w:val="22"/>
                <w:szCs w:val="22"/>
                <w:lang w:val="pt-BR"/>
              </w:rPr>
              <w:t>Lecitinado</w:t>
            </w:r>
            <w:proofErr w:type="spellEnd"/>
            <w:r w:rsidRPr="000C3F74">
              <w:rPr>
                <w:rFonts w:ascii="Arial" w:hAnsi="Arial" w:cs="Arial"/>
                <w:sz w:val="22"/>
                <w:szCs w:val="22"/>
                <w:lang w:val="pt-BR"/>
              </w:rPr>
              <w:t xml:space="preserve">, leite desnatado em pó, soro de leite, vitaminas e minerais (Minerais: Ferro, Zinco e Selênio, Vitaminas: A, D, E, B1,B2, C, Niacina, Ácido </w:t>
            </w:r>
            <w:proofErr w:type="spellStart"/>
            <w:r w:rsidRPr="000C3F74">
              <w:rPr>
                <w:rFonts w:ascii="Arial" w:hAnsi="Arial" w:cs="Arial"/>
                <w:sz w:val="22"/>
                <w:szCs w:val="22"/>
                <w:lang w:val="pt-BR"/>
              </w:rPr>
              <w:t>Pantotênico</w:t>
            </w:r>
            <w:proofErr w:type="spellEnd"/>
            <w:r w:rsidRPr="000C3F74">
              <w:rPr>
                <w:rFonts w:ascii="Arial" w:hAnsi="Arial" w:cs="Arial"/>
                <w:sz w:val="22"/>
                <w:szCs w:val="22"/>
                <w:lang w:val="pt-BR"/>
              </w:rPr>
              <w:t xml:space="preserve">, B6, Ácido Fólico, B12), Edulcorantes Artificiais: Ciclamato de Sódio, Aspartame, Sacarina Sódica e </w:t>
            </w:r>
            <w:proofErr w:type="spellStart"/>
            <w:r w:rsidRPr="000C3F74">
              <w:rPr>
                <w:rFonts w:ascii="Arial" w:hAnsi="Arial" w:cs="Arial"/>
                <w:sz w:val="22"/>
                <w:szCs w:val="22"/>
                <w:lang w:val="pt-BR"/>
              </w:rPr>
              <w:t>Acesulfame</w:t>
            </w:r>
            <w:proofErr w:type="spellEnd"/>
            <w:r w:rsidRPr="000C3F74">
              <w:rPr>
                <w:rFonts w:ascii="Arial" w:hAnsi="Arial" w:cs="Arial"/>
                <w:sz w:val="22"/>
                <w:szCs w:val="22"/>
                <w:lang w:val="pt-BR"/>
              </w:rPr>
              <w:t xml:space="preserve"> de potássio, Aromatizante e </w:t>
            </w:r>
            <w:proofErr w:type="spellStart"/>
            <w:r w:rsidRPr="000C3F74">
              <w:rPr>
                <w:rFonts w:ascii="Arial" w:hAnsi="Arial" w:cs="Arial"/>
                <w:sz w:val="22"/>
                <w:szCs w:val="22"/>
                <w:lang w:val="pt-BR"/>
              </w:rPr>
              <w:t>Antiumectante</w:t>
            </w:r>
            <w:proofErr w:type="spellEnd"/>
            <w:r w:rsidRPr="000C3F74">
              <w:rPr>
                <w:rFonts w:ascii="Arial" w:hAnsi="Arial" w:cs="Arial"/>
                <w:sz w:val="22"/>
                <w:szCs w:val="22"/>
                <w:lang w:val="pt-BR"/>
              </w:rPr>
              <w:t xml:space="preserve"> Dióxido de </w:t>
            </w:r>
            <w:proofErr w:type="spellStart"/>
            <w:r w:rsidRPr="000C3F74">
              <w:rPr>
                <w:rFonts w:ascii="Arial" w:hAnsi="Arial" w:cs="Arial"/>
                <w:sz w:val="22"/>
                <w:szCs w:val="22"/>
                <w:lang w:val="pt-BR"/>
              </w:rPr>
              <w:t>Sílicio</w:t>
            </w:r>
            <w:proofErr w:type="spellEnd"/>
            <w:r w:rsidRPr="000C3F74">
              <w:rPr>
                <w:rFonts w:ascii="Arial" w:hAnsi="Arial" w:cs="Arial"/>
                <w:sz w:val="22"/>
                <w:szCs w:val="22"/>
                <w:lang w:val="pt-BR"/>
              </w:rPr>
              <w:t>.</w:t>
            </w:r>
          </w:p>
          <w:p w14:paraId="2D1424D6"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Embalagem: Pote contendo 210 g do produto.</w:t>
            </w:r>
          </w:p>
          <w:p w14:paraId="36480174" w14:textId="78D5F144"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A embalagem deve estar intacta, bem vedada e deve contar data de fabricação de no máximo 30 dias da data de entrega do produto.</w:t>
            </w:r>
          </w:p>
        </w:tc>
      </w:tr>
      <w:tr w:rsidR="001225B4" w:rsidRPr="000C3F74" w14:paraId="4BF57431" w14:textId="77777777" w:rsidTr="000C3F74">
        <w:trPr>
          <w:trHeight w:val="20"/>
        </w:trPr>
        <w:tc>
          <w:tcPr>
            <w:tcW w:w="692" w:type="dxa"/>
            <w:tcBorders>
              <w:left w:val="single" w:sz="4" w:space="0" w:color="000009"/>
              <w:right w:val="single" w:sz="4" w:space="0" w:color="000009"/>
            </w:tcBorders>
            <w:vAlign w:val="center"/>
          </w:tcPr>
          <w:p w14:paraId="76A338F5" w14:textId="54C6F1DA"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123</w:t>
            </w:r>
          </w:p>
        </w:tc>
        <w:tc>
          <w:tcPr>
            <w:tcW w:w="8946" w:type="dxa"/>
            <w:tcBorders>
              <w:left w:val="single" w:sz="4" w:space="0" w:color="000009"/>
              <w:right w:val="single" w:sz="4" w:space="0" w:color="000009"/>
            </w:tcBorders>
          </w:tcPr>
          <w:p w14:paraId="4295C181" w14:textId="77777777"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 xml:space="preserve">Granola tradicional. Ingredientes: aveia em flocos, açúcar cristal, açúcar mascavo, gérmen e fibra de trigo, malte de cevada, flocos de milho, açúcar invertido, açúcar mascavo invertido, uvas-passas, </w:t>
            </w:r>
            <w:proofErr w:type="spellStart"/>
            <w:r w:rsidRPr="000C3F74">
              <w:rPr>
                <w:rFonts w:ascii="Arial" w:hAnsi="Arial" w:cs="Arial"/>
                <w:sz w:val="22"/>
                <w:szCs w:val="22"/>
                <w:lang w:val="pt-BR"/>
              </w:rPr>
              <w:t>oleína</w:t>
            </w:r>
            <w:proofErr w:type="spellEnd"/>
            <w:r w:rsidRPr="000C3F74">
              <w:rPr>
                <w:rFonts w:ascii="Arial" w:hAnsi="Arial" w:cs="Arial"/>
                <w:sz w:val="22"/>
                <w:szCs w:val="22"/>
                <w:lang w:val="pt-BR"/>
              </w:rPr>
              <w:t xml:space="preserve"> de palma, proteína texturizada de soja, castanha-de-caju, castanha-do-pará, semente de linhaça, coco ralado. Acondicionada em pacotes de polietileno incolor e transparente, bem vedados, contendo até 1 kg do produto. Não serão aceitos produtos cujas embalagens estejam danificadas. Prazo de</w:t>
            </w:r>
          </w:p>
          <w:p w14:paraId="6ECD1041" w14:textId="062D38D3"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fabricação máximo 30 dias.</w:t>
            </w:r>
          </w:p>
        </w:tc>
      </w:tr>
      <w:tr w:rsidR="001225B4" w:rsidRPr="000C3F74" w14:paraId="5E5A8D3A" w14:textId="77777777" w:rsidTr="000C3F74">
        <w:trPr>
          <w:trHeight w:val="20"/>
        </w:trPr>
        <w:tc>
          <w:tcPr>
            <w:tcW w:w="692" w:type="dxa"/>
            <w:tcBorders>
              <w:left w:val="single" w:sz="4" w:space="0" w:color="000009"/>
              <w:right w:val="single" w:sz="4" w:space="0" w:color="000009"/>
            </w:tcBorders>
            <w:vAlign w:val="center"/>
          </w:tcPr>
          <w:p w14:paraId="227748E7" w14:textId="6516E1FA" w:rsidR="001225B4" w:rsidRPr="000C3F74" w:rsidRDefault="001225B4" w:rsidP="00A201E0">
            <w:pPr>
              <w:spacing w:line="240" w:lineRule="auto"/>
              <w:jc w:val="center"/>
              <w:rPr>
                <w:rFonts w:ascii="Arial" w:hAnsi="Arial" w:cs="Arial"/>
                <w:b/>
                <w:sz w:val="22"/>
                <w:szCs w:val="22"/>
                <w:lang w:val="pt-BR"/>
              </w:rPr>
            </w:pPr>
            <w:r w:rsidRPr="000C3F74">
              <w:rPr>
                <w:rFonts w:ascii="Arial" w:hAnsi="Arial" w:cs="Arial"/>
                <w:b/>
                <w:sz w:val="22"/>
                <w:szCs w:val="22"/>
                <w:lang w:val="pt-BR"/>
              </w:rPr>
              <w:t>124</w:t>
            </w:r>
          </w:p>
        </w:tc>
        <w:tc>
          <w:tcPr>
            <w:tcW w:w="8946" w:type="dxa"/>
            <w:tcBorders>
              <w:left w:val="single" w:sz="4" w:space="0" w:color="000009"/>
              <w:right w:val="single" w:sz="4" w:space="0" w:color="000009"/>
            </w:tcBorders>
          </w:tcPr>
          <w:p w14:paraId="55349C3C" w14:textId="0FE9AAA8"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Coco ralado desidratado branco, seco, sem açúcar. Embalagem de 100 gramas.</w:t>
            </w:r>
          </w:p>
        </w:tc>
      </w:tr>
      <w:tr w:rsidR="001225B4" w:rsidRPr="000C3F74" w14:paraId="6222C769" w14:textId="77777777" w:rsidTr="000C3F74">
        <w:trPr>
          <w:trHeight w:val="20"/>
        </w:trPr>
        <w:tc>
          <w:tcPr>
            <w:tcW w:w="692" w:type="dxa"/>
            <w:tcBorders>
              <w:left w:val="single" w:sz="4" w:space="0" w:color="000009"/>
              <w:right w:val="single" w:sz="4" w:space="0" w:color="000009"/>
            </w:tcBorders>
            <w:vAlign w:val="center"/>
          </w:tcPr>
          <w:p w14:paraId="149F9275" w14:textId="37E0EC35" w:rsidR="001225B4" w:rsidRPr="000C3F74" w:rsidRDefault="001225B4" w:rsidP="000C3F74">
            <w:pPr>
              <w:spacing w:line="240" w:lineRule="auto"/>
              <w:jc w:val="center"/>
              <w:rPr>
                <w:rFonts w:ascii="Arial" w:hAnsi="Arial" w:cs="Arial"/>
                <w:b/>
                <w:sz w:val="22"/>
                <w:szCs w:val="22"/>
                <w:lang w:val="pt-BR"/>
              </w:rPr>
            </w:pPr>
            <w:r w:rsidRPr="000C3F74">
              <w:rPr>
                <w:rFonts w:ascii="Arial" w:hAnsi="Arial" w:cs="Arial"/>
                <w:b/>
                <w:sz w:val="22"/>
                <w:szCs w:val="22"/>
                <w:lang w:val="pt-BR"/>
              </w:rPr>
              <w:t>125</w:t>
            </w:r>
          </w:p>
        </w:tc>
        <w:tc>
          <w:tcPr>
            <w:tcW w:w="8946" w:type="dxa"/>
            <w:tcBorders>
              <w:left w:val="single" w:sz="4" w:space="0" w:color="000009"/>
              <w:right w:val="single" w:sz="4" w:space="0" w:color="000009"/>
            </w:tcBorders>
          </w:tcPr>
          <w:p w14:paraId="48C25424" w14:textId="1244A4C2" w:rsidR="001225B4" w:rsidRPr="000C3F74" w:rsidRDefault="001225B4" w:rsidP="00A201E0">
            <w:pPr>
              <w:spacing w:line="240" w:lineRule="auto"/>
              <w:jc w:val="both"/>
              <w:rPr>
                <w:rFonts w:ascii="Arial" w:hAnsi="Arial" w:cs="Arial"/>
                <w:sz w:val="22"/>
                <w:szCs w:val="22"/>
                <w:lang w:val="pt-BR"/>
              </w:rPr>
            </w:pPr>
            <w:r w:rsidRPr="000C3F74">
              <w:rPr>
                <w:rFonts w:ascii="Arial" w:hAnsi="Arial" w:cs="Arial"/>
                <w:sz w:val="22"/>
                <w:szCs w:val="22"/>
                <w:lang w:val="pt-BR"/>
              </w:rPr>
              <w:t>Farinha de linhaça dourada integral estabilizada. Embalagem pacote contendo 200 g do produto.</w:t>
            </w:r>
          </w:p>
        </w:tc>
      </w:tr>
    </w:tbl>
    <w:p w14:paraId="009F2A34" w14:textId="7522CADA" w:rsidR="00032156" w:rsidRPr="00AC17D5" w:rsidRDefault="00032156" w:rsidP="00A201E0">
      <w:pPr>
        <w:spacing w:line="360" w:lineRule="auto"/>
        <w:rPr>
          <w:rFonts w:ascii="Arial" w:hAnsi="Arial" w:cs="Arial"/>
          <w:b/>
          <w:sz w:val="22"/>
          <w:szCs w:val="22"/>
        </w:rPr>
      </w:pPr>
    </w:p>
    <w:p w14:paraId="33C1D686" w14:textId="036967C2" w:rsidR="005844C8" w:rsidRPr="000C3F74" w:rsidRDefault="005844C8" w:rsidP="000C3F74">
      <w:pPr>
        <w:spacing w:line="360" w:lineRule="auto"/>
        <w:jc w:val="center"/>
        <w:rPr>
          <w:rFonts w:ascii="Arial" w:hAnsi="Arial" w:cs="Arial"/>
          <w:b/>
          <w:sz w:val="22"/>
          <w:szCs w:val="22"/>
        </w:rPr>
      </w:pPr>
      <w:r w:rsidRPr="000C3F74">
        <w:rPr>
          <w:rFonts w:ascii="Arial" w:hAnsi="Arial" w:cs="Arial"/>
          <w:b/>
          <w:sz w:val="22"/>
          <w:szCs w:val="22"/>
        </w:rPr>
        <w:lastRenderedPageBreak/>
        <w:t>ANEXO X</w:t>
      </w:r>
    </w:p>
    <w:p w14:paraId="2E4F919F" w14:textId="77777777" w:rsidR="005844C8" w:rsidRPr="00AC17D5" w:rsidRDefault="005844C8"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PROCESSO LICITATÓRIO Nº 224/2018</w:t>
      </w:r>
    </w:p>
    <w:p w14:paraId="6C74E728" w14:textId="053AA8E0" w:rsidR="005844C8" w:rsidRPr="00AC17D5" w:rsidRDefault="005844C8" w:rsidP="000C3F74">
      <w:pPr>
        <w:spacing w:line="360" w:lineRule="auto"/>
        <w:jc w:val="center"/>
        <w:rPr>
          <w:rFonts w:ascii="Arial" w:hAnsi="Arial" w:cs="Arial"/>
          <w:b/>
          <w:sz w:val="22"/>
          <w:szCs w:val="22"/>
        </w:rPr>
      </w:pPr>
      <w:r w:rsidRPr="00AC17D5">
        <w:rPr>
          <w:rFonts w:ascii="Arial" w:eastAsia="Arial" w:hAnsi="Arial" w:cs="Arial"/>
          <w:b/>
          <w:sz w:val="22"/>
          <w:szCs w:val="22"/>
          <w:shd w:val="clear" w:color="auto" w:fill="FFFFFF"/>
        </w:rPr>
        <w:t>PREGÃO PRESENCIAL Nº 151/2018</w:t>
      </w:r>
    </w:p>
    <w:p w14:paraId="1E77CB8C" w14:textId="51BD7446" w:rsidR="005844C8" w:rsidRPr="00AC17D5" w:rsidRDefault="005844C8" w:rsidP="00AC17D5">
      <w:pPr>
        <w:spacing w:line="360" w:lineRule="auto"/>
        <w:jc w:val="center"/>
        <w:rPr>
          <w:rFonts w:ascii="Arial" w:hAnsi="Arial" w:cs="Arial"/>
          <w:b/>
          <w:sz w:val="22"/>
          <w:szCs w:val="22"/>
        </w:rPr>
      </w:pPr>
      <w:r w:rsidRPr="00AC17D5">
        <w:rPr>
          <w:rFonts w:ascii="Arial" w:hAnsi="Arial" w:cs="Arial"/>
          <w:b/>
          <w:sz w:val="22"/>
          <w:szCs w:val="22"/>
        </w:rPr>
        <w:t>GÊNEROS ALIMENTÍCIOS A SEREM FORNECIDOS PELA CONTRATANTE ATRAVÉS DA AGRICULTURA FAMILIAR</w:t>
      </w:r>
    </w:p>
    <w:p w14:paraId="3810996A" w14:textId="77777777" w:rsidR="00A201E0" w:rsidRDefault="00A201E0" w:rsidP="00A201E0">
      <w:pPr>
        <w:spacing w:line="276" w:lineRule="auto"/>
        <w:jc w:val="both"/>
        <w:rPr>
          <w:rFonts w:ascii="Arial" w:hAnsi="Arial" w:cs="Arial"/>
          <w:sz w:val="22"/>
          <w:szCs w:val="22"/>
        </w:rPr>
      </w:pPr>
    </w:p>
    <w:p w14:paraId="25176A27" w14:textId="0A4299BD" w:rsidR="005844C8" w:rsidRPr="00AC17D5" w:rsidRDefault="00BF107A" w:rsidP="00A201E0">
      <w:pPr>
        <w:spacing w:line="276" w:lineRule="auto"/>
        <w:jc w:val="both"/>
        <w:rPr>
          <w:rFonts w:ascii="Arial" w:hAnsi="Arial" w:cs="Arial"/>
          <w:b/>
          <w:sz w:val="22"/>
          <w:szCs w:val="22"/>
        </w:rPr>
      </w:pPr>
      <w:r w:rsidRPr="00AC17D5">
        <w:rPr>
          <w:rFonts w:ascii="Arial" w:hAnsi="Arial" w:cs="Arial"/>
          <w:sz w:val="22"/>
          <w:szCs w:val="22"/>
        </w:rPr>
        <w:t>Para formulação dos preços, a empresas não deverão computar os seguintes itens, que serão de responsabilidade da Contratante</w:t>
      </w:r>
    </w:p>
    <w:p w14:paraId="33A35C86" w14:textId="1D214E88" w:rsidR="005844C8" w:rsidRPr="00AC17D5" w:rsidRDefault="005844C8" w:rsidP="00AC17D5">
      <w:pPr>
        <w:spacing w:line="360" w:lineRule="auto"/>
        <w:jc w:val="center"/>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1089"/>
        <w:gridCol w:w="1226"/>
        <w:gridCol w:w="6401"/>
      </w:tblGrid>
      <w:tr w:rsidR="00DC1CEF" w:rsidRPr="00A201E0" w14:paraId="68107BC4" w14:textId="77777777" w:rsidTr="003F3AF3">
        <w:trPr>
          <w:trHeight w:val="20"/>
        </w:trPr>
        <w:tc>
          <w:tcPr>
            <w:tcW w:w="477" w:type="pct"/>
            <w:shd w:val="clear" w:color="auto" w:fill="D9D9D9" w:themeFill="background1" w:themeFillShade="D9"/>
          </w:tcPr>
          <w:p w14:paraId="071A30FD" w14:textId="77777777" w:rsidR="00DC1CEF" w:rsidRPr="00A201E0" w:rsidRDefault="00DC1CEF" w:rsidP="00A201E0">
            <w:pPr>
              <w:spacing w:line="240" w:lineRule="auto"/>
              <w:jc w:val="center"/>
              <w:rPr>
                <w:rFonts w:ascii="Arial" w:hAnsi="Arial" w:cs="Arial"/>
                <w:b/>
                <w:sz w:val="22"/>
                <w:szCs w:val="22"/>
              </w:rPr>
            </w:pPr>
            <w:r w:rsidRPr="00A201E0">
              <w:rPr>
                <w:rFonts w:ascii="Arial" w:hAnsi="Arial" w:cs="Arial"/>
                <w:b/>
                <w:sz w:val="22"/>
                <w:szCs w:val="22"/>
              </w:rPr>
              <w:t>ITEM</w:t>
            </w:r>
          </w:p>
        </w:tc>
        <w:tc>
          <w:tcPr>
            <w:tcW w:w="565" w:type="pct"/>
            <w:shd w:val="clear" w:color="auto" w:fill="D9D9D9" w:themeFill="background1" w:themeFillShade="D9"/>
          </w:tcPr>
          <w:p w14:paraId="12D60380" w14:textId="77777777" w:rsidR="00DC1CEF" w:rsidRPr="00A201E0" w:rsidRDefault="00DC1CEF" w:rsidP="00A201E0">
            <w:pPr>
              <w:spacing w:line="240" w:lineRule="auto"/>
              <w:jc w:val="center"/>
              <w:rPr>
                <w:rFonts w:ascii="Arial" w:hAnsi="Arial" w:cs="Arial"/>
                <w:b/>
                <w:sz w:val="22"/>
                <w:szCs w:val="22"/>
              </w:rPr>
            </w:pPr>
            <w:r w:rsidRPr="00A201E0">
              <w:rPr>
                <w:rFonts w:ascii="Arial" w:hAnsi="Arial" w:cs="Arial"/>
                <w:b/>
                <w:sz w:val="22"/>
                <w:szCs w:val="22"/>
              </w:rPr>
              <w:t>QUANT</w:t>
            </w:r>
          </w:p>
        </w:tc>
        <w:tc>
          <w:tcPr>
            <w:tcW w:w="636" w:type="pct"/>
            <w:shd w:val="clear" w:color="auto" w:fill="D9D9D9" w:themeFill="background1" w:themeFillShade="D9"/>
          </w:tcPr>
          <w:p w14:paraId="3750F1B5" w14:textId="77777777" w:rsidR="00DC1CEF" w:rsidRPr="00A201E0" w:rsidRDefault="00DC1CEF" w:rsidP="00A201E0">
            <w:pPr>
              <w:spacing w:line="240" w:lineRule="auto"/>
              <w:jc w:val="center"/>
              <w:rPr>
                <w:rFonts w:ascii="Arial" w:hAnsi="Arial" w:cs="Arial"/>
                <w:b/>
                <w:sz w:val="22"/>
                <w:szCs w:val="22"/>
              </w:rPr>
            </w:pPr>
            <w:r w:rsidRPr="00A201E0">
              <w:rPr>
                <w:rFonts w:ascii="Arial" w:hAnsi="Arial" w:cs="Arial"/>
                <w:b/>
                <w:sz w:val="22"/>
                <w:szCs w:val="22"/>
              </w:rPr>
              <w:t>UNID</w:t>
            </w:r>
          </w:p>
        </w:tc>
        <w:tc>
          <w:tcPr>
            <w:tcW w:w="3321" w:type="pct"/>
            <w:shd w:val="clear" w:color="auto" w:fill="D9D9D9" w:themeFill="background1" w:themeFillShade="D9"/>
          </w:tcPr>
          <w:p w14:paraId="37558D0A" w14:textId="77777777" w:rsidR="00DC1CEF" w:rsidRPr="00A201E0" w:rsidRDefault="00DC1CEF" w:rsidP="00A201E0">
            <w:pPr>
              <w:spacing w:line="240" w:lineRule="auto"/>
              <w:jc w:val="center"/>
              <w:rPr>
                <w:rFonts w:ascii="Arial" w:hAnsi="Arial" w:cs="Arial"/>
                <w:b/>
                <w:sz w:val="22"/>
                <w:szCs w:val="22"/>
              </w:rPr>
            </w:pPr>
            <w:r w:rsidRPr="00A201E0">
              <w:rPr>
                <w:rFonts w:ascii="Arial" w:hAnsi="Arial" w:cs="Arial"/>
                <w:b/>
                <w:sz w:val="22"/>
                <w:szCs w:val="22"/>
              </w:rPr>
              <w:t>DESCRIÇÃO</w:t>
            </w:r>
          </w:p>
        </w:tc>
      </w:tr>
      <w:tr w:rsidR="00DC1CEF" w:rsidRPr="00A201E0" w14:paraId="76793A5F" w14:textId="77777777" w:rsidTr="003F3AF3">
        <w:trPr>
          <w:trHeight w:val="20"/>
        </w:trPr>
        <w:tc>
          <w:tcPr>
            <w:tcW w:w="477" w:type="pct"/>
            <w:vAlign w:val="center"/>
          </w:tcPr>
          <w:p w14:paraId="5B6904D0" w14:textId="77777777" w:rsidR="00DC1CEF" w:rsidRPr="00A201E0" w:rsidRDefault="00DC1CEF" w:rsidP="003F3AF3">
            <w:pPr>
              <w:spacing w:line="240" w:lineRule="auto"/>
              <w:jc w:val="center"/>
              <w:rPr>
                <w:rFonts w:ascii="Arial" w:hAnsi="Arial" w:cs="Arial"/>
                <w:sz w:val="22"/>
                <w:szCs w:val="22"/>
              </w:rPr>
            </w:pPr>
            <w:r w:rsidRPr="00A201E0">
              <w:rPr>
                <w:rFonts w:ascii="Arial" w:hAnsi="Arial" w:cs="Arial"/>
                <w:sz w:val="22"/>
                <w:szCs w:val="22"/>
              </w:rPr>
              <w:t>01</w:t>
            </w:r>
          </w:p>
        </w:tc>
        <w:tc>
          <w:tcPr>
            <w:tcW w:w="565" w:type="pct"/>
            <w:vAlign w:val="center"/>
          </w:tcPr>
          <w:p w14:paraId="66EA8E01" w14:textId="77777777" w:rsidR="00DC1CEF" w:rsidRPr="00A201E0" w:rsidRDefault="00DC1CEF" w:rsidP="003F3AF3">
            <w:pPr>
              <w:spacing w:line="240" w:lineRule="auto"/>
              <w:jc w:val="center"/>
              <w:rPr>
                <w:rFonts w:ascii="Arial" w:hAnsi="Arial" w:cs="Arial"/>
                <w:sz w:val="22"/>
                <w:szCs w:val="22"/>
              </w:rPr>
            </w:pPr>
            <w:r w:rsidRPr="00A201E0">
              <w:rPr>
                <w:rFonts w:ascii="Arial" w:hAnsi="Arial" w:cs="Arial"/>
                <w:sz w:val="22"/>
                <w:szCs w:val="22"/>
              </w:rPr>
              <w:t>2.500</w:t>
            </w:r>
          </w:p>
        </w:tc>
        <w:tc>
          <w:tcPr>
            <w:tcW w:w="636" w:type="pct"/>
            <w:vAlign w:val="center"/>
          </w:tcPr>
          <w:p w14:paraId="4F56B286" w14:textId="77777777" w:rsidR="00DC1CEF" w:rsidRPr="00A201E0" w:rsidRDefault="00DC1CEF"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4C0BA9AD" w14:textId="77777777" w:rsidR="00DC1CEF" w:rsidRPr="00A201E0" w:rsidRDefault="00DC1CEF" w:rsidP="00A201E0">
            <w:pPr>
              <w:spacing w:line="240" w:lineRule="auto"/>
              <w:jc w:val="both"/>
              <w:rPr>
                <w:rFonts w:ascii="Arial" w:hAnsi="Arial" w:cs="Arial"/>
                <w:sz w:val="22"/>
                <w:szCs w:val="22"/>
              </w:rPr>
            </w:pPr>
            <w:r w:rsidRPr="00A201E0">
              <w:rPr>
                <w:rFonts w:ascii="Arial" w:hAnsi="Arial" w:cs="Arial"/>
                <w:sz w:val="22"/>
                <w:szCs w:val="22"/>
              </w:rPr>
              <w:t xml:space="preserve">Abóbora </w:t>
            </w:r>
            <w:proofErr w:type="spellStart"/>
            <w:r w:rsidRPr="00A201E0">
              <w:rPr>
                <w:rFonts w:ascii="Arial" w:hAnsi="Arial" w:cs="Arial"/>
                <w:sz w:val="22"/>
                <w:szCs w:val="22"/>
              </w:rPr>
              <w:t>cabotiá</w:t>
            </w:r>
            <w:proofErr w:type="spellEnd"/>
            <w:r w:rsidRPr="00A201E0">
              <w:rPr>
                <w:rFonts w:ascii="Arial" w:hAnsi="Arial" w:cs="Arial"/>
                <w:sz w:val="22"/>
                <w:szCs w:val="22"/>
              </w:rPr>
              <w:t>. Características: Casca coriácea, de 1ª qualidade.</w:t>
            </w:r>
          </w:p>
        </w:tc>
      </w:tr>
      <w:tr w:rsidR="003F3AF3" w:rsidRPr="00A201E0" w14:paraId="5E228102" w14:textId="77777777" w:rsidTr="003F3AF3">
        <w:trPr>
          <w:trHeight w:val="20"/>
        </w:trPr>
        <w:tc>
          <w:tcPr>
            <w:tcW w:w="477" w:type="pct"/>
            <w:vAlign w:val="center"/>
          </w:tcPr>
          <w:p w14:paraId="23C13743" w14:textId="2604C33B"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02</w:t>
            </w:r>
          </w:p>
        </w:tc>
        <w:tc>
          <w:tcPr>
            <w:tcW w:w="565" w:type="pct"/>
            <w:vAlign w:val="center"/>
          </w:tcPr>
          <w:p w14:paraId="4671DCC8"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3.000</w:t>
            </w:r>
          </w:p>
        </w:tc>
        <w:tc>
          <w:tcPr>
            <w:tcW w:w="636" w:type="pct"/>
            <w:vAlign w:val="center"/>
          </w:tcPr>
          <w:p w14:paraId="192FBD86"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5786817D"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Abobrinha. Características: casca coriácea com as paredes espessas e de cor verde. De primeira qualidade, tamanho médio, uniforme, sem ferimentos ou defeitos, livres de terra ou coros estranhos.</w:t>
            </w:r>
          </w:p>
        </w:tc>
      </w:tr>
      <w:tr w:rsidR="003F3AF3" w:rsidRPr="00A201E0" w14:paraId="49E50A9B" w14:textId="77777777" w:rsidTr="003F3AF3">
        <w:trPr>
          <w:trHeight w:val="20"/>
        </w:trPr>
        <w:tc>
          <w:tcPr>
            <w:tcW w:w="477" w:type="pct"/>
            <w:vAlign w:val="center"/>
          </w:tcPr>
          <w:p w14:paraId="6CBC1971" w14:textId="1FC264E9"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03</w:t>
            </w:r>
          </w:p>
        </w:tc>
        <w:tc>
          <w:tcPr>
            <w:tcW w:w="565" w:type="pct"/>
            <w:vAlign w:val="center"/>
          </w:tcPr>
          <w:p w14:paraId="0728FD97"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1.000</w:t>
            </w:r>
          </w:p>
        </w:tc>
        <w:tc>
          <w:tcPr>
            <w:tcW w:w="636" w:type="pct"/>
            <w:vAlign w:val="center"/>
          </w:tcPr>
          <w:p w14:paraId="4A952EF2"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5836D061"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Acelga. Folha crespa, fresca, tamanho e coloração uniforme, devendo ser bem desenvolvida, firme e intacta, isenta de material terroso, livre de resíduos de fertilizantes, sujidades, parasitas e larvas, sem danos físicos oriundos do manuseio e transporte.</w:t>
            </w:r>
          </w:p>
        </w:tc>
      </w:tr>
      <w:tr w:rsidR="003F3AF3" w:rsidRPr="00A201E0" w14:paraId="1CD8C5B8" w14:textId="77777777" w:rsidTr="003F3AF3">
        <w:trPr>
          <w:trHeight w:val="20"/>
        </w:trPr>
        <w:tc>
          <w:tcPr>
            <w:tcW w:w="477" w:type="pct"/>
            <w:vAlign w:val="center"/>
          </w:tcPr>
          <w:p w14:paraId="72D4AF54" w14:textId="7FA5F424"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04</w:t>
            </w:r>
          </w:p>
        </w:tc>
        <w:tc>
          <w:tcPr>
            <w:tcW w:w="565" w:type="pct"/>
            <w:vAlign w:val="center"/>
          </w:tcPr>
          <w:p w14:paraId="64570D3E"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2.000</w:t>
            </w:r>
          </w:p>
        </w:tc>
        <w:tc>
          <w:tcPr>
            <w:tcW w:w="636" w:type="pct"/>
            <w:vAlign w:val="center"/>
          </w:tcPr>
          <w:p w14:paraId="7AA3FABB"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7FD6D7C2"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 xml:space="preserve">Aipim descascado e lavado. Características: cor uniforme, completamente branco ou todo amarelo. Não deve ter manchas escuras seja na extremidade ou na parte interna. </w:t>
            </w:r>
          </w:p>
          <w:p w14:paraId="7020292E"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Embalagem: deve estar intacta, em pacotes de polietileno transparente, resistente e sem rupturas.</w:t>
            </w:r>
          </w:p>
        </w:tc>
      </w:tr>
      <w:tr w:rsidR="003F3AF3" w:rsidRPr="00A201E0" w14:paraId="1DA4EF40" w14:textId="77777777" w:rsidTr="003F3AF3">
        <w:trPr>
          <w:trHeight w:val="20"/>
        </w:trPr>
        <w:tc>
          <w:tcPr>
            <w:tcW w:w="477" w:type="pct"/>
            <w:vAlign w:val="center"/>
          </w:tcPr>
          <w:p w14:paraId="4325EEFF" w14:textId="1C93FD72"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05</w:t>
            </w:r>
          </w:p>
        </w:tc>
        <w:tc>
          <w:tcPr>
            <w:tcW w:w="565" w:type="pct"/>
            <w:vAlign w:val="center"/>
          </w:tcPr>
          <w:p w14:paraId="214E8D99"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1.000</w:t>
            </w:r>
          </w:p>
        </w:tc>
        <w:tc>
          <w:tcPr>
            <w:tcW w:w="636" w:type="pct"/>
            <w:vAlign w:val="center"/>
          </w:tcPr>
          <w:p w14:paraId="5D9ADBB4"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18EB8047"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Alface. Em cabeça com as folhas firmes, frescas, de cor vibrante, sem machucados e sujidades. Deverá ser entregue em pacotes plásticos.</w:t>
            </w:r>
          </w:p>
        </w:tc>
      </w:tr>
      <w:tr w:rsidR="003F3AF3" w:rsidRPr="00A201E0" w14:paraId="32C78E05" w14:textId="77777777" w:rsidTr="003F3AF3">
        <w:trPr>
          <w:trHeight w:val="20"/>
        </w:trPr>
        <w:tc>
          <w:tcPr>
            <w:tcW w:w="477" w:type="pct"/>
            <w:vAlign w:val="center"/>
          </w:tcPr>
          <w:p w14:paraId="5B7B1A5A" w14:textId="746EB555"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06</w:t>
            </w:r>
          </w:p>
        </w:tc>
        <w:tc>
          <w:tcPr>
            <w:tcW w:w="565" w:type="pct"/>
            <w:vAlign w:val="center"/>
          </w:tcPr>
          <w:p w14:paraId="1CAEE010"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500</w:t>
            </w:r>
          </w:p>
        </w:tc>
        <w:tc>
          <w:tcPr>
            <w:tcW w:w="636" w:type="pct"/>
            <w:vAlign w:val="center"/>
          </w:tcPr>
          <w:p w14:paraId="7BD698D4"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72B2071B"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Alho. O produto deve estar íntegro e ter boa qualidade para consumo.</w:t>
            </w:r>
          </w:p>
        </w:tc>
      </w:tr>
      <w:tr w:rsidR="003F3AF3" w:rsidRPr="00A201E0" w14:paraId="70C47160" w14:textId="77777777" w:rsidTr="003F3AF3">
        <w:trPr>
          <w:trHeight w:val="20"/>
        </w:trPr>
        <w:tc>
          <w:tcPr>
            <w:tcW w:w="477" w:type="pct"/>
            <w:vAlign w:val="center"/>
          </w:tcPr>
          <w:p w14:paraId="2CA02F5B" w14:textId="562F838D"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07</w:t>
            </w:r>
          </w:p>
        </w:tc>
        <w:tc>
          <w:tcPr>
            <w:tcW w:w="565" w:type="pct"/>
            <w:vAlign w:val="center"/>
          </w:tcPr>
          <w:p w14:paraId="18459239"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3.000</w:t>
            </w:r>
          </w:p>
        </w:tc>
        <w:tc>
          <w:tcPr>
            <w:tcW w:w="636" w:type="pct"/>
            <w:vAlign w:val="center"/>
          </w:tcPr>
          <w:p w14:paraId="40075838"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74D02911"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Arroz Parboilizado. Tipo 1, de procedência nacional e safra corrente. Isento de mofo, de odores estranhos e substâncias nocivas. O produto não deve apresentar grãos disformes (grãos queimados, pedras, cascas e carunchos). Embalado em pacotes com 5 kg, em plástico atóxico. Prazo mínimo de validade 6 meses.</w:t>
            </w:r>
          </w:p>
        </w:tc>
      </w:tr>
      <w:tr w:rsidR="003F3AF3" w:rsidRPr="00A201E0" w14:paraId="41574F74" w14:textId="77777777" w:rsidTr="003F3AF3">
        <w:trPr>
          <w:trHeight w:val="20"/>
        </w:trPr>
        <w:tc>
          <w:tcPr>
            <w:tcW w:w="477" w:type="pct"/>
            <w:vAlign w:val="center"/>
          </w:tcPr>
          <w:p w14:paraId="3B3E67FC" w14:textId="77D693DB"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08</w:t>
            </w:r>
          </w:p>
        </w:tc>
        <w:tc>
          <w:tcPr>
            <w:tcW w:w="565" w:type="pct"/>
            <w:vAlign w:val="center"/>
          </w:tcPr>
          <w:p w14:paraId="64280EFA" w14:textId="77777777" w:rsidR="003F3AF3" w:rsidRPr="00A201E0" w:rsidRDefault="003F3AF3" w:rsidP="003F3AF3">
            <w:pPr>
              <w:spacing w:line="240" w:lineRule="auto"/>
              <w:jc w:val="center"/>
              <w:rPr>
                <w:rFonts w:ascii="Arial" w:hAnsi="Arial" w:cs="Arial"/>
                <w:sz w:val="22"/>
                <w:szCs w:val="22"/>
              </w:rPr>
            </w:pPr>
          </w:p>
        </w:tc>
        <w:tc>
          <w:tcPr>
            <w:tcW w:w="636" w:type="pct"/>
            <w:vAlign w:val="center"/>
          </w:tcPr>
          <w:p w14:paraId="6FD38441"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20859FFC"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 xml:space="preserve">Banana. Características: tamanho médio em processo de amadurecimento, acondicionadas em caixas de </w:t>
            </w:r>
            <w:smartTag w:uri="urn:schemas-microsoft-com:office:smarttags" w:element="metricconverter">
              <w:smartTagPr>
                <w:attr w:name="ProductID" w:val="20 kg"/>
              </w:smartTagPr>
              <w:r w:rsidRPr="00A201E0">
                <w:rPr>
                  <w:rFonts w:ascii="Arial" w:hAnsi="Arial" w:cs="Arial"/>
                  <w:sz w:val="22"/>
                  <w:szCs w:val="22"/>
                </w:rPr>
                <w:t>20 kg</w:t>
              </w:r>
            </w:smartTag>
            <w:r w:rsidRPr="00A201E0">
              <w:rPr>
                <w:rFonts w:ascii="Arial" w:hAnsi="Arial" w:cs="Arial"/>
                <w:sz w:val="22"/>
                <w:szCs w:val="22"/>
              </w:rPr>
              <w:t xml:space="preserve"> cada. </w:t>
            </w:r>
          </w:p>
        </w:tc>
      </w:tr>
      <w:tr w:rsidR="003F3AF3" w:rsidRPr="00A201E0" w14:paraId="420BD3CD" w14:textId="77777777" w:rsidTr="003F3AF3">
        <w:trPr>
          <w:trHeight w:val="20"/>
        </w:trPr>
        <w:tc>
          <w:tcPr>
            <w:tcW w:w="477" w:type="pct"/>
            <w:vAlign w:val="center"/>
          </w:tcPr>
          <w:p w14:paraId="4D8FE4DD" w14:textId="7DF33E61"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09</w:t>
            </w:r>
          </w:p>
        </w:tc>
        <w:tc>
          <w:tcPr>
            <w:tcW w:w="565" w:type="pct"/>
            <w:vAlign w:val="center"/>
          </w:tcPr>
          <w:p w14:paraId="244BD651"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2.000</w:t>
            </w:r>
          </w:p>
        </w:tc>
        <w:tc>
          <w:tcPr>
            <w:tcW w:w="636" w:type="pct"/>
            <w:vAlign w:val="center"/>
          </w:tcPr>
          <w:p w14:paraId="0C69A7B6"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4C53B321"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Batata doce. Característica: boa qualidade, sem brotos, com casca íntegra, tamanho médio.</w:t>
            </w:r>
          </w:p>
        </w:tc>
      </w:tr>
      <w:tr w:rsidR="003F3AF3" w:rsidRPr="00A201E0" w14:paraId="7E6E18EC" w14:textId="77777777" w:rsidTr="003F3AF3">
        <w:trPr>
          <w:trHeight w:val="20"/>
        </w:trPr>
        <w:tc>
          <w:tcPr>
            <w:tcW w:w="477" w:type="pct"/>
            <w:vAlign w:val="center"/>
          </w:tcPr>
          <w:p w14:paraId="5AC93F01" w14:textId="77ACF8F6"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10</w:t>
            </w:r>
          </w:p>
        </w:tc>
        <w:tc>
          <w:tcPr>
            <w:tcW w:w="565" w:type="pct"/>
            <w:vAlign w:val="center"/>
          </w:tcPr>
          <w:p w14:paraId="7582F9E7"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6.000</w:t>
            </w:r>
          </w:p>
        </w:tc>
        <w:tc>
          <w:tcPr>
            <w:tcW w:w="636" w:type="pct"/>
            <w:vAlign w:val="center"/>
          </w:tcPr>
          <w:p w14:paraId="3CBA0C61"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4879A9A6"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Batata inglesa. Características: boa qualidade, sem brotos, ou de cor esverdeada, tamanho médio, embalagem unitária.</w:t>
            </w:r>
          </w:p>
        </w:tc>
      </w:tr>
      <w:tr w:rsidR="003F3AF3" w:rsidRPr="00A201E0" w14:paraId="6278953A" w14:textId="77777777" w:rsidTr="003F3AF3">
        <w:trPr>
          <w:trHeight w:val="20"/>
        </w:trPr>
        <w:tc>
          <w:tcPr>
            <w:tcW w:w="477" w:type="pct"/>
            <w:vAlign w:val="center"/>
          </w:tcPr>
          <w:p w14:paraId="60BF0AD8" w14:textId="41D7DA98"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11</w:t>
            </w:r>
          </w:p>
        </w:tc>
        <w:tc>
          <w:tcPr>
            <w:tcW w:w="565" w:type="pct"/>
            <w:vAlign w:val="center"/>
          </w:tcPr>
          <w:p w14:paraId="1C0FFD14"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500</w:t>
            </w:r>
          </w:p>
        </w:tc>
        <w:tc>
          <w:tcPr>
            <w:tcW w:w="636" w:type="pct"/>
            <w:vAlign w:val="center"/>
          </w:tcPr>
          <w:p w14:paraId="2C6C9E5E"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5E04352B"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Batata salsa. Características: boa qualidade, tamanho médio, embalagem unitária.</w:t>
            </w:r>
          </w:p>
        </w:tc>
      </w:tr>
      <w:tr w:rsidR="003F3AF3" w:rsidRPr="00A201E0" w14:paraId="130D3A4E" w14:textId="77777777" w:rsidTr="003F3AF3">
        <w:trPr>
          <w:trHeight w:val="20"/>
        </w:trPr>
        <w:tc>
          <w:tcPr>
            <w:tcW w:w="477" w:type="pct"/>
            <w:vAlign w:val="center"/>
          </w:tcPr>
          <w:p w14:paraId="4701AD68" w14:textId="10E9E259"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12</w:t>
            </w:r>
          </w:p>
        </w:tc>
        <w:tc>
          <w:tcPr>
            <w:tcW w:w="565" w:type="pct"/>
            <w:vAlign w:val="center"/>
          </w:tcPr>
          <w:p w14:paraId="266658BB"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2.000</w:t>
            </w:r>
          </w:p>
        </w:tc>
        <w:tc>
          <w:tcPr>
            <w:tcW w:w="636" w:type="pct"/>
            <w:vAlign w:val="center"/>
          </w:tcPr>
          <w:p w14:paraId="3F66D1A1"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6684E334"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Beterraba. Características: firme, tenra, razoavelmente macia, redondas de cor vermelho-vivo e com pele lisa. Embalados em plástico de polietileno.</w:t>
            </w:r>
          </w:p>
        </w:tc>
      </w:tr>
      <w:tr w:rsidR="003F3AF3" w:rsidRPr="00A201E0" w14:paraId="47283CBA" w14:textId="77777777" w:rsidTr="003F3AF3">
        <w:trPr>
          <w:trHeight w:val="20"/>
        </w:trPr>
        <w:tc>
          <w:tcPr>
            <w:tcW w:w="477" w:type="pct"/>
            <w:vAlign w:val="center"/>
          </w:tcPr>
          <w:p w14:paraId="7D8271D6" w14:textId="779D1DBC"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13</w:t>
            </w:r>
          </w:p>
        </w:tc>
        <w:tc>
          <w:tcPr>
            <w:tcW w:w="565" w:type="pct"/>
            <w:vAlign w:val="center"/>
          </w:tcPr>
          <w:p w14:paraId="10562518"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2.000</w:t>
            </w:r>
          </w:p>
        </w:tc>
        <w:tc>
          <w:tcPr>
            <w:tcW w:w="636" w:type="pct"/>
            <w:vAlign w:val="center"/>
          </w:tcPr>
          <w:p w14:paraId="53D9B10E"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616A4DC9"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 xml:space="preserve">Bolacha caseira sem conservantes diversos sabores (nata, </w:t>
            </w:r>
            <w:r w:rsidRPr="00A201E0">
              <w:rPr>
                <w:rFonts w:ascii="Arial" w:hAnsi="Arial" w:cs="Arial"/>
                <w:sz w:val="22"/>
                <w:szCs w:val="22"/>
              </w:rPr>
              <w:lastRenderedPageBreak/>
              <w:t xml:space="preserve">amendoim, coco, fubá) – sem recheio e sem cobertura em formatos variados. Deverão ser fabricadas a partir de matérias primas sãs e limpas, devendo estar em perfeito estado de conservação. Serão rejeitadas as bolachas </w:t>
            </w:r>
            <w:proofErr w:type="gramStart"/>
            <w:r w:rsidRPr="00A201E0">
              <w:rPr>
                <w:rFonts w:ascii="Arial" w:hAnsi="Arial" w:cs="Arial"/>
                <w:sz w:val="22"/>
                <w:szCs w:val="22"/>
              </w:rPr>
              <w:t>mal cozidas</w:t>
            </w:r>
            <w:proofErr w:type="gramEnd"/>
            <w:r w:rsidRPr="00A201E0">
              <w:rPr>
                <w:rFonts w:ascii="Arial" w:hAnsi="Arial" w:cs="Arial"/>
                <w:sz w:val="22"/>
                <w:szCs w:val="22"/>
              </w:rPr>
              <w:t>, queimadas, de caracteres organolépticos anormais. Não será tolerado o emprego de corantes artificiais na confecção das bolachas.</w:t>
            </w:r>
          </w:p>
          <w:p w14:paraId="463700D8"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 xml:space="preserve">Embalagem: sacos de polietileno transparente, devidamente lacrados e etiquetados, contendo até </w:t>
            </w:r>
            <w:smartTag w:uri="urn:schemas-microsoft-com:office:smarttags" w:element="metricconverter">
              <w:smartTagPr>
                <w:attr w:name="ProductID" w:val="1 kg"/>
              </w:smartTagPr>
              <w:r w:rsidRPr="00A201E0">
                <w:rPr>
                  <w:rFonts w:ascii="Arial" w:hAnsi="Arial" w:cs="Arial"/>
                  <w:sz w:val="22"/>
                  <w:szCs w:val="22"/>
                </w:rPr>
                <w:t>1 kg</w:t>
              </w:r>
            </w:smartTag>
            <w:r w:rsidRPr="00A201E0">
              <w:rPr>
                <w:rFonts w:ascii="Arial" w:hAnsi="Arial" w:cs="Arial"/>
                <w:sz w:val="22"/>
                <w:szCs w:val="22"/>
              </w:rPr>
              <w:t xml:space="preserve"> do produto. Na etiqueta deve conter: fabricante, data de fabricação, data de validade, peso líquido e informação nutricional.</w:t>
            </w:r>
          </w:p>
        </w:tc>
      </w:tr>
      <w:tr w:rsidR="003F3AF3" w:rsidRPr="00A201E0" w14:paraId="4B35859F" w14:textId="77777777" w:rsidTr="003F3AF3">
        <w:trPr>
          <w:trHeight w:val="20"/>
        </w:trPr>
        <w:tc>
          <w:tcPr>
            <w:tcW w:w="477" w:type="pct"/>
            <w:vAlign w:val="center"/>
          </w:tcPr>
          <w:p w14:paraId="6DAE98BD" w14:textId="618AB858"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lastRenderedPageBreak/>
              <w:t>14</w:t>
            </w:r>
          </w:p>
        </w:tc>
        <w:tc>
          <w:tcPr>
            <w:tcW w:w="565" w:type="pct"/>
            <w:vAlign w:val="center"/>
          </w:tcPr>
          <w:p w14:paraId="5E267D73"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1.500</w:t>
            </w:r>
          </w:p>
        </w:tc>
        <w:tc>
          <w:tcPr>
            <w:tcW w:w="636" w:type="pct"/>
            <w:vAlign w:val="center"/>
          </w:tcPr>
          <w:p w14:paraId="05A7891C"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0743B2F8"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Brócolis. Características: os talos e as flores devem estar verde-escuros e sem marcas de insetos. As flores devem estar fechadas.</w:t>
            </w:r>
          </w:p>
        </w:tc>
      </w:tr>
      <w:tr w:rsidR="003F3AF3" w:rsidRPr="00A201E0" w14:paraId="2A52E39A" w14:textId="77777777" w:rsidTr="003F3AF3">
        <w:trPr>
          <w:trHeight w:val="20"/>
        </w:trPr>
        <w:tc>
          <w:tcPr>
            <w:tcW w:w="477" w:type="pct"/>
            <w:vAlign w:val="center"/>
          </w:tcPr>
          <w:p w14:paraId="5F540112" w14:textId="21CEFC56"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15</w:t>
            </w:r>
          </w:p>
        </w:tc>
        <w:tc>
          <w:tcPr>
            <w:tcW w:w="565" w:type="pct"/>
            <w:vAlign w:val="center"/>
          </w:tcPr>
          <w:p w14:paraId="34BA075A"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3.000</w:t>
            </w:r>
          </w:p>
        </w:tc>
        <w:tc>
          <w:tcPr>
            <w:tcW w:w="636" w:type="pct"/>
            <w:vAlign w:val="center"/>
          </w:tcPr>
          <w:p w14:paraId="5FB8CC2E"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4F7DDB4C"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 xml:space="preserve">Cebola branca. Características: de 1ª qualidade, fresca, tamanho médio, embalagem unitária. </w:t>
            </w:r>
          </w:p>
        </w:tc>
      </w:tr>
      <w:tr w:rsidR="003F3AF3" w:rsidRPr="00A201E0" w14:paraId="66C0718F" w14:textId="77777777" w:rsidTr="003F3AF3">
        <w:trPr>
          <w:trHeight w:val="20"/>
        </w:trPr>
        <w:tc>
          <w:tcPr>
            <w:tcW w:w="477" w:type="pct"/>
            <w:vAlign w:val="center"/>
          </w:tcPr>
          <w:p w14:paraId="48F2617D" w14:textId="1CB32618"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16</w:t>
            </w:r>
          </w:p>
        </w:tc>
        <w:tc>
          <w:tcPr>
            <w:tcW w:w="565" w:type="pct"/>
            <w:vAlign w:val="center"/>
          </w:tcPr>
          <w:p w14:paraId="1592CA62"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3.000</w:t>
            </w:r>
          </w:p>
        </w:tc>
        <w:tc>
          <w:tcPr>
            <w:tcW w:w="636" w:type="pct"/>
            <w:vAlign w:val="center"/>
          </w:tcPr>
          <w:p w14:paraId="3B6AE080"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0E33729C"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Cenoura. Características: de 1ª qualidade, tamanho médio.</w:t>
            </w:r>
          </w:p>
        </w:tc>
      </w:tr>
      <w:tr w:rsidR="003F3AF3" w:rsidRPr="00A201E0" w14:paraId="293327CB" w14:textId="77777777" w:rsidTr="003F3AF3">
        <w:trPr>
          <w:trHeight w:val="20"/>
        </w:trPr>
        <w:tc>
          <w:tcPr>
            <w:tcW w:w="477" w:type="pct"/>
            <w:vAlign w:val="center"/>
          </w:tcPr>
          <w:p w14:paraId="7FD15F33" w14:textId="1FC918B3"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17</w:t>
            </w:r>
          </w:p>
        </w:tc>
        <w:tc>
          <w:tcPr>
            <w:tcW w:w="565" w:type="pct"/>
            <w:vAlign w:val="center"/>
          </w:tcPr>
          <w:p w14:paraId="1E3E2915"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3.000</w:t>
            </w:r>
          </w:p>
        </w:tc>
        <w:tc>
          <w:tcPr>
            <w:tcW w:w="636" w:type="pct"/>
            <w:vAlign w:val="center"/>
          </w:tcPr>
          <w:p w14:paraId="51BAC05A"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04721F9B"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Chuchu. Características: verde, tenro, firme, sem manchas na casca e no interior.</w:t>
            </w:r>
          </w:p>
        </w:tc>
      </w:tr>
      <w:tr w:rsidR="003F3AF3" w:rsidRPr="00A201E0" w14:paraId="5B425E50" w14:textId="77777777" w:rsidTr="003F3AF3">
        <w:trPr>
          <w:trHeight w:val="20"/>
        </w:trPr>
        <w:tc>
          <w:tcPr>
            <w:tcW w:w="477" w:type="pct"/>
            <w:vAlign w:val="center"/>
          </w:tcPr>
          <w:p w14:paraId="2A8A7036" w14:textId="00C5446D"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18</w:t>
            </w:r>
          </w:p>
        </w:tc>
        <w:tc>
          <w:tcPr>
            <w:tcW w:w="565" w:type="pct"/>
            <w:vAlign w:val="center"/>
          </w:tcPr>
          <w:p w14:paraId="1BFF9CD0"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1.500</w:t>
            </w:r>
          </w:p>
        </w:tc>
        <w:tc>
          <w:tcPr>
            <w:tcW w:w="636" w:type="pct"/>
            <w:vAlign w:val="center"/>
          </w:tcPr>
          <w:p w14:paraId="382F9F32"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15FB0D85"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Couve-flor. Características: os talos e as flores devem estar íntegros e sem marcas de insetos ou sujidades.</w:t>
            </w:r>
          </w:p>
        </w:tc>
      </w:tr>
      <w:tr w:rsidR="003F3AF3" w:rsidRPr="00A201E0" w14:paraId="203A3F6A" w14:textId="77777777" w:rsidTr="003F3AF3">
        <w:trPr>
          <w:trHeight w:val="20"/>
        </w:trPr>
        <w:tc>
          <w:tcPr>
            <w:tcW w:w="477" w:type="pct"/>
            <w:vAlign w:val="center"/>
          </w:tcPr>
          <w:p w14:paraId="1C290958" w14:textId="2ADEC252"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19</w:t>
            </w:r>
          </w:p>
        </w:tc>
        <w:tc>
          <w:tcPr>
            <w:tcW w:w="565" w:type="pct"/>
            <w:vAlign w:val="center"/>
          </w:tcPr>
          <w:p w14:paraId="6D58261F"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1.000</w:t>
            </w:r>
          </w:p>
        </w:tc>
        <w:tc>
          <w:tcPr>
            <w:tcW w:w="636" w:type="pct"/>
            <w:vAlign w:val="center"/>
          </w:tcPr>
          <w:p w14:paraId="69BB5318"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MAÇO</w:t>
            </w:r>
          </w:p>
        </w:tc>
        <w:tc>
          <w:tcPr>
            <w:tcW w:w="3321" w:type="pct"/>
          </w:tcPr>
          <w:p w14:paraId="526FA5D8"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Couve manteiga. Características: folhas firmes, bem verdes e sem marcas de insetos.</w:t>
            </w:r>
          </w:p>
        </w:tc>
      </w:tr>
      <w:tr w:rsidR="003F3AF3" w:rsidRPr="00A201E0" w14:paraId="7A1350B0" w14:textId="77777777" w:rsidTr="003F3AF3">
        <w:trPr>
          <w:trHeight w:val="20"/>
        </w:trPr>
        <w:tc>
          <w:tcPr>
            <w:tcW w:w="477" w:type="pct"/>
            <w:vAlign w:val="center"/>
          </w:tcPr>
          <w:p w14:paraId="759F8738" w14:textId="3ED18A86"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20</w:t>
            </w:r>
          </w:p>
        </w:tc>
        <w:tc>
          <w:tcPr>
            <w:tcW w:w="565" w:type="pct"/>
            <w:vAlign w:val="center"/>
          </w:tcPr>
          <w:p w14:paraId="041354A7"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400</w:t>
            </w:r>
          </w:p>
        </w:tc>
        <w:tc>
          <w:tcPr>
            <w:tcW w:w="636" w:type="pct"/>
            <w:vAlign w:val="center"/>
          </w:tcPr>
          <w:p w14:paraId="74A32DF5"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3326FF0C"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Farinha de milho. Tipo fubá de milho amarelo. Não deverá apresentar resíduos de impurezas, bolor ou cheiro não característico. Embalagem deve estar intacta, acondicionadas em pacotes de polietileno transparente bem vedado. Embalagem de até 1 kg. Prazo de validade; mínimo 4 meses. Data de fabricação: 30 dias. Deve apresentar registro no ministério da agricultura.</w:t>
            </w:r>
          </w:p>
        </w:tc>
      </w:tr>
      <w:tr w:rsidR="003F3AF3" w:rsidRPr="00A201E0" w14:paraId="7887FDB6" w14:textId="77777777" w:rsidTr="003F3AF3">
        <w:trPr>
          <w:trHeight w:val="20"/>
        </w:trPr>
        <w:tc>
          <w:tcPr>
            <w:tcW w:w="477" w:type="pct"/>
            <w:vAlign w:val="center"/>
          </w:tcPr>
          <w:p w14:paraId="520B6E44" w14:textId="07BC07A5"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21</w:t>
            </w:r>
          </w:p>
        </w:tc>
        <w:tc>
          <w:tcPr>
            <w:tcW w:w="565" w:type="pct"/>
            <w:vAlign w:val="center"/>
          </w:tcPr>
          <w:p w14:paraId="1B920A23"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1.200</w:t>
            </w:r>
          </w:p>
        </w:tc>
        <w:tc>
          <w:tcPr>
            <w:tcW w:w="636" w:type="pct"/>
            <w:vAlign w:val="center"/>
          </w:tcPr>
          <w:p w14:paraId="4C9B959D"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07C78B05"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 xml:space="preserve">Farinha de trigo integral. Características: farinha de trigo integral tipo 1, enriquecida com ferro e ácido fólico. Cada 100g deve fornecer, no mínimo, 4,2 mg de ferro e 150 </w:t>
            </w:r>
            <w:proofErr w:type="spellStart"/>
            <w:r w:rsidRPr="00A201E0">
              <w:rPr>
                <w:rFonts w:ascii="Arial" w:hAnsi="Arial" w:cs="Arial"/>
                <w:sz w:val="22"/>
                <w:szCs w:val="22"/>
              </w:rPr>
              <w:t>mcg</w:t>
            </w:r>
            <w:proofErr w:type="spellEnd"/>
            <w:r w:rsidRPr="00A201E0">
              <w:rPr>
                <w:rFonts w:ascii="Arial" w:hAnsi="Arial" w:cs="Arial"/>
                <w:sz w:val="22"/>
                <w:szCs w:val="22"/>
              </w:rPr>
              <w:t xml:space="preserve"> de ácido fólico.</w:t>
            </w:r>
          </w:p>
          <w:p w14:paraId="0D2CF046"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 xml:space="preserve"> Não deverá apresentar resíduos, bolor ou cheiro não característico. Embalagem deve estar intacta, acondicionada em pacotes de até </w:t>
            </w:r>
            <w:smartTag w:uri="urn:schemas-microsoft-com:office:smarttags" w:element="metricconverter">
              <w:smartTagPr>
                <w:attr w:name="ProductID" w:val="5 kg"/>
              </w:smartTagPr>
              <w:r w:rsidRPr="00A201E0">
                <w:rPr>
                  <w:rFonts w:ascii="Arial" w:hAnsi="Arial" w:cs="Arial"/>
                  <w:sz w:val="22"/>
                  <w:szCs w:val="22"/>
                </w:rPr>
                <w:t>5 kg</w:t>
              </w:r>
            </w:smartTag>
            <w:r w:rsidRPr="00A201E0">
              <w:rPr>
                <w:rFonts w:ascii="Arial" w:hAnsi="Arial" w:cs="Arial"/>
                <w:sz w:val="22"/>
                <w:szCs w:val="22"/>
              </w:rPr>
              <w:t>. Deve apresentar rotulagem com registro no Ministério da Saúde.</w:t>
            </w:r>
          </w:p>
          <w:p w14:paraId="100A5C6A"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Prazo de fabricação: máximo 30 dias.</w:t>
            </w:r>
          </w:p>
        </w:tc>
      </w:tr>
      <w:tr w:rsidR="003F3AF3" w:rsidRPr="00A201E0" w14:paraId="69A6086B" w14:textId="77777777" w:rsidTr="003F3AF3">
        <w:trPr>
          <w:trHeight w:val="20"/>
        </w:trPr>
        <w:tc>
          <w:tcPr>
            <w:tcW w:w="477" w:type="pct"/>
            <w:vAlign w:val="center"/>
          </w:tcPr>
          <w:p w14:paraId="141D1998" w14:textId="537DEF5A"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22</w:t>
            </w:r>
          </w:p>
        </w:tc>
        <w:tc>
          <w:tcPr>
            <w:tcW w:w="565" w:type="pct"/>
            <w:vAlign w:val="center"/>
          </w:tcPr>
          <w:p w14:paraId="3B6B940A"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4.000</w:t>
            </w:r>
          </w:p>
        </w:tc>
        <w:tc>
          <w:tcPr>
            <w:tcW w:w="636" w:type="pct"/>
            <w:vAlign w:val="center"/>
          </w:tcPr>
          <w:p w14:paraId="291B29D6"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1220C74B"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Feijão preto tipo 1 – safra vigente, in natura, constando no mínimo 90% de grãos na cor característica, variedade correspondente de tamanho e formatos naturais, maduros, limpos e secos. Será permitido o limite de 2 de impurezas e materiais estranhos, obedecendo a Portaria 161 de 24/07/87 – M.A.</w:t>
            </w:r>
          </w:p>
          <w:p w14:paraId="0E8A45D7"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 xml:space="preserve">Embalagem: pacotes de plástico transparentes de </w:t>
            </w:r>
            <w:smartTag w:uri="urn:schemas-microsoft-com:office:smarttags" w:element="metricconverter">
              <w:smartTagPr>
                <w:attr w:name="ProductID" w:val="1 kg"/>
              </w:smartTagPr>
              <w:r w:rsidRPr="00A201E0">
                <w:rPr>
                  <w:rFonts w:ascii="Arial" w:hAnsi="Arial" w:cs="Arial"/>
                  <w:sz w:val="22"/>
                  <w:szCs w:val="22"/>
                </w:rPr>
                <w:t>1 kg</w:t>
              </w:r>
            </w:smartTag>
            <w:r w:rsidRPr="00A201E0">
              <w:rPr>
                <w:rFonts w:ascii="Arial" w:hAnsi="Arial" w:cs="Arial"/>
                <w:sz w:val="22"/>
                <w:szCs w:val="22"/>
              </w:rPr>
              <w:t>.</w:t>
            </w:r>
          </w:p>
        </w:tc>
      </w:tr>
      <w:tr w:rsidR="003F3AF3" w:rsidRPr="00A201E0" w14:paraId="42E7822A" w14:textId="77777777" w:rsidTr="003F3AF3">
        <w:trPr>
          <w:trHeight w:val="20"/>
        </w:trPr>
        <w:tc>
          <w:tcPr>
            <w:tcW w:w="477" w:type="pct"/>
            <w:vAlign w:val="center"/>
          </w:tcPr>
          <w:p w14:paraId="219DDD5F" w14:textId="21542232"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23</w:t>
            </w:r>
          </w:p>
        </w:tc>
        <w:tc>
          <w:tcPr>
            <w:tcW w:w="565" w:type="pct"/>
            <w:vAlign w:val="center"/>
          </w:tcPr>
          <w:p w14:paraId="40423996"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12.000</w:t>
            </w:r>
          </w:p>
        </w:tc>
        <w:tc>
          <w:tcPr>
            <w:tcW w:w="636" w:type="pct"/>
            <w:vAlign w:val="center"/>
          </w:tcPr>
          <w:p w14:paraId="47A8128C"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15DC63A6"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Laranja pera. Características: casca de cor alaranjada, odor agradável e doce. Casca íntegra e firme sem machucados.</w:t>
            </w:r>
          </w:p>
        </w:tc>
      </w:tr>
      <w:tr w:rsidR="003F3AF3" w:rsidRPr="00A201E0" w14:paraId="6DA241EB" w14:textId="77777777" w:rsidTr="003F3AF3">
        <w:trPr>
          <w:trHeight w:val="20"/>
        </w:trPr>
        <w:tc>
          <w:tcPr>
            <w:tcW w:w="477" w:type="pct"/>
            <w:vAlign w:val="center"/>
          </w:tcPr>
          <w:p w14:paraId="46795B33" w14:textId="33B08B1E"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24</w:t>
            </w:r>
          </w:p>
        </w:tc>
        <w:tc>
          <w:tcPr>
            <w:tcW w:w="565" w:type="pct"/>
            <w:vAlign w:val="center"/>
          </w:tcPr>
          <w:p w14:paraId="38AC9A7B"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12.000</w:t>
            </w:r>
          </w:p>
        </w:tc>
        <w:tc>
          <w:tcPr>
            <w:tcW w:w="636" w:type="pct"/>
            <w:vAlign w:val="center"/>
          </w:tcPr>
          <w:p w14:paraId="50AF2A30"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6AF2548B"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 xml:space="preserve">Maçã </w:t>
            </w:r>
            <w:proofErr w:type="spellStart"/>
            <w:r w:rsidRPr="00A201E0">
              <w:rPr>
                <w:rFonts w:ascii="Arial" w:hAnsi="Arial" w:cs="Arial"/>
                <w:sz w:val="22"/>
                <w:szCs w:val="22"/>
              </w:rPr>
              <w:t>fuji</w:t>
            </w:r>
            <w:proofErr w:type="spellEnd"/>
            <w:r w:rsidRPr="00A201E0">
              <w:rPr>
                <w:rFonts w:ascii="Arial" w:hAnsi="Arial" w:cs="Arial"/>
                <w:sz w:val="22"/>
                <w:szCs w:val="22"/>
              </w:rPr>
              <w:t>. Características: tamanho médio, fresca e firme. Casca íntegra sem machucados.</w:t>
            </w:r>
          </w:p>
        </w:tc>
      </w:tr>
      <w:tr w:rsidR="003F3AF3" w:rsidRPr="00A201E0" w14:paraId="62F8FA79" w14:textId="77777777" w:rsidTr="003F3AF3">
        <w:trPr>
          <w:trHeight w:val="20"/>
        </w:trPr>
        <w:tc>
          <w:tcPr>
            <w:tcW w:w="477" w:type="pct"/>
            <w:vAlign w:val="center"/>
          </w:tcPr>
          <w:p w14:paraId="04C7C418" w14:textId="16D5C528"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25</w:t>
            </w:r>
          </w:p>
        </w:tc>
        <w:tc>
          <w:tcPr>
            <w:tcW w:w="565" w:type="pct"/>
            <w:vAlign w:val="center"/>
          </w:tcPr>
          <w:p w14:paraId="7EBA7999"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2.000</w:t>
            </w:r>
          </w:p>
        </w:tc>
        <w:tc>
          <w:tcPr>
            <w:tcW w:w="636" w:type="pct"/>
            <w:vAlign w:val="center"/>
          </w:tcPr>
          <w:p w14:paraId="52D7DB37"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3E01B7E7"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Morango. Boa qualidade, maduro. Não deverá apresentar partes machucadas. Embalado em bandejas de aproximadamente 300g cada.</w:t>
            </w:r>
          </w:p>
        </w:tc>
      </w:tr>
      <w:tr w:rsidR="003F3AF3" w:rsidRPr="00A201E0" w14:paraId="5783AD19" w14:textId="77777777" w:rsidTr="003F3AF3">
        <w:trPr>
          <w:trHeight w:val="20"/>
        </w:trPr>
        <w:tc>
          <w:tcPr>
            <w:tcW w:w="477" w:type="pct"/>
            <w:vAlign w:val="center"/>
          </w:tcPr>
          <w:p w14:paraId="04ADE0D5" w14:textId="21F95F68"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lastRenderedPageBreak/>
              <w:t>26</w:t>
            </w:r>
          </w:p>
        </w:tc>
        <w:tc>
          <w:tcPr>
            <w:tcW w:w="565" w:type="pct"/>
            <w:vAlign w:val="center"/>
          </w:tcPr>
          <w:p w14:paraId="1D96FBEF"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4.000</w:t>
            </w:r>
          </w:p>
        </w:tc>
        <w:tc>
          <w:tcPr>
            <w:tcW w:w="636" w:type="pct"/>
            <w:vAlign w:val="center"/>
          </w:tcPr>
          <w:p w14:paraId="444BCE46"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DZ</w:t>
            </w:r>
          </w:p>
        </w:tc>
        <w:tc>
          <w:tcPr>
            <w:tcW w:w="3321" w:type="pct"/>
          </w:tcPr>
          <w:p w14:paraId="2B353417"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Ovo de galinha. Selecionados, tipo 2, amarelo, fresco, casca livre de sujidades e rachaduras.</w:t>
            </w:r>
          </w:p>
          <w:p w14:paraId="331C15F9"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Embalagem: acondicionados em bandeja tipo polpa. O produto deve possuir rótulo de procedência e prazo de validade mínimo de 20 dias. Possuir selo de inspeção (SIM ou SIE).</w:t>
            </w:r>
          </w:p>
        </w:tc>
      </w:tr>
      <w:tr w:rsidR="003F3AF3" w:rsidRPr="00A201E0" w14:paraId="08E47B01" w14:textId="77777777" w:rsidTr="003F3AF3">
        <w:trPr>
          <w:trHeight w:val="20"/>
        </w:trPr>
        <w:tc>
          <w:tcPr>
            <w:tcW w:w="477" w:type="pct"/>
            <w:vAlign w:val="center"/>
          </w:tcPr>
          <w:p w14:paraId="71948866" w14:textId="76CDE462"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27</w:t>
            </w:r>
          </w:p>
        </w:tc>
        <w:tc>
          <w:tcPr>
            <w:tcW w:w="565" w:type="pct"/>
            <w:vAlign w:val="center"/>
          </w:tcPr>
          <w:p w14:paraId="6A41959B"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1.000</w:t>
            </w:r>
          </w:p>
        </w:tc>
        <w:tc>
          <w:tcPr>
            <w:tcW w:w="636" w:type="pct"/>
            <w:vAlign w:val="center"/>
          </w:tcPr>
          <w:p w14:paraId="71155284"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5A0B91C8"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Pepino japonês. Íntegros, com coloração verde-escura, firmes, isentos de sujidades ou corpos estranhos.</w:t>
            </w:r>
          </w:p>
        </w:tc>
      </w:tr>
      <w:tr w:rsidR="003F3AF3" w:rsidRPr="00A201E0" w14:paraId="55E19331" w14:textId="77777777" w:rsidTr="003F3AF3">
        <w:trPr>
          <w:trHeight w:val="20"/>
        </w:trPr>
        <w:tc>
          <w:tcPr>
            <w:tcW w:w="477" w:type="pct"/>
            <w:vAlign w:val="center"/>
          </w:tcPr>
          <w:p w14:paraId="404F8492" w14:textId="53BF6801"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28</w:t>
            </w:r>
          </w:p>
        </w:tc>
        <w:tc>
          <w:tcPr>
            <w:tcW w:w="565" w:type="pct"/>
            <w:vAlign w:val="center"/>
          </w:tcPr>
          <w:p w14:paraId="459D9926"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300</w:t>
            </w:r>
          </w:p>
        </w:tc>
        <w:tc>
          <w:tcPr>
            <w:tcW w:w="636" w:type="pct"/>
            <w:vAlign w:val="center"/>
          </w:tcPr>
          <w:p w14:paraId="4A0924EA"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5BDA043E"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Pimentão verde. Características: Firme; Brilhante; Cabo sempre verde; sem manchas.</w:t>
            </w:r>
          </w:p>
        </w:tc>
      </w:tr>
      <w:tr w:rsidR="003F3AF3" w:rsidRPr="00A201E0" w14:paraId="33C0468F" w14:textId="77777777" w:rsidTr="003F3AF3">
        <w:trPr>
          <w:trHeight w:val="20"/>
        </w:trPr>
        <w:tc>
          <w:tcPr>
            <w:tcW w:w="477" w:type="pct"/>
            <w:vAlign w:val="center"/>
          </w:tcPr>
          <w:p w14:paraId="49D8A261" w14:textId="7105D77C"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29</w:t>
            </w:r>
          </w:p>
        </w:tc>
        <w:tc>
          <w:tcPr>
            <w:tcW w:w="565" w:type="pct"/>
            <w:vAlign w:val="center"/>
          </w:tcPr>
          <w:p w14:paraId="16DA4C71"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1.000</w:t>
            </w:r>
          </w:p>
        </w:tc>
        <w:tc>
          <w:tcPr>
            <w:tcW w:w="636" w:type="pct"/>
            <w:vAlign w:val="center"/>
          </w:tcPr>
          <w:p w14:paraId="4FB33F6D"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2A95112A"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 xml:space="preserve">Pinhão. De 1° qualidade, íntegro, livre de manchas, machucados e perfuração de insetos. Em embalagens plásticas de polietileno transparente. </w:t>
            </w:r>
          </w:p>
        </w:tc>
      </w:tr>
      <w:tr w:rsidR="003F3AF3" w:rsidRPr="00A201E0" w14:paraId="09727C9A" w14:textId="77777777" w:rsidTr="003F3AF3">
        <w:trPr>
          <w:trHeight w:val="20"/>
        </w:trPr>
        <w:tc>
          <w:tcPr>
            <w:tcW w:w="477" w:type="pct"/>
            <w:vAlign w:val="center"/>
          </w:tcPr>
          <w:p w14:paraId="725FAEAB" w14:textId="0828AA2F"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30</w:t>
            </w:r>
          </w:p>
        </w:tc>
        <w:tc>
          <w:tcPr>
            <w:tcW w:w="565" w:type="pct"/>
            <w:vAlign w:val="center"/>
          </w:tcPr>
          <w:p w14:paraId="5BBCC457"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8.000</w:t>
            </w:r>
          </w:p>
        </w:tc>
        <w:tc>
          <w:tcPr>
            <w:tcW w:w="636" w:type="pct"/>
            <w:vAlign w:val="center"/>
          </w:tcPr>
          <w:p w14:paraId="73C51EEF"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6C40B527"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Poncã. Fresca, livre de resíduos de fertilizantes, sujidades, parasitas e larvas, tamanho e coloração uniformes, devendo ser bem desenvolvida e madura, com polpa firme e intacta.</w:t>
            </w:r>
          </w:p>
        </w:tc>
      </w:tr>
      <w:tr w:rsidR="003F3AF3" w:rsidRPr="00A201E0" w14:paraId="0FE43141" w14:textId="77777777" w:rsidTr="003F3AF3">
        <w:trPr>
          <w:trHeight w:val="20"/>
        </w:trPr>
        <w:tc>
          <w:tcPr>
            <w:tcW w:w="477" w:type="pct"/>
            <w:vAlign w:val="center"/>
          </w:tcPr>
          <w:p w14:paraId="0822D4EC" w14:textId="1B15838D"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31</w:t>
            </w:r>
          </w:p>
        </w:tc>
        <w:tc>
          <w:tcPr>
            <w:tcW w:w="565" w:type="pct"/>
            <w:vAlign w:val="center"/>
          </w:tcPr>
          <w:p w14:paraId="3B4F2552"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3.000</w:t>
            </w:r>
          </w:p>
        </w:tc>
        <w:tc>
          <w:tcPr>
            <w:tcW w:w="636" w:type="pct"/>
            <w:vAlign w:val="center"/>
          </w:tcPr>
          <w:p w14:paraId="66578E7B"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KG</w:t>
            </w:r>
          </w:p>
        </w:tc>
        <w:tc>
          <w:tcPr>
            <w:tcW w:w="3321" w:type="pct"/>
          </w:tcPr>
          <w:p w14:paraId="480200C4"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Repolho. Características: tipo branco, fresco de 1ª qualidade.</w:t>
            </w:r>
          </w:p>
        </w:tc>
      </w:tr>
      <w:tr w:rsidR="003F3AF3" w:rsidRPr="00A201E0" w14:paraId="5477A9EB" w14:textId="77777777" w:rsidTr="003F3AF3">
        <w:trPr>
          <w:trHeight w:val="20"/>
        </w:trPr>
        <w:tc>
          <w:tcPr>
            <w:tcW w:w="477" w:type="pct"/>
            <w:vAlign w:val="center"/>
          </w:tcPr>
          <w:p w14:paraId="40423A1E" w14:textId="23646DB9"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32</w:t>
            </w:r>
          </w:p>
        </w:tc>
        <w:tc>
          <w:tcPr>
            <w:tcW w:w="565" w:type="pct"/>
            <w:vAlign w:val="center"/>
          </w:tcPr>
          <w:p w14:paraId="47BC70E2"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500</w:t>
            </w:r>
          </w:p>
        </w:tc>
        <w:tc>
          <w:tcPr>
            <w:tcW w:w="636" w:type="pct"/>
            <w:vAlign w:val="center"/>
          </w:tcPr>
          <w:p w14:paraId="23435BBB"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MAÇO</w:t>
            </w:r>
          </w:p>
        </w:tc>
        <w:tc>
          <w:tcPr>
            <w:tcW w:w="3321" w:type="pct"/>
          </w:tcPr>
          <w:p w14:paraId="6A22CF4D"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Rúcula. Em maços com as folhas firmes, frescas, de cor vibrante, sem machucados e sujidades. Deverá ser entregue em pacotes plásticos.</w:t>
            </w:r>
          </w:p>
        </w:tc>
      </w:tr>
      <w:tr w:rsidR="003F3AF3" w:rsidRPr="00A201E0" w14:paraId="520FF8B5" w14:textId="77777777" w:rsidTr="003F3AF3">
        <w:trPr>
          <w:trHeight w:val="20"/>
        </w:trPr>
        <w:tc>
          <w:tcPr>
            <w:tcW w:w="477" w:type="pct"/>
            <w:vAlign w:val="center"/>
          </w:tcPr>
          <w:p w14:paraId="0DBE7A42" w14:textId="5ED22035"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33</w:t>
            </w:r>
          </w:p>
        </w:tc>
        <w:tc>
          <w:tcPr>
            <w:tcW w:w="565" w:type="pct"/>
            <w:vAlign w:val="center"/>
          </w:tcPr>
          <w:p w14:paraId="5F65004E"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1.500</w:t>
            </w:r>
          </w:p>
        </w:tc>
        <w:tc>
          <w:tcPr>
            <w:tcW w:w="636" w:type="pct"/>
            <w:vAlign w:val="center"/>
          </w:tcPr>
          <w:p w14:paraId="40C9915E"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LITROS</w:t>
            </w:r>
          </w:p>
        </w:tc>
        <w:tc>
          <w:tcPr>
            <w:tcW w:w="3321" w:type="pct"/>
          </w:tcPr>
          <w:p w14:paraId="0FDAA59C" w14:textId="105E9A7E"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Suco de maracujá integral, sem conservantes. Embalagem garrafa de vidro, contendo até 1 litro do produto. Deverá constar rotulagem com informação nutricional do produto, data de validade inscrita na embalagem e número de registro do produto no Ministério da Agricultura, Pecuária e Abastecimento (MAPA). A validade do produto no ato da entrega deverá ser de no mínimo 3 meses. Rendimento mínimo em cada 1 litro – 1 litro de suco pronto.</w:t>
            </w:r>
          </w:p>
        </w:tc>
      </w:tr>
      <w:tr w:rsidR="003F3AF3" w:rsidRPr="00A201E0" w14:paraId="4D7D3EB7" w14:textId="77777777" w:rsidTr="003F3AF3">
        <w:trPr>
          <w:trHeight w:val="20"/>
        </w:trPr>
        <w:tc>
          <w:tcPr>
            <w:tcW w:w="477" w:type="pct"/>
            <w:vAlign w:val="center"/>
          </w:tcPr>
          <w:p w14:paraId="49C529F2" w14:textId="3E2A6E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34</w:t>
            </w:r>
          </w:p>
        </w:tc>
        <w:tc>
          <w:tcPr>
            <w:tcW w:w="565" w:type="pct"/>
            <w:vAlign w:val="center"/>
          </w:tcPr>
          <w:p w14:paraId="2BE6FBDC"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2.000</w:t>
            </w:r>
          </w:p>
        </w:tc>
        <w:tc>
          <w:tcPr>
            <w:tcW w:w="636" w:type="pct"/>
            <w:vAlign w:val="center"/>
          </w:tcPr>
          <w:p w14:paraId="575903AF"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LITROS</w:t>
            </w:r>
          </w:p>
        </w:tc>
        <w:tc>
          <w:tcPr>
            <w:tcW w:w="3321" w:type="pct"/>
          </w:tcPr>
          <w:p w14:paraId="0CEF2579"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 xml:space="preserve">Suco de uva integral, sem conservantes. Embalagem: garrafa de vidro, contendo até 1 litro do produto. Deverá constar rotulagem com informação nutricional do produto, data de validade inscrita na embalagem e número de registro do produto no Ministério da Agricultura, Pecuária e Abastecimento (MAPA). A validade do produto no ato da entrega deverá ser de no mínimo 3 meses. Rendimento mínimo em cada 500 ml – </w:t>
            </w:r>
            <w:smartTag w:uri="urn:schemas-microsoft-com:office:smarttags" w:element="metricconverter">
              <w:smartTagPr>
                <w:attr w:name="ProductID" w:val="2 litros"/>
              </w:smartTagPr>
              <w:r w:rsidRPr="00A201E0">
                <w:rPr>
                  <w:rFonts w:ascii="Arial" w:hAnsi="Arial" w:cs="Arial"/>
                  <w:sz w:val="22"/>
                  <w:szCs w:val="22"/>
                </w:rPr>
                <w:t>2 litros</w:t>
              </w:r>
            </w:smartTag>
            <w:r w:rsidRPr="00A201E0">
              <w:rPr>
                <w:rFonts w:ascii="Arial" w:hAnsi="Arial" w:cs="Arial"/>
                <w:sz w:val="22"/>
                <w:szCs w:val="22"/>
              </w:rPr>
              <w:t xml:space="preserve"> de suco pronto.</w:t>
            </w:r>
          </w:p>
        </w:tc>
      </w:tr>
      <w:tr w:rsidR="003F3AF3" w:rsidRPr="00A201E0" w14:paraId="0C9AC92E" w14:textId="77777777" w:rsidTr="003F3AF3">
        <w:trPr>
          <w:trHeight w:val="20"/>
        </w:trPr>
        <w:tc>
          <w:tcPr>
            <w:tcW w:w="477" w:type="pct"/>
            <w:vAlign w:val="center"/>
          </w:tcPr>
          <w:p w14:paraId="58DBCF51" w14:textId="7CDCA391"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35</w:t>
            </w:r>
          </w:p>
        </w:tc>
        <w:tc>
          <w:tcPr>
            <w:tcW w:w="565" w:type="pct"/>
            <w:vAlign w:val="center"/>
          </w:tcPr>
          <w:p w14:paraId="03AD324B"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1.500</w:t>
            </w:r>
          </w:p>
        </w:tc>
        <w:tc>
          <w:tcPr>
            <w:tcW w:w="636" w:type="pct"/>
            <w:vAlign w:val="center"/>
          </w:tcPr>
          <w:p w14:paraId="266F0EE3"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MAÇOS</w:t>
            </w:r>
          </w:p>
        </w:tc>
        <w:tc>
          <w:tcPr>
            <w:tcW w:w="3321" w:type="pct"/>
          </w:tcPr>
          <w:p w14:paraId="0D9AD151"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Tempero verde (cebolinha).</w:t>
            </w:r>
          </w:p>
          <w:p w14:paraId="075CC268"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Deverá ser entregue em maços, ser fresco em embalagem que permita sua distribuição sem alteração do produto.</w:t>
            </w:r>
          </w:p>
        </w:tc>
      </w:tr>
      <w:tr w:rsidR="003F3AF3" w:rsidRPr="00A201E0" w14:paraId="188D6FF0" w14:textId="77777777" w:rsidTr="003F3AF3">
        <w:trPr>
          <w:trHeight w:val="20"/>
        </w:trPr>
        <w:tc>
          <w:tcPr>
            <w:tcW w:w="477" w:type="pct"/>
            <w:vAlign w:val="center"/>
          </w:tcPr>
          <w:p w14:paraId="2924A26F" w14:textId="29DE2C58" w:rsidR="003F3AF3" w:rsidRPr="00A201E0" w:rsidRDefault="003F3AF3" w:rsidP="003F3AF3">
            <w:pPr>
              <w:spacing w:line="240" w:lineRule="auto"/>
              <w:jc w:val="center"/>
              <w:rPr>
                <w:rFonts w:ascii="Arial" w:hAnsi="Arial" w:cs="Arial"/>
                <w:sz w:val="22"/>
                <w:szCs w:val="22"/>
              </w:rPr>
            </w:pPr>
            <w:r>
              <w:rPr>
                <w:rFonts w:ascii="Arial" w:hAnsi="Arial" w:cs="Arial"/>
                <w:sz w:val="22"/>
                <w:szCs w:val="22"/>
              </w:rPr>
              <w:t>36</w:t>
            </w:r>
          </w:p>
        </w:tc>
        <w:tc>
          <w:tcPr>
            <w:tcW w:w="565" w:type="pct"/>
            <w:vAlign w:val="center"/>
          </w:tcPr>
          <w:p w14:paraId="7D78430E"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1.500</w:t>
            </w:r>
          </w:p>
        </w:tc>
        <w:tc>
          <w:tcPr>
            <w:tcW w:w="636" w:type="pct"/>
            <w:vAlign w:val="center"/>
          </w:tcPr>
          <w:p w14:paraId="09B15BE9" w14:textId="77777777" w:rsidR="003F3AF3" w:rsidRPr="00A201E0" w:rsidRDefault="003F3AF3" w:rsidP="003F3AF3">
            <w:pPr>
              <w:spacing w:line="240" w:lineRule="auto"/>
              <w:jc w:val="center"/>
              <w:rPr>
                <w:rFonts w:ascii="Arial" w:hAnsi="Arial" w:cs="Arial"/>
                <w:sz w:val="22"/>
                <w:szCs w:val="22"/>
              </w:rPr>
            </w:pPr>
            <w:r w:rsidRPr="00A201E0">
              <w:rPr>
                <w:rFonts w:ascii="Arial" w:hAnsi="Arial" w:cs="Arial"/>
                <w:sz w:val="22"/>
                <w:szCs w:val="22"/>
              </w:rPr>
              <w:t>MAÇOS</w:t>
            </w:r>
          </w:p>
        </w:tc>
        <w:tc>
          <w:tcPr>
            <w:tcW w:w="3321" w:type="pct"/>
          </w:tcPr>
          <w:p w14:paraId="741FBBCE"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Tempero verde (salsinha).</w:t>
            </w:r>
          </w:p>
          <w:p w14:paraId="0074B697" w14:textId="77777777" w:rsidR="003F3AF3" w:rsidRPr="00A201E0" w:rsidRDefault="003F3AF3" w:rsidP="003F3AF3">
            <w:pPr>
              <w:spacing w:line="240" w:lineRule="auto"/>
              <w:jc w:val="both"/>
              <w:rPr>
                <w:rFonts w:ascii="Arial" w:hAnsi="Arial" w:cs="Arial"/>
                <w:sz w:val="22"/>
                <w:szCs w:val="22"/>
              </w:rPr>
            </w:pPr>
            <w:r w:rsidRPr="00A201E0">
              <w:rPr>
                <w:rFonts w:ascii="Arial" w:hAnsi="Arial" w:cs="Arial"/>
                <w:sz w:val="22"/>
                <w:szCs w:val="22"/>
              </w:rPr>
              <w:t>Deverá ser entregue em maços, ser fresco em embalagens que permita sua distribuição sem alteração do produto.</w:t>
            </w:r>
          </w:p>
        </w:tc>
      </w:tr>
    </w:tbl>
    <w:p w14:paraId="21CE86AF" w14:textId="0B11A1CC" w:rsidR="005844C8" w:rsidRPr="00AC17D5" w:rsidRDefault="005844C8" w:rsidP="00AC17D5">
      <w:pPr>
        <w:spacing w:line="360" w:lineRule="auto"/>
        <w:jc w:val="center"/>
        <w:rPr>
          <w:rFonts w:ascii="Arial" w:hAnsi="Arial" w:cs="Arial"/>
          <w:b/>
          <w:sz w:val="22"/>
          <w:szCs w:val="22"/>
        </w:rPr>
      </w:pPr>
    </w:p>
    <w:p w14:paraId="3E78C7C1" w14:textId="20ED2513" w:rsidR="005844C8" w:rsidRPr="00AC17D5" w:rsidRDefault="00EE5E11" w:rsidP="003F3AF3">
      <w:pPr>
        <w:pStyle w:val="PargrafodaLista"/>
        <w:numPr>
          <w:ilvl w:val="0"/>
          <w:numId w:val="39"/>
        </w:numPr>
        <w:suppressAutoHyphens w:val="0"/>
        <w:autoSpaceDE w:val="0"/>
        <w:autoSpaceDN w:val="0"/>
        <w:spacing w:line="240" w:lineRule="auto"/>
        <w:ind w:left="0" w:right="6" w:hanging="77"/>
        <w:jc w:val="both"/>
        <w:textAlignment w:val="auto"/>
        <w:rPr>
          <w:rFonts w:ascii="Arial" w:hAnsi="Arial" w:cs="Arial"/>
          <w:b/>
          <w:sz w:val="22"/>
          <w:szCs w:val="22"/>
        </w:rPr>
      </w:pPr>
      <w:r w:rsidRPr="00AC17D5">
        <w:rPr>
          <w:rFonts w:ascii="Arial" w:hAnsi="Arial" w:cs="Arial"/>
          <w:color w:val="000000"/>
          <w:sz w:val="22"/>
          <w:szCs w:val="22"/>
        </w:rPr>
        <w:t>Em caso de não fornecimento e/ou quaisquer problemas de abastecimento pelo Agricultor, a CONTRATADA deverá abastecer e cobrar os valores ofertados. Caso a Administração não consiga entregar à Contratada os gêneros relacionados acima, poderá substitui-los por outros gêneros que lograrem êxito em adquirir mediante chamada pública e que componham o cardápio, desde que equivalentes em valores aos gêneros supracitados, para que não haja prejuízo a Contratada.</w:t>
      </w:r>
    </w:p>
    <w:p w14:paraId="3E68D5E7" w14:textId="56E2E0D9" w:rsidR="00BF107A" w:rsidRPr="00AC17D5" w:rsidRDefault="00BF107A" w:rsidP="00AC17D5">
      <w:pPr>
        <w:spacing w:line="360" w:lineRule="auto"/>
        <w:jc w:val="center"/>
        <w:rPr>
          <w:rFonts w:ascii="Arial" w:hAnsi="Arial" w:cs="Arial"/>
          <w:b/>
          <w:sz w:val="22"/>
          <w:szCs w:val="22"/>
        </w:rPr>
      </w:pPr>
    </w:p>
    <w:p w14:paraId="58D8CE2E" w14:textId="106AA364" w:rsidR="00BF107A" w:rsidRPr="00AC17D5" w:rsidRDefault="00BF107A" w:rsidP="00AC17D5">
      <w:pPr>
        <w:spacing w:line="360" w:lineRule="auto"/>
        <w:jc w:val="center"/>
        <w:rPr>
          <w:rFonts w:ascii="Arial" w:hAnsi="Arial" w:cs="Arial"/>
          <w:b/>
          <w:sz w:val="22"/>
          <w:szCs w:val="22"/>
        </w:rPr>
      </w:pPr>
    </w:p>
    <w:p w14:paraId="14D2A363" w14:textId="77777777" w:rsidR="003F3AF3" w:rsidRDefault="003F3AF3" w:rsidP="003F3AF3">
      <w:pPr>
        <w:spacing w:line="360" w:lineRule="auto"/>
        <w:rPr>
          <w:rFonts w:ascii="Arial" w:hAnsi="Arial" w:cs="Arial"/>
          <w:b/>
          <w:sz w:val="22"/>
          <w:szCs w:val="22"/>
        </w:rPr>
      </w:pPr>
    </w:p>
    <w:p w14:paraId="73C02C81" w14:textId="1C9718F1" w:rsidR="00824868" w:rsidRPr="00AC17D5" w:rsidRDefault="00824868" w:rsidP="003F3AF3">
      <w:pPr>
        <w:spacing w:line="360" w:lineRule="auto"/>
        <w:jc w:val="center"/>
        <w:rPr>
          <w:rFonts w:ascii="Arial" w:hAnsi="Arial" w:cs="Arial"/>
          <w:b/>
          <w:sz w:val="22"/>
          <w:szCs w:val="22"/>
        </w:rPr>
      </w:pPr>
      <w:r w:rsidRPr="00AC17D5">
        <w:rPr>
          <w:rFonts w:ascii="Arial" w:hAnsi="Arial" w:cs="Arial"/>
          <w:b/>
          <w:sz w:val="22"/>
          <w:szCs w:val="22"/>
        </w:rPr>
        <w:lastRenderedPageBreak/>
        <w:t>ANEXO X</w:t>
      </w:r>
      <w:r w:rsidR="00AF288D">
        <w:rPr>
          <w:rFonts w:ascii="Arial" w:hAnsi="Arial" w:cs="Arial"/>
          <w:b/>
          <w:sz w:val="22"/>
          <w:szCs w:val="22"/>
        </w:rPr>
        <w:t>I</w:t>
      </w:r>
    </w:p>
    <w:p w14:paraId="2E7856C3" w14:textId="77777777" w:rsidR="00824868" w:rsidRPr="00AC17D5" w:rsidRDefault="00824868"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PROCESSO LICITATÓRIO Nº 224/2018</w:t>
      </w:r>
    </w:p>
    <w:p w14:paraId="59A54118" w14:textId="77777777" w:rsidR="00824868" w:rsidRPr="00AC17D5" w:rsidRDefault="00824868" w:rsidP="00AC17D5">
      <w:pPr>
        <w:spacing w:line="360" w:lineRule="auto"/>
        <w:jc w:val="center"/>
        <w:rPr>
          <w:rFonts w:ascii="Arial" w:hAnsi="Arial" w:cs="Arial"/>
          <w:b/>
          <w:sz w:val="22"/>
          <w:szCs w:val="22"/>
        </w:rPr>
      </w:pPr>
      <w:r w:rsidRPr="00AC17D5">
        <w:rPr>
          <w:rFonts w:ascii="Arial" w:eastAsia="Arial" w:hAnsi="Arial" w:cs="Arial"/>
          <w:b/>
          <w:sz w:val="22"/>
          <w:szCs w:val="22"/>
          <w:shd w:val="clear" w:color="auto" w:fill="FFFFFF"/>
        </w:rPr>
        <w:t>PREGÃO PRESENCIAL Nº 151/2018</w:t>
      </w:r>
    </w:p>
    <w:p w14:paraId="33BF0FC9" w14:textId="77777777" w:rsidR="00824868" w:rsidRPr="00AC17D5" w:rsidRDefault="00824868" w:rsidP="00AC17D5">
      <w:pPr>
        <w:spacing w:line="360" w:lineRule="auto"/>
        <w:jc w:val="center"/>
        <w:rPr>
          <w:rFonts w:ascii="Arial" w:hAnsi="Arial" w:cs="Arial"/>
          <w:b/>
          <w:sz w:val="22"/>
          <w:szCs w:val="22"/>
        </w:rPr>
      </w:pPr>
    </w:p>
    <w:p w14:paraId="43CD523C" w14:textId="144030C1" w:rsidR="00824868" w:rsidRPr="00AC17D5" w:rsidRDefault="00824868" w:rsidP="00AC17D5">
      <w:pPr>
        <w:spacing w:line="360" w:lineRule="auto"/>
        <w:jc w:val="center"/>
        <w:rPr>
          <w:rFonts w:ascii="Arial" w:hAnsi="Arial" w:cs="Arial"/>
          <w:b/>
          <w:sz w:val="22"/>
          <w:szCs w:val="22"/>
        </w:rPr>
      </w:pPr>
      <w:r w:rsidRPr="00AC17D5">
        <w:rPr>
          <w:rFonts w:ascii="Arial" w:hAnsi="Arial" w:cs="Arial"/>
          <w:b/>
          <w:sz w:val="22"/>
          <w:szCs w:val="22"/>
        </w:rPr>
        <w:t>RELAÇÃO DE UTENSÍLIOS E EQUIPAMENTOS BÁSICOS A SEREM FORNECIDOS PELA CONTRATADA POR UNIDADE ESCOLAR</w:t>
      </w:r>
    </w:p>
    <w:p w14:paraId="5F329D1A" w14:textId="7AD9C487" w:rsidR="005844C8" w:rsidRPr="00AC17D5" w:rsidRDefault="005844C8" w:rsidP="00AC17D5">
      <w:pPr>
        <w:spacing w:line="360" w:lineRule="auto"/>
        <w:jc w:val="center"/>
        <w:rPr>
          <w:rFonts w:ascii="Arial" w:hAnsi="Arial" w:cs="Arial"/>
          <w:b/>
          <w:sz w:val="22"/>
          <w:szCs w:val="22"/>
        </w:rPr>
      </w:pPr>
    </w:p>
    <w:p w14:paraId="0F5574A5" w14:textId="08EE65EA" w:rsidR="00824868" w:rsidRPr="00AC17D5" w:rsidRDefault="00824868" w:rsidP="00AC17D5">
      <w:pPr>
        <w:spacing w:line="360" w:lineRule="auto"/>
        <w:jc w:val="both"/>
        <w:rPr>
          <w:rFonts w:ascii="Arial" w:hAnsi="Arial" w:cs="Arial"/>
          <w:sz w:val="22"/>
          <w:szCs w:val="22"/>
        </w:rPr>
      </w:pPr>
      <w:r w:rsidRPr="00AC17D5">
        <w:rPr>
          <w:rFonts w:ascii="Arial" w:hAnsi="Arial" w:cs="Arial"/>
          <w:sz w:val="22"/>
          <w:szCs w:val="22"/>
        </w:rPr>
        <w:t>Os utensílios e equipamentos devem ser fornecidos em quantidades suficientes para atender a demanda de cada unidade escolar.</w:t>
      </w:r>
    </w:p>
    <w:p w14:paraId="3CC86FF0" w14:textId="707B3149" w:rsidR="00824868" w:rsidRPr="00AC17D5" w:rsidRDefault="00824868" w:rsidP="00AC17D5">
      <w:pPr>
        <w:spacing w:line="360" w:lineRule="auto"/>
        <w:jc w:val="both"/>
        <w:rPr>
          <w:rFonts w:ascii="Arial" w:hAnsi="Arial" w:cs="Arial"/>
          <w:sz w:val="22"/>
          <w:szCs w:val="22"/>
        </w:rPr>
      </w:pPr>
    </w:p>
    <w:p w14:paraId="411EBB53" w14:textId="23D8FB81" w:rsidR="00824868" w:rsidRPr="00AC17D5" w:rsidRDefault="00824868" w:rsidP="00AC17D5">
      <w:pPr>
        <w:spacing w:line="360" w:lineRule="auto"/>
        <w:rPr>
          <w:rFonts w:ascii="Arial" w:hAnsi="Arial" w:cs="Arial"/>
          <w:b/>
          <w:sz w:val="22"/>
          <w:szCs w:val="22"/>
        </w:rPr>
      </w:pPr>
      <w:r w:rsidRPr="00AC17D5">
        <w:rPr>
          <w:rFonts w:ascii="Arial" w:hAnsi="Arial" w:cs="Arial"/>
          <w:b/>
          <w:sz w:val="22"/>
          <w:szCs w:val="22"/>
        </w:rPr>
        <w:t>RELAÇÃO DOS EQUIPAMENTOS MÍNIMOS</w:t>
      </w:r>
    </w:p>
    <w:p w14:paraId="563546B3" w14:textId="5A7352F2" w:rsidR="00824868" w:rsidRPr="00AC17D5" w:rsidRDefault="00824868" w:rsidP="00AC17D5">
      <w:pPr>
        <w:pStyle w:val="PargrafodaLista"/>
        <w:numPr>
          <w:ilvl w:val="0"/>
          <w:numId w:val="40"/>
        </w:numPr>
        <w:spacing w:line="360" w:lineRule="auto"/>
        <w:ind w:left="0" w:firstLine="0"/>
        <w:rPr>
          <w:rFonts w:ascii="Arial" w:hAnsi="Arial" w:cs="Arial"/>
          <w:b/>
          <w:sz w:val="22"/>
          <w:szCs w:val="22"/>
        </w:rPr>
      </w:pPr>
      <w:r w:rsidRPr="00AC17D5">
        <w:rPr>
          <w:rFonts w:ascii="Arial" w:hAnsi="Arial" w:cs="Arial"/>
          <w:b/>
          <w:sz w:val="22"/>
          <w:szCs w:val="22"/>
        </w:rPr>
        <w:t>FOGÃO COM FORNO</w:t>
      </w:r>
    </w:p>
    <w:p w14:paraId="1541F8EA" w14:textId="19671E04" w:rsidR="00824868" w:rsidRPr="00AC17D5" w:rsidRDefault="00824868" w:rsidP="00AC17D5">
      <w:pPr>
        <w:pStyle w:val="PargrafodaLista"/>
        <w:numPr>
          <w:ilvl w:val="0"/>
          <w:numId w:val="40"/>
        </w:numPr>
        <w:spacing w:line="360" w:lineRule="auto"/>
        <w:ind w:left="0" w:firstLine="0"/>
        <w:rPr>
          <w:rFonts w:ascii="Arial" w:hAnsi="Arial" w:cs="Arial"/>
          <w:b/>
          <w:sz w:val="22"/>
          <w:szCs w:val="22"/>
        </w:rPr>
      </w:pPr>
      <w:r w:rsidRPr="00AC17D5">
        <w:rPr>
          <w:rFonts w:ascii="Arial" w:hAnsi="Arial" w:cs="Arial"/>
          <w:b/>
          <w:sz w:val="22"/>
          <w:szCs w:val="22"/>
        </w:rPr>
        <w:t>GELADEIRA</w:t>
      </w:r>
    </w:p>
    <w:p w14:paraId="23F7322E" w14:textId="3297A220" w:rsidR="00824868" w:rsidRPr="00AC17D5" w:rsidRDefault="00824868" w:rsidP="00AC17D5">
      <w:pPr>
        <w:pStyle w:val="PargrafodaLista"/>
        <w:numPr>
          <w:ilvl w:val="0"/>
          <w:numId w:val="40"/>
        </w:numPr>
        <w:spacing w:line="360" w:lineRule="auto"/>
        <w:ind w:left="0" w:firstLine="0"/>
        <w:rPr>
          <w:rFonts w:ascii="Arial" w:hAnsi="Arial" w:cs="Arial"/>
          <w:b/>
          <w:sz w:val="22"/>
          <w:szCs w:val="22"/>
        </w:rPr>
      </w:pPr>
      <w:r w:rsidRPr="00AC17D5">
        <w:rPr>
          <w:rFonts w:ascii="Arial" w:hAnsi="Arial" w:cs="Arial"/>
          <w:b/>
          <w:sz w:val="22"/>
          <w:szCs w:val="22"/>
        </w:rPr>
        <w:t>FREEZER</w:t>
      </w:r>
    </w:p>
    <w:p w14:paraId="7E338621" w14:textId="5DFEBB9A" w:rsidR="00824868" w:rsidRPr="00AC17D5" w:rsidRDefault="00824868" w:rsidP="00AC17D5">
      <w:pPr>
        <w:pStyle w:val="PargrafodaLista"/>
        <w:numPr>
          <w:ilvl w:val="0"/>
          <w:numId w:val="40"/>
        </w:numPr>
        <w:spacing w:line="360" w:lineRule="auto"/>
        <w:ind w:left="0" w:firstLine="0"/>
        <w:rPr>
          <w:rFonts w:ascii="Arial" w:hAnsi="Arial" w:cs="Arial"/>
          <w:b/>
          <w:sz w:val="22"/>
          <w:szCs w:val="22"/>
        </w:rPr>
      </w:pPr>
      <w:r w:rsidRPr="00AC17D5">
        <w:rPr>
          <w:rFonts w:ascii="Arial" w:hAnsi="Arial" w:cs="Arial"/>
          <w:b/>
          <w:sz w:val="22"/>
          <w:szCs w:val="22"/>
        </w:rPr>
        <w:t>LIQUIDIFICADOR</w:t>
      </w:r>
    </w:p>
    <w:p w14:paraId="106FE8A0" w14:textId="4E2166DE" w:rsidR="00824868" w:rsidRPr="00AC17D5" w:rsidRDefault="00824868" w:rsidP="00AC17D5">
      <w:pPr>
        <w:pStyle w:val="PargrafodaLista"/>
        <w:numPr>
          <w:ilvl w:val="0"/>
          <w:numId w:val="40"/>
        </w:numPr>
        <w:spacing w:line="360" w:lineRule="auto"/>
        <w:ind w:left="0" w:firstLine="0"/>
        <w:rPr>
          <w:rFonts w:ascii="Arial" w:hAnsi="Arial" w:cs="Arial"/>
          <w:b/>
          <w:sz w:val="22"/>
          <w:szCs w:val="22"/>
        </w:rPr>
      </w:pPr>
      <w:r w:rsidRPr="00AC17D5">
        <w:rPr>
          <w:rFonts w:ascii="Arial" w:hAnsi="Arial" w:cs="Arial"/>
          <w:b/>
          <w:sz w:val="22"/>
          <w:szCs w:val="22"/>
        </w:rPr>
        <w:t>BALANÇA DE PRECISÃO</w:t>
      </w:r>
    </w:p>
    <w:p w14:paraId="31DC1057" w14:textId="626B9852" w:rsidR="00824868" w:rsidRPr="00AC17D5" w:rsidRDefault="00824868" w:rsidP="00AC17D5">
      <w:pPr>
        <w:spacing w:line="360" w:lineRule="auto"/>
        <w:jc w:val="center"/>
        <w:rPr>
          <w:rFonts w:ascii="Arial" w:hAnsi="Arial" w:cs="Arial"/>
          <w:b/>
          <w:sz w:val="22"/>
          <w:szCs w:val="22"/>
        </w:rPr>
      </w:pPr>
    </w:p>
    <w:tbl>
      <w:tblPr>
        <w:tblStyle w:val="TableNormal"/>
        <w:tblW w:w="98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4"/>
        <w:gridCol w:w="9004"/>
      </w:tblGrid>
      <w:tr w:rsidR="00235480" w:rsidRPr="003F3AF3" w14:paraId="5A82A7A3"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23B5A49D"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ITEM</w:t>
            </w:r>
          </w:p>
        </w:tc>
        <w:tc>
          <w:tcPr>
            <w:tcW w:w="9004" w:type="dxa"/>
            <w:tcBorders>
              <w:top w:val="single" w:sz="4" w:space="0" w:color="auto"/>
              <w:left w:val="single" w:sz="4" w:space="0" w:color="auto"/>
              <w:bottom w:val="single" w:sz="4" w:space="0" w:color="auto"/>
              <w:right w:val="single" w:sz="4" w:space="0" w:color="auto"/>
            </w:tcBorders>
          </w:tcPr>
          <w:p w14:paraId="0A78E1FF"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ESPECIFICAÇÃO DO PRODUTO</w:t>
            </w:r>
          </w:p>
        </w:tc>
      </w:tr>
      <w:tr w:rsidR="00235480" w:rsidRPr="003F3AF3" w14:paraId="6EC14BF4"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6165F44D" w14:textId="77777777" w:rsidR="00235480" w:rsidRPr="003F3AF3" w:rsidRDefault="00235480" w:rsidP="003F3AF3">
            <w:pPr>
              <w:jc w:val="center"/>
              <w:rPr>
                <w:rFonts w:ascii="Arial" w:hAnsi="Arial" w:cs="Arial"/>
                <w:b/>
                <w:sz w:val="22"/>
                <w:szCs w:val="22"/>
              </w:rPr>
            </w:pPr>
          </w:p>
          <w:p w14:paraId="1F5A10E1"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1</w:t>
            </w:r>
          </w:p>
        </w:tc>
        <w:tc>
          <w:tcPr>
            <w:tcW w:w="9004" w:type="dxa"/>
            <w:tcBorders>
              <w:top w:val="single" w:sz="4" w:space="0" w:color="auto"/>
              <w:left w:val="single" w:sz="4" w:space="0" w:color="auto"/>
              <w:bottom w:val="single" w:sz="4" w:space="0" w:color="auto"/>
              <w:right w:val="single" w:sz="4" w:space="0" w:color="auto"/>
            </w:tcBorders>
          </w:tcPr>
          <w:p w14:paraId="5D465896" w14:textId="77777777" w:rsidR="00235480" w:rsidRPr="003F3AF3" w:rsidRDefault="00235480" w:rsidP="003F3AF3">
            <w:pPr>
              <w:rPr>
                <w:rFonts w:ascii="Arial" w:hAnsi="Arial" w:cs="Arial"/>
                <w:sz w:val="22"/>
                <w:szCs w:val="22"/>
              </w:rPr>
            </w:pPr>
            <w:r w:rsidRPr="00AF288D">
              <w:rPr>
                <w:rFonts w:ascii="Arial" w:hAnsi="Arial" w:cs="Arial"/>
                <w:sz w:val="22"/>
                <w:szCs w:val="22"/>
                <w:lang w:val="pt-BR"/>
              </w:rPr>
              <w:t xml:space="preserve">Abridor misto profissional, em inox, livre de rebarbas, similar ao abridor de latas doméstico, porém com dimensões maiores, a peça poderá ser projetada também para abrir garrafas. </w:t>
            </w:r>
            <w:proofErr w:type="spellStart"/>
            <w:r w:rsidRPr="003F3AF3">
              <w:rPr>
                <w:rFonts w:ascii="Arial" w:hAnsi="Arial" w:cs="Arial"/>
                <w:sz w:val="22"/>
                <w:szCs w:val="22"/>
              </w:rPr>
              <w:t>Dimensões</w:t>
            </w:r>
            <w:proofErr w:type="spellEnd"/>
            <w:r w:rsidRPr="003F3AF3">
              <w:rPr>
                <w:rFonts w:ascii="Arial" w:hAnsi="Arial" w:cs="Arial"/>
                <w:sz w:val="22"/>
                <w:szCs w:val="22"/>
              </w:rPr>
              <w:t xml:space="preserve"> </w:t>
            </w:r>
            <w:proofErr w:type="spellStart"/>
            <w:r w:rsidRPr="003F3AF3">
              <w:rPr>
                <w:rFonts w:ascii="Arial" w:hAnsi="Arial" w:cs="Arial"/>
                <w:sz w:val="22"/>
                <w:szCs w:val="22"/>
              </w:rPr>
              <w:t>aproximadas</w:t>
            </w:r>
            <w:proofErr w:type="spellEnd"/>
            <w:r w:rsidRPr="003F3AF3">
              <w:rPr>
                <w:rFonts w:ascii="Arial" w:hAnsi="Arial" w:cs="Arial"/>
                <w:sz w:val="22"/>
                <w:szCs w:val="22"/>
              </w:rPr>
              <w:t xml:space="preserve"> 14 cm x 4 cm.</w:t>
            </w:r>
          </w:p>
        </w:tc>
      </w:tr>
      <w:tr w:rsidR="00235480" w:rsidRPr="003F3AF3" w14:paraId="592A701E"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088BCB33"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2</w:t>
            </w:r>
          </w:p>
        </w:tc>
        <w:tc>
          <w:tcPr>
            <w:tcW w:w="9004" w:type="dxa"/>
            <w:tcBorders>
              <w:top w:val="single" w:sz="4" w:space="0" w:color="auto"/>
              <w:left w:val="single" w:sz="4" w:space="0" w:color="auto"/>
              <w:bottom w:val="single" w:sz="4" w:space="0" w:color="auto"/>
              <w:right w:val="single" w:sz="4" w:space="0" w:color="auto"/>
            </w:tcBorders>
          </w:tcPr>
          <w:p w14:paraId="75FF2B3B" w14:textId="77777777" w:rsidR="00235480" w:rsidRPr="003F3AF3" w:rsidRDefault="00235480" w:rsidP="003F3AF3">
            <w:pPr>
              <w:rPr>
                <w:rFonts w:ascii="Arial" w:hAnsi="Arial" w:cs="Arial"/>
                <w:sz w:val="22"/>
                <w:szCs w:val="22"/>
              </w:rPr>
            </w:pPr>
            <w:r w:rsidRPr="00AF288D">
              <w:rPr>
                <w:rFonts w:ascii="Arial" w:hAnsi="Arial" w:cs="Arial"/>
                <w:sz w:val="22"/>
                <w:szCs w:val="22"/>
                <w:lang w:val="pt-BR"/>
              </w:rPr>
              <w:t xml:space="preserve">Assadeira de vidro oval com tampa plástica livre de </w:t>
            </w:r>
            <w:proofErr w:type="spellStart"/>
            <w:r w:rsidRPr="00AF288D">
              <w:rPr>
                <w:rFonts w:ascii="Arial" w:hAnsi="Arial" w:cs="Arial"/>
                <w:sz w:val="22"/>
                <w:szCs w:val="22"/>
                <w:lang w:val="pt-BR"/>
              </w:rPr>
              <w:t>bisfenol</w:t>
            </w:r>
            <w:proofErr w:type="spellEnd"/>
            <w:r w:rsidRPr="00AF288D">
              <w:rPr>
                <w:rFonts w:ascii="Arial" w:hAnsi="Arial" w:cs="Arial"/>
                <w:sz w:val="22"/>
                <w:szCs w:val="22"/>
                <w:lang w:val="pt-BR"/>
              </w:rPr>
              <w:t xml:space="preserve"> A (BPA), capacidade 3,2 litros. </w:t>
            </w:r>
            <w:proofErr w:type="spellStart"/>
            <w:r w:rsidRPr="003F3AF3">
              <w:rPr>
                <w:rFonts w:ascii="Arial" w:hAnsi="Arial" w:cs="Arial"/>
                <w:sz w:val="22"/>
                <w:szCs w:val="22"/>
              </w:rPr>
              <w:t>Dimensões</w:t>
            </w:r>
            <w:proofErr w:type="spellEnd"/>
            <w:r w:rsidRPr="003F3AF3">
              <w:rPr>
                <w:rFonts w:ascii="Arial" w:hAnsi="Arial" w:cs="Arial"/>
                <w:sz w:val="22"/>
                <w:szCs w:val="22"/>
              </w:rPr>
              <w:t xml:space="preserve"> do </w:t>
            </w:r>
            <w:proofErr w:type="spellStart"/>
            <w:r w:rsidRPr="003F3AF3">
              <w:rPr>
                <w:rFonts w:ascii="Arial" w:hAnsi="Arial" w:cs="Arial"/>
                <w:sz w:val="22"/>
                <w:szCs w:val="22"/>
              </w:rPr>
              <w:t>Produto</w:t>
            </w:r>
            <w:proofErr w:type="spellEnd"/>
            <w:r w:rsidRPr="003F3AF3">
              <w:rPr>
                <w:rFonts w:ascii="Arial" w:hAnsi="Arial" w:cs="Arial"/>
                <w:sz w:val="22"/>
                <w:szCs w:val="22"/>
              </w:rPr>
              <w:t xml:space="preserve">: Altura: 6,5 cm; </w:t>
            </w:r>
            <w:proofErr w:type="spellStart"/>
            <w:r w:rsidRPr="003F3AF3">
              <w:rPr>
                <w:rFonts w:ascii="Arial" w:hAnsi="Arial" w:cs="Arial"/>
                <w:sz w:val="22"/>
                <w:szCs w:val="22"/>
              </w:rPr>
              <w:t>Largura</w:t>
            </w:r>
            <w:proofErr w:type="spellEnd"/>
            <w:r w:rsidRPr="003F3AF3">
              <w:rPr>
                <w:rFonts w:ascii="Arial" w:hAnsi="Arial" w:cs="Arial"/>
                <w:sz w:val="22"/>
                <w:szCs w:val="22"/>
              </w:rPr>
              <w:t xml:space="preserve">: 35,3 cm; </w:t>
            </w:r>
            <w:proofErr w:type="spellStart"/>
            <w:r w:rsidRPr="003F3AF3">
              <w:rPr>
                <w:rFonts w:ascii="Arial" w:hAnsi="Arial" w:cs="Arial"/>
                <w:sz w:val="22"/>
                <w:szCs w:val="22"/>
              </w:rPr>
              <w:t>Profundidade</w:t>
            </w:r>
            <w:proofErr w:type="spellEnd"/>
            <w:r w:rsidRPr="003F3AF3">
              <w:rPr>
                <w:rFonts w:ascii="Arial" w:hAnsi="Arial" w:cs="Arial"/>
                <w:sz w:val="22"/>
                <w:szCs w:val="22"/>
              </w:rPr>
              <w:t>: 24,8 cm.</w:t>
            </w:r>
          </w:p>
        </w:tc>
      </w:tr>
      <w:tr w:rsidR="00235480" w:rsidRPr="003F3AF3" w14:paraId="0E1AA325"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4C1C0823"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3</w:t>
            </w:r>
          </w:p>
        </w:tc>
        <w:tc>
          <w:tcPr>
            <w:tcW w:w="9004" w:type="dxa"/>
            <w:tcBorders>
              <w:top w:val="single" w:sz="4" w:space="0" w:color="auto"/>
              <w:left w:val="single" w:sz="4" w:space="0" w:color="auto"/>
              <w:bottom w:val="single" w:sz="4" w:space="0" w:color="auto"/>
              <w:right w:val="single" w:sz="4" w:space="0" w:color="auto"/>
            </w:tcBorders>
          </w:tcPr>
          <w:p w14:paraId="6A710D5D" w14:textId="77777777" w:rsidR="00235480" w:rsidRPr="003F3AF3" w:rsidRDefault="00235480" w:rsidP="003F3AF3">
            <w:pPr>
              <w:rPr>
                <w:rFonts w:ascii="Arial" w:hAnsi="Arial" w:cs="Arial"/>
                <w:sz w:val="22"/>
                <w:szCs w:val="22"/>
              </w:rPr>
            </w:pPr>
            <w:r w:rsidRPr="00AF288D">
              <w:rPr>
                <w:rFonts w:ascii="Arial" w:hAnsi="Arial" w:cs="Arial"/>
                <w:sz w:val="22"/>
                <w:szCs w:val="22"/>
                <w:lang w:val="pt-BR"/>
              </w:rPr>
              <w:t xml:space="preserve">Assadeira de vidro retangular com tampa plástica livre de </w:t>
            </w:r>
            <w:proofErr w:type="spellStart"/>
            <w:r w:rsidRPr="00AF288D">
              <w:rPr>
                <w:rFonts w:ascii="Arial" w:hAnsi="Arial" w:cs="Arial"/>
                <w:sz w:val="22"/>
                <w:szCs w:val="22"/>
                <w:lang w:val="pt-BR"/>
              </w:rPr>
              <w:t>bisfenol</w:t>
            </w:r>
            <w:proofErr w:type="spellEnd"/>
            <w:r w:rsidRPr="00AF288D">
              <w:rPr>
                <w:rFonts w:ascii="Arial" w:hAnsi="Arial" w:cs="Arial"/>
                <w:sz w:val="22"/>
                <w:szCs w:val="22"/>
                <w:lang w:val="pt-BR"/>
              </w:rPr>
              <w:t xml:space="preserve"> A (BPA), capacidade 2,2 litros. </w:t>
            </w:r>
            <w:proofErr w:type="spellStart"/>
            <w:r w:rsidRPr="003F3AF3">
              <w:rPr>
                <w:rFonts w:ascii="Arial" w:hAnsi="Arial" w:cs="Arial"/>
                <w:sz w:val="22"/>
                <w:szCs w:val="22"/>
              </w:rPr>
              <w:t>Dimensões</w:t>
            </w:r>
            <w:proofErr w:type="spellEnd"/>
            <w:r w:rsidRPr="003F3AF3">
              <w:rPr>
                <w:rFonts w:ascii="Arial" w:hAnsi="Arial" w:cs="Arial"/>
                <w:sz w:val="22"/>
                <w:szCs w:val="22"/>
              </w:rPr>
              <w:t xml:space="preserve"> do </w:t>
            </w:r>
            <w:proofErr w:type="spellStart"/>
            <w:r w:rsidRPr="003F3AF3">
              <w:rPr>
                <w:rFonts w:ascii="Arial" w:hAnsi="Arial" w:cs="Arial"/>
                <w:sz w:val="22"/>
                <w:szCs w:val="22"/>
              </w:rPr>
              <w:t>Produto</w:t>
            </w:r>
            <w:proofErr w:type="spellEnd"/>
            <w:r w:rsidRPr="003F3AF3">
              <w:rPr>
                <w:rFonts w:ascii="Arial" w:hAnsi="Arial" w:cs="Arial"/>
                <w:sz w:val="22"/>
                <w:szCs w:val="22"/>
              </w:rPr>
              <w:t xml:space="preserve">: Altura: 5,2 </w:t>
            </w:r>
            <w:proofErr w:type="gramStart"/>
            <w:r w:rsidRPr="003F3AF3">
              <w:rPr>
                <w:rFonts w:ascii="Arial" w:hAnsi="Arial" w:cs="Arial"/>
                <w:sz w:val="22"/>
                <w:szCs w:val="22"/>
              </w:rPr>
              <w:t>cm,;</w:t>
            </w:r>
            <w:proofErr w:type="gramEnd"/>
            <w:r w:rsidRPr="003F3AF3">
              <w:rPr>
                <w:rFonts w:ascii="Arial" w:hAnsi="Arial" w:cs="Arial"/>
                <w:sz w:val="22"/>
                <w:szCs w:val="22"/>
              </w:rPr>
              <w:t xml:space="preserve"> </w:t>
            </w:r>
            <w:proofErr w:type="spellStart"/>
            <w:r w:rsidRPr="003F3AF3">
              <w:rPr>
                <w:rFonts w:ascii="Arial" w:hAnsi="Arial" w:cs="Arial"/>
                <w:sz w:val="22"/>
                <w:szCs w:val="22"/>
              </w:rPr>
              <w:t>Largura</w:t>
            </w:r>
            <w:proofErr w:type="spellEnd"/>
            <w:r w:rsidRPr="003F3AF3">
              <w:rPr>
                <w:rFonts w:ascii="Arial" w:hAnsi="Arial" w:cs="Arial"/>
                <w:sz w:val="22"/>
                <w:szCs w:val="22"/>
              </w:rPr>
              <w:t xml:space="preserve">: 35 cm; </w:t>
            </w:r>
            <w:proofErr w:type="spellStart"/>
            <w:r w:rsidRPr="003F3AF3">
              <w:rPr>
                <w:rFonts w:ascii="Arial" w:hAnsi="Arial" w:cs="Arial"/>
                <w:sz w:val="22"/>
                <w:szCs w:val="22"/>
              </w:rPr>
              <w:t>Profundidade</w:t>
            </w:r>
            <w:proofErr w:type="spellEnd"/>
            <w:r w:rsidRPr="003F3AF3">
              <w:rPr>
                <w:rFonts w:ascii="Arial" w:hAnsi="Arial" w:cs="Arial"/>
                <w:sz w:val="22"/>
                <w:szCs w:val="22"/>
              </w:rPr>
              <w:t>: 21,3 cm</w:t>
            </w:r>
          </w:p>
        </w:tc>
      </w:tr>
      <w:tr w:rsidR="00235480" w:rsidRPr="003F3AF3" w14:paraId="13FEC0BB"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2EF18DAC"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4</w:t>
            </w:r>
          </w:p>
        </w:tc>
        <w:tc>
          <w:tcPr>
            <w:tcW w:w="9004" w:type="dxa"/>
            <w:tcBorders>
              <w:top w:val="single" w:sz="4" w:space="0" w:color="auto"/>
              <w:left w:val="single" w:sz="4" w:space="0" w:color="auto"/>
              <w:bottom w:val="single" w:sz="4" w:space="0" w:color="auto"/>
              <w:right w:val="single" w:sz="4" w:space="0" w:color="auto"/>
            </w:tcBorders>
          </w:tcPr>
          <w:p w14:paraId="03D4C10D"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Assadeira para pão, com revestimento antiaderente.</w:t>
            </w:r>
          </w:p>
        </w:tc>
      </w:tr>
      <w:tr w:rsidR="00235480" w:rsidRPr="003F3AF3" w14:paraId="1CD98CE8"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2F347178"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5</w:t>
            </w:r>
          </w:p>
        </w:tc>
        <w:tc>
          <w:tcPr>
            <w:tcW w:w="9004" w:type="dxa"/>
            <w:tcBorders>
              <w:top w:val="single" w:sz="4" w:space="0" w:color="auto"/>
              <w:left w:val="single" w:sz="4" w:space="0" w:color="auto"/>
              <w:bottom w:val="single" w:sz="4" w:space="0" w:color="auto"/>
              <w:right w:val="single" w:sz="4" w:space="0" w:color="auto"/>
            </w:tcBorders>
          </w:tcPr>
          <w:p w14:paraId="09F1D087"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Bacia Plástica reforçada – mínimo de 12 Litros</w:t>
            </w:r>
          </w:p>
        </w:tc>
      </w:tr>
      <w:tr w:rsidR="00235480" w:rsidRPr="003F3AF3" w14:paraId="4E1FC321"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60FF6D28"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6</w:t>
            </w:r>
          </w:p>
        </w:tc>
        <w:tc>
          <w:tcPr>
            <w:tcW w:w="9004" w:type="dxa"/>
            <w:tcBorders>
              <w:top w:val="single" w:sz="4" w:space="0" w:color="auto"/>
              <w:left w:val="single" w:sz="4" w:space="0" w:color="auto"/>
              <w:bottom w:val="single" w:sz="4" w:space="0" w:color="auto"/>
              <w:right w:val="single" w:sz="4" w:space="0" w:color="auto"/>
            </w:tcBorders>
          </w:tcPr>
          <w:p w14:paraId="420B7F4F"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Bacia Plástica reforçada – mínimo de 18 Litros</w:t>
            </w:r>
          </w:p>
        </w:tc>
      </w:tr>
      <w:tr w:rsidR="00235480" w:rsidRPr="003F3AF3" w14:paraId="3A8590E4"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338DA321"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7</w:t>
            </w:r>
          </w:p>
        </w:tc>
        <w:tc>
          <w:tcPr>
            <w:tcW w:w="9004" w:type="dxa"/>
            <w:tcBorders>
              <w:top w:val="single" w:sz="4" w:space="0" w:color="auto"/>
              <w:left w:val="single" w:sz="4" w:space="0" w:color="auto"/>
              <w:bottom w:val="single" w:sz="4" w:space="0" w:color="auto"/>
              <w:right w:val="single" w:sz="4" w:space="0" w:color="auto"/>
            </w:tcBorders>
          </w:tcPr>
          <w:p w14:paraId="5BB7F02B"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Bacia Plástica reforçada – mínimo de 27 Litros</w:t>
            </w:r>
          </w:p>
        </w:tc>
      </w:tr>
      <w:tr w:rsidR="00235480" w:rsidRPr="003F3AF3" w14:paraId="3CC06EE6"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31144A8E"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8</w:t>
            </w:r>
          </w:p>
        </w:tc>
        <w:tc>
          <w:tcPr>
            <w:tcW w:w="9004" w:type="dxa"/>
            <w:tcBorders>
              <w:top w:val="single" w:sz="4" w:space="0" w:color="auto"/>
              <w:left w:val="single" w:sz="4" w:space="0" w:color="auto"/>
              <w:bottom w:val="single" w:sz="4" w:space="0" w:color="auto"/>
              <w:right w:val="single" w:sz="4" w:space="0" w:color="auto"/>
            </w:tcBorders>
          </w:tcPr>
          <w:p w14:paraId="727CE740"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Bacia retangular branca, multiuso, mínimo de 5L</w:t>
            </w:r>
          </w:p>
        </w:tc>
      </w:tr>
      <w:tr w:rsidR="00235480" w:rsidRPr="003F3AF3" w14:paraId="613576B9"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3D6B2FB8"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9</w:t>
            </w:r>
          </w:p>
        </w:tc>
        <w:tc>
          <w:tcPr>
            <w:tcW w:w="9004" w:type="dxa"/>
            <w:tcBorders>
              <w:top w:val="single" w:sz="4" w:space="0" w:color="auto"/>
              <w:left w:val="single" w:sz="4" w:space="0" w:color="auto"/>
              <w:bottom w:val="single" w:sz="4" w:space="0" w:color="auto"/>
              <w:right w:val="single" w:sz="4" w:space="0" w:color="auto"/>
            </w:tcBorders>
          </w:tcPr>
          <w:p w14:paraId="5412683B"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 xml:space="preserve">Bule de alumínio com cabo de </w:t>
            </w:r>
            <w:proofErr w:type="spellStart"/>
            <w:proofErr w:type="gramStart"/>
            <w:r w:rsidRPr="00AF288D">
              <w:rPr>
                <w:rFonts w:ascii="Arial" w:hAnsi="Arial" w:cs="Arial"/>
                <w:sz w:val="22"/>
                <w:szCs w:val="22"/>
                <w:lang w:val="pt-BR"/>
              </w:rPr>
              <w:t>baquelite</w:t>
            </w:r>
            <w:proofErr w:type="spellEnd"/>
            <w:r w:rsidRPr="00AF288D">
              <w:rPr>
                <w:rFonts w:ascii="Arial" w:hAnsi="Arial" w:cs="Arial"/>
                <w:sz w:val="22"/>
                <w:szCs w:val="22"/>
                <w:lang w:val="pt-BR"/>
              </w:rPr>
              <w:t xml:space="preserve"> ,</w:t>
            </w:r>
            <w:proofErr w:type="gramEnd"/>
            <w:r w:rsidRPr="00AF288D">
              <w:rPr>
                <w:rFonts w:ascii="Arial" w:hAnsi="Arial" w:cs="Arial"/>
                <w:sz w:val="22"/>
                <w:szCs w:val="22"/>
                <w:lang w:val="pt-BR"/>
              </w:rPr>
              <w:t xml:space="preserve"> capacidade de 3 Litros</w:t>
            </w:r>
          </w:p>
        </w:tc>
      </w:tr>
      <w:tr w:rsidR="00235480" w:rsidRPr="003F3AF3" w14:paraId="4F86A313"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5B18887F"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10</w:t>
            </w:r>
          </w:p>
        </w:tc>
        <w:tc>
          <w:tcPr>
            <w:tcW w:w="9004" w:type="dxa"/>
            <w:tcBorders>
              <w:top w:val="single" w:sz="4" w:space="0" w:color="auto"/>
              <w:left w:val="single" w:sz="4" w:space="0" w:color="auto"/>
              <w:bottom w:val="single" w:sz="4" w:space="0" w:color="auto"/>
              <w:right w:val="single" w:sz="4" w:space="0" w:color="auto"/>
            </w:tcBorders>
          </w:tcPr>
          <w:p w14:paraId="5739628D"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Canecas de vidro. Vidro temperado com capacidade de 328 ml.</w:t>
            </w:r>
          </w:p>
        </w:tc>
      </w:tr>
      <w:tr w:rsidR="00235480" w:rsidRPr="003F3AF3" w14:paraId="0D313AD5"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7B2AE04C"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11</w:t>
            </w:r>
          </w:p>
        </w:tc>
        <w:tc>
          <w:tcPr>
            <w:tcW w:w="9004" w:type="dxa"/>
            <w:tcBorders>
              <w:top w:val="single" w:sz="4" w:space="0" w:color="auto"/>
              <w:left w:val="single" w:sz="4" w:space="0" w:color="auto"/>
              <w:bottom w:val="single" w:sz="4" w:space="0" w:color="auto"/>
              <w:right w:val="single" w:sz="4" w:space="0" w:color="auto"/>
            </w:tcBorders>
          </w:tcPr>
          <w:p w14:paraId="36EBBFFE"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 xml:space="preserve">Chaleira de alumínio com cabo de </w:t>
            </w:r>
            <w:proofErr w:type="spellStart"/>
            <w:r w:rsidRPr="00AF288D">
              <w:rPr>
                <w:rFonts w:ascii="Arial" w:hAnsi="Arial" w:cs="Arial"/>
                <w:sz w:val="22"/>
                <w:szCs w:val="22"/>
                <w:lang w:val="pt-BR"/>
              </w:rPr>
              <w:t>baquelite</w:t>
            </w:r>
            <w:proofErr w:type="spellEnd"/>
            <w:r w:rsidRPr="00AF288D">
              <w:rPr>
                <w:rFonts w:ascii="Arial" w:hAnsi="Arial" w:cs="Arial"/>
                <w:sz w:val="22"/>
                <w:szCs w:val="22"/>
                <w:lang w:val="pt-BR"/>
              </w:rPr>
              <w:t>, capacidade de 5 Litros</w:t>
            </w:r>
          </w:p>
        </w:tc>
      </w:tr>
      <w:tr w:rsidR="00235480" w:rsidRPr="003F3AF3" w14:paraId="628CF3B1"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34AAC2C3"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12</w:t>
            </w:r>
          </w:p>
        </w:tc>
        <w:tc>
          <w:tcPr>
            <w:tcW w:w="9004" w:type="dxa"/>
            <w:tcBorders>
              <w:top w:val="single" w:sz="4" w:space="0" w:color="auto"/>
              <w:left w:val="single" w:sz="4" w:space="0" w:color="auto"/>
              <w:bottom w:val="single" w:sz="4" w:space="0" w:color="auto"/>
              <w:right w:val="single" w:sz="4" w:space="0" w:color="auto"/>
            </w:tcBorders>
          </w:tcPr>
          <w:p w14:paraId="15FE9453"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Coador para café, de plástico.</w:t>
            </w:r>
          </w:p>
        </w:tc>
      </w:tr>
      <w:tr w:rsidR="00235480" w:rsidRPr="003F3AF3" w14:paraId="6094FA63"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546DA856"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13</w:t>
            </w:r>
          </w:p>
        </w:tc>
        <w:tc>
          <w:tcPr>
            <w:tcW w:w="9004" w:type="dxa"/>
            <w:tcBorders>
              <w:top w:val="single" w:sz="4" w:space="0" w:color="auto"/>
              <w:left w:val="single" w:sz="4" w:space="0" w:color="auto"/>
              <w:bottom w:val="single" w:sz="4" w:space="0" w:color="auto"/>
              <w:right w:val="single" w:sz="4" w:space="0" w:color="auto"/>
            </w:tcBorders>
          </w:tcPr>
          <w:p w14:paraId="0DDFDFAF" w14:textId="24734C3F"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Colher com cabo em polietileno. Colher para caldeirão, 100% polietileno alimentício. O produto não deve liberar resíduos, ser de fácil higienização e suportar uma temperatura de até 100ºC. Medida: Comprimento 70 cm.</w:t>
            </w:r>
          </w:p>
        </w:tc>
      </w:tr>
      <w:tr w:rsidR="00235480" w:rsidRPr="003F3AF3" w14:paraId="527A4FD6"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4E56A28C"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14</w:t>
            </w:r>
          </w:p>
        </w:tc>
        <w:tc>
          <w:tcPr>
            <w:tcW w:w="9004" w:type="dxa"/>
            <w:tcBorders>
              <w:top w:val="single" w:sz="4" w:space="0" w:color="auto"/>
              <w:left w:val="single" w:sz="4" w:space="0" w:color="auto"/>
              <w:bottom w:val="single" w:sz="4" w:space="0" w:color="auto"/>
              <w:right w:val="single" w:sz="4" w:space="0" w:color="auto"/>
            </w:tcBorders>
          </w:tcPr>
          <w:p w14:paraId="6CA6B4FD"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Colher de sobremesa de inox com cabo de polietileno resistente. Comprimento da lâmina: 73 mm e comprimento total: 162 mm.</w:t>
            </w:r>
          </w:p>
        </w:tc>
      </w:tr>
      <w:tr w:rsidR="00235480" w:rsidRPr="003F3AF3" w14:paraId="65E6729C"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39559D62"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15</w:t>
            </w:r>
          </w:p>
        </w:tc>
        <w:tc>
          <w:tcPr>
            <w:tcW w:w="9004" w:type="dxa"/>
            <w:tcBorders>
              <w:top w:val="single" w:sz="4" w:space="0" w:color="auto"/>
              <w:left w:val="single" w:sz="4" w:space="0" w:color="auto"/>
              <w:bottom w:val="single" w:sz="4" w:space="0" w:color="auto"/>
              <w:right w:val="single" w:sz="4" w:space="0" w:color="auto"/>
            </w:tcBorders>
          </w:tcPr>
          <w:p w14:paraId="24838DDF"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Colher de mesa em inox com cabo de polietileno resistente. Comprimento da lâmina: 85 mm e comprimento total: 183 mm.</w:t>
            </w:r>
          </w:p>
        </w:tc>
      </w:tr>
      <w:tr w:rsidR="00235480" w:rsidRPr="003F3AF3" w14:paraId="69F70271"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54C7B944"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16</w:t>
            </w:r>
          </w:p>
        </w:tc>
        <w:tc>
          <w:tcPr>
            <w:tcW w:w="9004" w:type="dxa"/>
            <w:tcBorders>
              <w:top w:val="single" w:sz="4" w:space="0" w:color="auto"/>
              <w:left w:val="single" w:sz="4" w:space="0" w:color="auto"/>
              <w:bottom w:val="single" w:sz="4" w:space="0" w:color="auto"/>
              <w:right w:val="single" w:sz="4" w:space="0" w:color="auto"/>
            </w:tcBorders>
          </w:tcPr>
          <w:p w14:paraId="0D1B4371"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Colher grande de inox com cabo de polietileno</w:t>
            </w:r>
          </w:p>
        </w:tc>
      </w:tr>
      <w:tr w:rsidR="00235480" w:rsidRPr="003F3AF3" w14:paraId="61AFDB5D" w14:textId="77777777" w:rsidTr="000207DE">
        <w:trPr>
          <w:trHeight w:val="20"/>
        </w:trPr>
        <w:tc>
          <w:tcPr>
            <w:tcW w:w="854" w:type="dxa"/>
            <w:tcBorders>
              <w:top w:val="single" w:sz="4" w:space="0" w:color="auto"/>
              <w:left w:val="single" w:sz="4" w:space="0" w:color="auto"/>
              <w:right w:val="single" w:sz="4" w:space="0" w:color="auto"/>
            </w:tcBorders>
          </w:tcPr>
          <w:p w14:paraId="44259253"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17</w:t>
            </w:r>
          </w:p>
        </w:tc>
        <w:tc>
          <w:tcPr>
            <w:tcW w:w="9004" w:type="dxa"/>
            <w:tcBorders>
              <w:top w:val="single" w:sz="4" w:space="0" w:color="auto"/>
              <w:left w:val="single" w:sz="4" w:space="0" w:color="auto"/>
              <w:right w:val="single" w:sz="4" w:space="0" w:color="auto"/>
            </w:tcBorders>
          </w:tcPr>
          <w:p w14:paraId="706B5BDB"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Colherinha de chá de inox com cabo de polietileno</w:t>
            </w:r>
          </w:p>
        </w:tc>
      </w:tr>
      <w:tr w:rsidR="00235480" w:rsidRPr="003F3AF3" w14:paraId="0BBDD2B4"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327F73E6"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lastRenderedPageBreak/>
              <w:t>18</w:t>
            </w:r>
          </w:p>
        </w:tc>
        <w:tc>
          <w:tcPr>
            <w:tcW w:w="9004" w:type="dxa"/>
            <w:tcBorders>
              <w:top w:val="single" w:sz="4" w:space="0" w:color="auto"/>
              <w:left w:val="single" w:sz="4" w:space="0" w:color="auto"/>
              <w:bottom w:val="single" w:sz="4" w:space="0" w:color="auto"/>
              <w:right w:val="single" w:sz="4" w:space="0" w:color="auto"/>
            </w:tcBorders>
          </w:tcPr>
          <w:p w14:paraId="5E8E14B8"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Concha de alumínio reforçada nº 9, tipo hotel. Concha e cabo em alumínio reforçado, acabamento sem rebarbas. Capacidade: 200 ml, diâmetro 10 cm, comprimento do cabo: 25 cm a 40 cm.</w:t>
            </w:r>
          </w:p>
        </w:tc>
      </w:tr>
      <w:tr w:rsidR="00235480" w:rsidRPr="003F3AF3" w14:paraId="707DA312"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0C490089"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19</w:t>
            </w:r>
          </w:p>
        </w:tc>
        <w:tc>
          <w:tcPr>
            <w:tcW w:w="9004" w:type="dxa"/>
            <w:tcBorders>
              <w:top w:val="single" w:sz="4" w:space="0" w:color="auto"/>
              <w:left w:val="single" w:sz="4" w:space="0" w:color="auto"/>
              <w:bottom w:val="single" w:sz="4" w:space="0" w:color="auto"/>
              <w:right w:val="single" w:sz="4" w:space="0" w:color="auto"/>
            </w:tcBorders>
          </w:tcPr>
          <w:p w14:paraId="67A643A3"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Conjunto Peneira Coador, com 3 unidades. Diferentes tamanhos em plástico resistente (12, 10 e 7,5 cm de diâmetro)</w:t>
            </w:r>
          </w:p>
        </w:tc>
      </w:tr>
      <w:tr w:rsidR="00235480" w:rsidRPr="003F3AF3" w14:paraId="4498C1BE"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1EE5E818" w14:textId="77777777" w:rsidR="00235480" w:rsidRPr="00AF288D" w:rsidRDefault="00235480" w:rsidP="003F3AF3">
            <w:pPr>
              <w:jc w:val="center"/>
              <w:rPr>
                <w:rFonts w:ascii="Arial" w:hAnsi="Arial" w:cs="Arial"/>
                <w:b/>
                <w:sz w:val="22"/>
                <w:szCs w:val="22"/>
                <w:lang w:val="pt-BR"/>
              </w:rPr>
            </w:pPr>
          </w:p>
          <w:p w14:paraId="7505B29D"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20</w:t>
            </w:r>
          </w:p>
        </w:tc>
        <w:tc>
          <w:tcPr>
            <w:tcW w:w="9004" w:type="dxa"/>
            <w:tcBorders>
              <w:top w:val="single" w:sz="4" w:space="0" w:color="auto"/>
              <w:left w:val="single" w:sz="4" w:space="0" w:color="auto"/>
              <w:bottom w:val="single" w:sz="4" w:space="0" w:color="auto"/>
              <w:right w:val="single" w:sz="4" w:space="0" w:color="auto"/>
            </w:tcBorders>
          </w:tcPr>
          <w:p w14:paraId="76A21F54" w14:textId="77777777" w:rsidR="00235480" w:rsidRPr="003F3AF3" w:rsidRDefault="00235480" w:rsidP="003F3AF3">
            <w:pPr>
              <w:rPr>
                <w:rFonts w:ascii="Arial" w:hAnsi="Arial" w:cs="Arial"/>
                <w:sz w:val="22"/>
                <w:szCs w:val="22"/>
              </w:rPr>
            </w:pPr>
            <w:r w:rsidRPr="00AF288D">
              <w:rPr>
                <w:rFonts w:ascii="Arial" w:hAnsi="Arial" w:cs="Arial"/>
                <w:sz w:val="22"/>
                <w:szCs w:val="22"/>
                <w:lang w:val="pt-BR"/>
              </w:rPr>
              <w:t xml:space="preserve">Copo com tampa e alça. Objeto confeccionado em polipropileno ou outro tipo plástico, atóxico, </w:t>
            </w:r>
            <w:proofErr w:type="spellStart"/>
            <w:r w:rsidRPr="00AF288D">
              <w:rPr>
                <w:rFonts w:ascii="Arial" w:hAnsi="Arial" w:cs="Arial"/>
                <w:sz w:val="22"/>
                <w:szCs w:val="22"/>
                <w:lang w:val="pt-BR"/>
              </w:rPr>
              <w:t>Bisfenol</w:t>
            </w:r>
            <w:proofErr w:type="spellEnd"/>
            <w:r w:rsidRPr="00AF288D">
              <w:rPr>
                <w:rFonts w:ascii="Arial" w:hAnsi="Arial" w:cs="Arial"/>
                <w:sz w:val="22"/>
                <w:szCs w:val="22"/>
                <w:lang w:val="pt-BR"/>
              </w:rPr>
              <w:t xml:space="preserve"> </w:t>
            </w:r>
            <w:proofErr w:type="spellStart"/>
            <w:r w:rsidRPr="00AF288D">
              <w:rPr>
                <w:rFonts w:ascii="Arial" w:hAnsi="Arial" w:cs="Arial"/>
                <w:sz w:val="22"/>
                <w:szCs w:val="22"/>
                <w:lang w:val="pt-BR"/>
              </w:rPr>
              <w:t>free</w:t>
            </w:r>
            <w:proofErr w:type="spellEnd"/>
            <w:r w:rsidRPr="00AF288D">
              <w:rPr>
                <w:rFonts w:ascii="Arial" w:hAnsi="Arial" w:cs="Arial"/>
                <w:sz w:val="22"/>
                <w:szCs w:val="22"/>
                <w:lang w:val="pt-BR"/>
              </w:rPr>
              <w:t xml:space="preserve"> próprio para contato com alimentos, provido de alças e tampa dotada de bico contendo 3 (três) orifícios, </w:t>
            </w:r>
            <w:proofErr w:type="spellStart"/>
            <w:r w:rsidRPr="00AF288D">
              <w:rPr>
                <w:rFonts w:ascii="Arial" w:hAnsi="Arial" w:cs="Arial"/>
                <w:sz w:val="22"/>
                <w:szCs w:val="22"/>
                <w:lang w:val="pt-BR"/>
              </w:rPr>
              <w:t>antivazamento</w:t>
            </w:r>
            <w:proofErr w:type="spellEnd"/>
            <w:r w:rsidRPr="00AF288D">
              <w:rPr>
                <w:rFonts w:ascii="Arial" w:hAnsi="Arial" w:cs="Arial"/>
                <w:sz w:val="22"/>
                <w:szCs w:val="22"/>
                <w:lang w:val="pt-BR"/>
              </w:rPr>
              <w:t xml:space="preserve">. </w:t>
            </w:r>
            <w:proofErr w:type="spellStart"/>
            <w:r w:rsidRPr="003F3AF3">
              <w:rPr>
                <w:rFonts w:ascii="Arial" w:hAnsi="Arial" w:cs="Arial"/>
                <w:sz w:val="22"/>
                <w:szCs w:val="22"/>
              </w:rPr>
              <w:t>Capacidade</w:t>
            </w:r>
            <w:proofErr w:type="spellEnd"/>
            <w:r w:rsidRPr="003F3AF3">
              <w:rPr>
                <w:rFonts w:ascii="Arial" w:hAnsi="Arial" w:cs="Arial"/>
                <w:sz w:val="22"/>
                <w:szCs w:val="22"/>
              </w:rPr>
              <w:t xml:space="preserve"> de </w:t>
            </w:r>
            <w:proofErr w:type="spellStart"/>
            <w:r w:rsidRPr="003F3AF3">
              <w:rPr>
                <w:rFonts w:ascii="Arial" w:hAnsi="Arial" w:cs="Arial"/>
                <w:sz w:val="22"/>
                <w:szCs w:val="22"/>
              </w:rPr>
              <w:t>até</w:t>
            </w:r>
            <w:proofErr w:type="spellEnd"/>
            <w:r w:rsidRPr="003F3AF3">
              <w:rPr>
                <w:rFonts w:ascii="Arial" w:hAnsi="Arial" w:cs="Arial"/>
                <w:sz w:val="22"/>
                <w:szCs w:val="22"/>
              </w:rPr>
              <w:t xml:space="preserve"> 300 ml.</w:t>
            </w:r>
          </w:p>
        </w:tc>
      </w:tr>
      <w:tr w:rsidR="00235480" w:rsidRPr="003F3AF3" w14:paraId="78CB6532"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334D62FA"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21</w:t>
            </w:r>
          </w:p>
        </w:tc>
        <w:tc>
          <w:tcPr>
            <w:tcW w:w="9004" w:type="dxa"/>
            <w:tcBorders>
              <w:top w:val="single" w:sz="4" w:space="0" w:color="auto"/>
              <w:left w:val="single" w:sz="4" w:space="0" w:color="auto"/>
              <w:bottom w:val="single" w:sz="4" w:space="0" w:color="auto"/>
              <w:right w:val="single" w:sz="4" w:space="0" w:color="auto"/>
            </w:tcBorders>
          </w:tcPr>
          <w:p w14:paraId="3ADAD934"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Escorredor de macarrão industrial N.º 35 - Diâmetro 35 cm - Altura 13,5cm – Volume 9,25Litros</w:t>
            </w:r>
          </w:p>
        </w:tc>
      </w:tr>
      <w:tr w:rsidR="00235480" w:rsidRPr="003F3AF3" w14:paraId="3AB3DCB2"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2DF6300B"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22</w:t>
            </w:r>
          </w:p>
        </w:tc>
        <w:tc>
          <w:tcPr>
            <w:tcW w:w="9004" w:type="dxa"/>
            <w:tcBorders>
              <w:top w:val="single" w:sz="4" w:space="0" w:color="auto"/>
              <w:left w:val="single" w:sz="4" w:space="0" w:color="auto"/>
              <w:bottom w:val="single" w:sz="4" w:space="0" w:color="auto"/>
              <w:right w:val="single" w:sz="4" w:space="0" w:color="auto"/>
            </w:tcBorders>
          </w:tcPr>
          <w:p w14:paraId="589DD9A8"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Faca de cozinha para carnes (nº8) em aço inox, com cabo injetado de polipropileno, cor branca, com proteção antimicrobiana no cabo, 8” Certificada pela NSF®.</w:t>
            </w:r>
          </w:p>
        </w:tc>
      </w:tr>
      <w:tr w:rsidR="00235480" w:rsidRPr="003F3AF3" w14:paraId="508B312F"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21266A43"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23</w:t>
            </w:r>
          </w:p>
        </w:tc>
        <w:tc>
          <w:tcPr>
            <w:tcW w:w="9004" w:type="dxa"/>
            <w:tcBorders>
              <w:top w:val="single" w:sz="4" w:space="0" w:color="auto"/>
              <w:left w:val="single" w:sz="4" w:space="0" w:color="auto"/>
              <w:bottom w:val="single" w:sz="4" w:space="0" w:color="auto"/>
              <w:right w:val="single" w:sz="4" w:space="0" w:color="auto"/>
            </w:tcBorders>
          </w:tcPr>
          <w:p w14:paraId="59C75EC2" w14:textId="77777777" w:rsidR="00235480" w:rsidRPr="003F3AF3" w:rsidRDefault="00235480" w:rsidP="003F3AF3">
            <w:pPr>
              <w:rPr>
                <w:rFonts w:ascii="Arial" w:hAnsi="Arial" w:cs="Arial"/>
                <w:sz w:val="22"/>
                <w:szCs w:val="22"/>
              </w:rPr>
            </w:pPr>
            <w:r w:rsidRPr="00AF288D">
              <w:rPr>
                <w:rFonts w:ascii="Arial" w:hAnsi="Arial" w:cs="Arial"/>
                <w:sz w:val="22"/>
                <w:szCs w:val="22"/>
                <w:lang w:val="pt-BR"/>
              </w:rPr>
              <w:t xml:space="preserve">Faca de mesa em aço inox, cabo em polietileno resistente. Comp. Lâmina 102 mm e comp. </w:t>
            </w:r>
            <w:r w:rsidRPr="003F3AF3">
              <w:rPr>
                <w:rFonts w:ascii="Arial" w:hAnsi="Arial" w:cs="Arial"/>
                <w:sz w:val="22"/>
                <w:szCs w:val="22"/>
              </w:rPr>
              <w:t>Total 204 mm.</w:t>
            </w:r>
          </w:p>
        </w:tc>
      </w:tr>
      <w:tr w:rsidR="00235480" w:rsidRPr="003F3AF3" w14:paraId="42C7F2B9"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06EAC9D2"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24</w:t>
            </w:r>
          </w:p>
        </w:tc>
        <w:tc>
          <w:tcPr>
            <w:tcW w:w="9004" w:type="dxa"/>
            <w:tcBorders>
              <w:top w:val="single" w:sz="4" w:space="0" w:color="auto"/>
              <w:left w:val="single" w:sz="4" w:space="0" w:color="auto"/>
              <w:bottom w:val="single" w:sz="4" w:space="0" w:color="auto"/>
              <w:right w:val="single" w:sz="4" w:space="0" w:color="auto"/>
            </w:tcBorders>
          </w:tcPr>
          <w:p w14:paraId="784D266C"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Faca de cozinha para legumes e frutas com cabo de polietileno, lâmina de aço inoxidável, fio liso, com 4 polegadas.</w:t>
            </w:r>
          </w:p>
        </w:tc>
      </w:tr>
      <w:tr w:rsidR="00235480" w:rsidRPr="003F3AF3" w14:paraId="2DC3E1CB"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0BB775DB"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25</w:t>
            </w:r>
          </w:p>
        </w:tc>
        <w:tc>
          <w:tcPr>
            <w:tcW w:w="9004" w:type="dxa"/>
            <w:tcBorders>
              <w:top w:val="single" w:sz="4" w:space="0" w:color="auto"/>
              <w:left w:val="single" w:sz="4" w:space="0" w:color="auto"/>
              <w:bottom w:val="single" w:sz="4" w:space="0" w:color="auto"/>
              <w:right w:val="single" w:sz="4" w:space="0" w:color="auto"/>
            </w:tcBorders>
          </w:tcPr>
          <w:p w14:paraId="18311373"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Faca para pão. Lâmina de aço inoxidável, com fio para corte de pão, com 7 polegadas, cabo em polietileno resistente.</w:t>
            </w:r>
          </w:p>
        </w:tc>
      </w:tr>
      <w:tr w:rsidR="00235480" w:rsidRPr="003F3AF3" w14:paraId="59DE7218"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4EB9F95E"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26</w:t>
            </w:r>
          </w:p>
        </w:tc>
        <w:tc>
          <w:tcPr>
            <w:tcW w:w="9004" w:type="dxa"/>
            <w:tcBorders>
              <w:top w:val="single" w:sz="4" w:space="0" w:color="auto"/>
              <w:left w:val="single" w:sz="4" w:space="0" w:color="auto"/>
              <w:bottom w:val="single" w:sz="4" w:space="0" w:color="auto"/>
              <w:right w:val="single" w:sz="4" w:space="0" w:color="auto"/>
            </w:tcBorders>
          </w:tcPr>
          <w:p w14:paraId="4FA07612" w14:textId="77777777" w:rsidR="00235480" w:rsidRPr="003F3AF3" w:rsidRDefault="00235480" w:rsidP="003F3AF3">
            <w:pPr>
              <w:rPr>
                <w:rFonts w:ascii="Arial" w:hAnsi="Arial" w:cs="Arial"/>
                <w:sz w:val="22"/>
                <w:szCs w:val="22"/>
              </w:rPr>
            </w:pPr>
            <w:proofErr w:type="spellStart"/>
            <w:r w:rsidRPr="003F3AF3">
              <w:rPr>
                <w:rFonts w:ascii="Arial" w:hAnsi="Arial" w:cs="Arial"/>
                <w:sz w:val="22"/>
                <w:szCs w:val="22"/>
              </w:rPr>
              <w:t>Filtro</w:t>
            </w:r>
            <w:proofErr w:type="spellEnd"/>
            <w:r w:rsidRPr="003F3AF3">
              <w:rPr>
                <w:rFonts w:ascii="Arial" w:hAnsi="Arial" w:cs="Arial"/>
                <w:sz w:val="22"/>
                <w:szCs w:val="22"/>
              </w:rPr>
              <w:t xml:space="preserve"> para café Nº 103</w:t>
            </w:r>
          </w:p>
        </w:tc>
      </w:tr>
      <w:tr w:rsidR="00235480" w:rsidRPr="003F3AF3" w14:paraId="68485C61"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45CBEF97"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27</w:t>
            </w:r>
          </w:p>
        </w:tc>
        <w:tc>
          <w:tcPr>
            <w:tcW w:w="9004" w:type="dxa"/>
            <w:tcBorders>
              <w:top w:val="single" w:sz="4" w:space="0" w:color="auto"/>
              <w:left w:val="single" w:sz="4" w:space="0" w:color="auto"/>
              <w:bottom w:val="single" w:sz="4" w:space="0" w:color="auto"/>
              <w:right w:val="single" w:sz="4" w:space="0" w:color="auto"/>
            </w:tcBorders>
          </w:tcPr>
          <w:p w14:paraId="3BB34AC6"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Forma de alumínio para bolo, retangular de 25 cm x 40 cm</w:t>
            </w:r>
          </w:p>
        </w:tc>
      </w:tr>
      <w:tr w:rsidR="00235480" w:rsidRPr="003F3AF3" w14:paraId="3EB88BA1"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3B0CD5E5"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28</w:t>
            </w:r>
          </w:p>
        </w:tc>
        <w:tc>
          <w:tcPr>
            <w:tcW w:w="9004" w:type="dxa"/>
            <w:tcBorders>
              <w:top w:val="single" w:sz="4" w:space="0" w:color="auto"/>
              <w:left w:val="single" w:sz="4" w:space="0" w:color="auto"/>
              <w:bottom w:val="single" w:sz="4" w:space="0" w:color="auto"/>
              <w:right w:val="single" w:sz="4" w:space="0" w:color="auto"/>
            </w:tcBorders>
          </w:tcPr>
          <w:p w14:paraId="7676982A"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Forma de alumínio para bolo, retangular de 32 cm x 45 cm</w:t>
            </w:r>
          </w:p>
        </w:tc>
      </w:tr>
      <w:tr w:rsidR="00235480" w:rsidRPr="003F3AF3" w14:paraId="003C2303"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48D16971"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29</w:t>
            </w:r>
          </w:p>
        </w:tc>
        <w:tc>
          <w:tcPr>
            <w:tcW w:w="9004" w:type="dxa"/>
            <w:tcBorders>
              <w:top w:val="single" w:sz="4" w:space="0" w:color="auto"/>
              <w:left w:val="single" w:sz="4" w:space="0" w:color="auto"/>
              <w:bottom w:val="single" w:sz="4" w:space="0" w:color="auto"/>
              <w:right w:val="single" w:sz="4" w:space="0" w:color="auto"/>
            </w:tcBorders>
          </w:tcPr>
          <w:p w14:paraId="24C6F89B" w14:textId="77777777" w:rsidR="00235480" w:rsidRPr="003F3AF3" w:rsidRDefault="00235480" w:rsidP="003F3AF3">
            <w:pPr>
              <w:rPr>
                <w:rFonts w:ascii="Arial" w:hAnsi="Arial" w:cs="Arial"/>
                <w:sz w:val="22"/>
                <w:szCs w:val="22"/>
              </w:rPr>
            </w:pPr>
            <w:proofErr w:type="spellStart"/>
            <w:r w:rsidRPr="003F3AF3">
              <w:rPr>
                <w:rFonts w:ascii="Arial" w:hAnsi="Arial" w:cs="Arial"/>
                <w:sz w:val="22"/>
                <w:szCs w:val="22"/>
              </w:rPr>
              <w:t>Frigideira</w:t>
            </w:r>
            <w:proofErr w:type="spellEnd"/>
            <w:r w:rsidRPr="003F3AF3">
              <w:rPr>
                <w:rFonts w:ascii="Arial" w:hAnsi="Arial" w:cs="Arial"/>
                <w:sz w:val="22"/>
                <w:szCs w:val="22"/>
              </w:rPr>
              <w:t xml:space="preserve"> 100% </w:t>
            </w:r>
            <w:proofErr w:type="spellStart"/>
            <w:r w:rsidRPr="003F3AF3">
              <w:rPr>
                <w:rFonts w:ascii="Arial" w:hAnsi="Arial" w:cs="Arial"/>
                <w:sz w:val="22"/>
                <w:szCs w:val="22"/>
              </w:rPr>
              <w:t>antiaderente</w:t>
            </w:r>
            <w:proofErr w:type="spellEnd"/>
            <w:r w:rsidRPr="003F3AF3">
              <w:rPr>
                <w:rFonts w:ascii="Arial" w:hAnsi="Arial" w:cs="Arial"/>
                <w:sz w:val="22"/>
                <w:szCs w:val="22"/>
              </w:rPr>
              <w:t xml:space="preserve">, </w:t>
            </w:r>
            <w:proofErr w:type="spellStart"/>
            <w:r w:rsidRPr="003F3AF3">
              <w:rPr>
                <w:rFonts w:ascii="Arial" w:hAnsi="Arial" w:cs="Arial"/>
                <w:sz w:val="22"/>
                <w:szCs w:val="22"/>
              </w:rPr>
              <w:t>tamanho</w:t>
            </w:r>
            <w:proofErr w:type="spellEnd"/>
            <w:r w:rsidRPr="003F3AF3">
              <w:rPr>
                <w:rFonts w:ascii="Arial" w:hAnsi="Arial" w:cs="Arial"/>
                <w:sz w:val="22"/>
                <w:szCs w:val="22"/>
              </w:rPr>
              <w:t xml:space="preserve"> </w:t>
            </w:r>
            <w:proofErr w:type="spellStart"/>
            <w:r w:rsidRPr="003F3AF3">
              <w:rPr>
                <w:rFonts w:ascii="Arial" w:hAnsi="Arial" w:cs="Arial"/>
                <w:sz w:val="22"/>
                <w:szCs w:val="22"/>
              </w:rPr>
              <w:t>médio</w:t>
            </w:r>
            <w:proofErr w:type="spellEnd"/>
          </w:p>
        </w:tc>
      </w:tr>
      <w:tr w:rsidR="00235480" w:rsidRPr="003F3AF3" w14:paraId="72CB9DFD"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1E17CF42"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30</w:t>
            </w:r>
          </w:p>
        </w:tc>
        <w:tc>
          <w:tcPr>
            <w:tcW w:w="9004" w:type="dxa"/>
            <w:tcBorders>
              <w:top w:val="single" w:sz="4" w:space="0" w:color="auto"/>
              <w:left w:val="single" w:sz="4" w:space="0" w:color="auto"/>
              <w:bottom w:val="single" w:sz="4" w:space="0" w:color="auto"/>
              <w:right w:val="single" w:sz="4" w:space="0" w:color="auto"/>
            </w:tcBorders>
          </w:tcPr>
          <w:p w14:paraId="1276CE0E"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 xml:space="preserve">Garfo de mesa em inox com cabo de polietileno resistente. Dimensões (comp. X </w:t>
            </w:r>
            <w:proofErr w:type="spellStart"/>
            <w:r w:rsidRPr="00AF288D">
              <w:rPr>
                <w:rFonts w:ascii="Arial" w:hAnsi="Arial" w:cs="Arial"/>
                <w:sz w:val="22"/>
                <w:szCs w:val="22"/>
                <w:lang w:val="pt-BR"/>
              </w:rPr>
              <w:t>larg</w:t>
            </w:r>
            <w:proofErr w:type="spellEnd"/>
            <w:r w:rsidRPr="00AF288D">
              <w:rPr>
                <w:rFonts w:ascii="Arial" w:hAnsi="Arial" w:cs="Arial"/>
                <w:sz w:val="22"/>
                <w:szCs w:val="22"/>
                <w:lang w:val="pt-BR"/>
              </w:rPr>
              <w:t xml:space="preserve"> x </w:t>
            </w:r>
            <w:proofErr w:type="spellStart"/>
            <w:r w:rsidRPr="00AF288D">
              <w:rPr>
                <w:rFonts w:ascii="Arial" w:hAnsi="Arial" w:cs="Arial"/>
                <w:sz w:val="22"/>
                <w:szCs w:val="22"/>
                <w:lang w:val="pt-BR"/>
              </w:rPr>
              <w:t>alt</w:t>
            </w:r>
            <w:proofErr w:type="spellEnd"/>
            <w:r w:rsidRPr="00AF288D">
              <w:rPr>
                <w:rFonts w:ascii="Arial" w:hAnsi="Arial" w:cs="Arial"/>
                <w:sz w:val="22"/>
                <w:szCs w:val="22"/>
                <w:lang w:val="pt-BR"/>
              </w:rPr>
              <w:t>) 185 x 23 x 13.</w:t>
            </w:r>
          </w:p>
        </w:tc>
      </w:tr>
      <w:tr w:rsidR="00235480" w:rsidRPr="003F3AF3" w14:paraId="1EABABEB"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0878E7E0"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31</w:t>
            </w:r>
          </w:p>
        </w:tc>
        <w:tc>
          <w:tcPr>
            <w:tcW w:w="9004" w:type="dxa"/>
            <w:tcBorders>
              <w:top w:val="single" w:sz="4" w:space="0" w:color="auto"/>
              <w:left w:val="single" w:sz="4" w:space="0" w:color="auto"/>
              <w:bottom w:val="single" w:sz="4" w:space="0" w:color="auto"/>
              <w:right w:val="single" w:sz="4" w:space="0" w:color="auto"/>
            </w:tcBorders>
          </w:tcPr>
          <w:p w14:paraId="216444AF"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Jarra de plástico com tampa, capacidade 3 Litros com graduação.</w:t>
            </w:r>
          </w:p>
        </w:tc>
      </w:tr>
      <w:tr w:rsidR="00235480" w:rsidRPr="003F3AF3" w14:paraId="3D49F641"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3AEF0EA5"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32</w:t>
            </w:r>
          </w:p>
        </w:tc>
        <w:tc>
          <w:tcPr>
            <w:tcW w:w="9004" w:type="dxa"/>
            <w:tcBorders>
              <w:top w:val="single" w:sz="4" w:space="0" w:color="auto"/>
              <w:left w:val="single" w:sz="4" w:space="0" w:color="auto"/>
              <w:bottom w:val="single" w:sz="4" w:space="0" w:color="auto"/>
              <w:right w:val="single" w:sz="4" w:space="0" w:color="auto"/>
            </w:tcBorders>
          </w:tcPr>
          <w:p w14:paraId="0011933B"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Leiteira de 4 Litros, em alumínio ou inox</w:t>
            </w:r>
          </w:p>
        </w:tc>
      </w:tr>
      <w:tr w:rsidR="00235480" w:rsidRPr="003F3AF3" w14:paraId="5DFD515F"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597901D1"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33</w:t>
            </w:r>
          </w:p>
        </w:tc>
        <w:tc>
          <w:tcPr>
            <w:tcW w:w="9004" w:type="dxa"/>
            <w:tcBorders>
              <w:top w:val="single" w:sz="4" w:space="0" w:color="auto"/>
              <w:left w:val="single" w:sz="4" w:space="0" w:color="auto"/>
              <w:bottom w:val="single" w:sz="4" w:space="0" w:color="auto"/>
              <w:right w:val="single" w:sz="4" w:space="0" w:color="auto"/>
            </w:tcBorders>
          </w:tcPr>
          <w:p w14:paraId="12478D1D" w14:textId="038E1EC1" w:rsidR="00235480" w:rsidRPr="003F3AF3" w:rsidRDefault="00235480" w:rsidP="003F3AF3">
            <w:pPr>
              <w:rPr>
                <w:rFonts w:ascii="Arial" w:hAnsi="Arial" w:cs="Arial"/>
                <w:sz w:val="22"/>
                <w:szCs w:val="22"/>
                <w:lang w:val="pt-BR"/>
              </w:rPr>
            </w:pPr>
            <w:r w:rsidRPr="00AF288D">
              <w:rPr>
                <w:rFonts w:ascii="Arial" w:hAnsi="Arial" w:cs="Arial"/>
                <w:sz w:val="22"/>
                <w:szCs w:val="22"/>
                <w:lang w:val="pt-BR"/>
              </w:rPr>
              <w:t xml:space="preserve">Mamadeira. </w:t>
            </w:r>
            <w:r w:rsidRPr="003F3AF3">
              <w:rPr>
                <w:rFonts w:ascii="Arial" w:hAnsi="Arial" w:cs="Arial"/>
                <w:sz w:val="22"/>
                <w:szCs w:val="22"/>
                <w:lang w:val="pt-BR"/>
              </w:rPr>
              <w:t xml:space="preserve">Objeto utilizado para alimentação líquida de crianças, constituída de material atóxico, livre de </w:t>
            </w:r>
            <w:proofErr w:type="spellStart"/>
            <w:r w:rsidRPr="003F3AF3">
              <w:rPr>
                <w:rFonts w:ascii="Arial" w:hAnsi="Arial" w:cs="Arial"/>
                <w:sz w:val="22"/>
                <w:szCs w:val="22"/>
                <w:lang w:val="pt-BR"/>
              </w:rPr>
              <w:t>bisfenol</w:t>
            </w:r>
            <w:proofErr w:type="spellEnd"/>
            <w:r w:rsidRPr="003F3AF3">
              <w:rPr>
                <w:rFonts w:ascii="Arial" w:hAnsi="Arial" w:cs="Arial"/>
                <w:sz w:val="22"/>
                <w:szCs w:val="22"/>
                <w:lang w:val="pt-BR"/>
              </w:rPr>
              <w:t xml:space="preserve"> A (BPA), com bico no formato ortodôntico, com tamanho de acordo com a idade do</w:t>
            </w:r>
            <w:r w:rsidR="003F3AF3" w:rsidRPr="003F3AF3">
              <w:rPr>
                <w:rFonts w:ascii="Arial" w:hAnsi="Arial" w:cs="Arial"/>
                <w:sz w:val="22"/>
                <w:szCs w:val="22"/>
                <w:lang w:val="pt-BR"/>
              </w:rPr>
              <w:t xml:space="preserve"> bebê, com tamanho de orifício adequado à fórmula infantil e/ou suco, e com anel retentor, para manter acoplados o bico e o recipiente da mamadeira.</w:t>
            </w:r>
          </w:p>
        </w:tc>
      </w:tr>
      <w:tr w:rsidR="00235480" w:rsidRPr="003F3AF3" w14:paraId="15A017D6"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7268AB07" w14:textId="77777777" w:rsidR="00235480" w:rsidRPr="003F3AF3" w:rsidRDefault="00235480" w:rsidP="003F3AF3">
            <w:pPr>
              <w:jc w:val="center"/>
              <w:rPr>
                <w:rFonts w:ascii="Arial" w:hAnsi="Arial" w:cs="Arial"/>
                <w:b/>
                <w:sz w:val="22"/>
                <w:szCs w:val="22"/>
                <w:lang w:val="pt-BR"/>
              </w:rPr>
            </w:pPr>
          </w:p>
          <w:p w14:paraId="34762C59"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34</w:t>
            </w:r>
          </w:p>
        </w:tc>
        <w:tc>
          <w:tcPr>
            <w:tcW w:w="9004" w:type="dxa"/>
            <w:tcBorders>
              <w:top w:val="single" w:sz="4" w:space="0" w:color="auto"/>
              <w:left w:val="single" w:sz="4" w:space="0" w:color="auto"/>
              <w:bottom w:val="single" w:sz="4" w:space="0" w:color="auto"/>
            </w:tcBorders>
          </w:tcPr>
          <w:p w14:paraId="34900F1A" w14:textId="77777777" w:rsidR="00235480" w:rsidRPr="003F3AF3" w:rsidRDefault="00235480" w:rsidP="003F3AF3">
            <w:pPr>
              <w:rPr>
                <w:rFonts w:ascii="Arial" w:hAnsi="Arial" w:cs="Arial"/>
                <w:sz w:val="22"/>
                <w:szCs w:val="22"/>
              </w:rPr>
            </w:pPr>
            <w:r w:rsidRPr="00AF288D">
              <w:rPr>
                <w:rFonts w:ascii="Arial" w:hAnsi="Arial" w:cs="Arial"/>
                <w:sz w:val="22"/>
                <w:szCs w:val="22"/>
                <w:lang w:val="pt-BR"/>
              </w:rPr>
              <w:t xml:space="preserve">Pá com cabo em polietileno. Pá para caldeirão com cabo, 100% polietileno alimentício, reta, cabo com empunhadura. O produto não deve liberar resíduos, ser de fácil higienização e suportar uma temperatura de até 100ºC. Medidas: Comprimento 75 cm, largura 9 cm, espessura 1,5 cm. </w:t>
            </w:r>
            <w:proofErr w:type="spellStart"/>
            <w:r w:rsidRPr="003F3AF3">
              <w:rPr>
                <w:rFonts w:ascii="Arial" w:hAnsi="Arial" w:cs="Arial"/>
                <w:sz w:val="22"/>
                <w:szCs w:val="22"/>
              </w:rPr>
              <w:t>Deve</w:t>
            </w:r>
            <w:proofErr w:type="spellEnd"/>
            <w:r w:rsidRPr="003F3AF3">
              <w:rPr>
                <w:rFonts w:ascii="Arial" w:hAnsi="Arial" w:cs="Arial"/>
                <w:sz w:val="22"/>
                <w:szCs w:val="22"/>
              </w:rPr>
              <w:t xml:space="preserve"> </w:t>
            </w:r>
            <w:proofErr w:type="spellStart"/>
            <w:r w:rsidRPr="003F3AF3">
              <w:rPr>
                <w:rFonts w:ascii="Arial" w:hAnsi="Arial" w:cs="Arial"/>
                <w:sz w:val="22"/>
                <w:szCs w:val="22"/>
              </w:rPr>
              <w:t>atender</w:t>
            </w:r>
            <w:proofErr w:type="spellEnd"/>
            <w:r w:rsidRPr="003F3AF3">
              <w:rPr>
                <w:rFonts w:ascii="Arial" w:hAnsi="Arial" w:cs="Arial"/>
                <w:sz w:val="22"/>
                <w:szCs w:val="22"/>
              </w:rPr>
              <w:t xml:space="preserve"> a </w:t>
            </w:r>
            <w:proofErr w:type="spellStart"/>
            <w:r w:rsidRPr="003F3AF3">
              <w:rPr>
                <w:rFonts w:ascii="Arial" w:hAnsi="Arial" w:cs="Arial"/>
                <w:sz w:val="22"/>
                <w:szCs w:val="22"/>
              </w:rPr>
              <w:t>Resolução</w:t>
            </w:r>
            <w:proofErr w:type="spellEnd"/>
            <w:r w:rsidRPr="003F3AF3">
              <w:rPr>
                <w:rFonts w:ascii="Arial" w:hAnsi="Arial" w:cs="Arial"/>
                <w:sz w:val="22"/>
                <w:szCs w:val="22"/>
              </w:rPr>
              <w:t xml:space="preserve"> nº 105/99 de 19/05/1999.</w:t>
            </w:r>
          </w:p>
        </w:tc>
      </w:tr>
      <w:tr w:rsidR="00235480" w:rsidRPr="003F3AF3" w14:paraId="3B87A773"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39BF39D8"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35</w:t>
            </w:r>
          </w:p>
        </w:tc>
        <w:tc>
          <w:tcPr>
            <w:tcW w:w="9004" w:type="dxa"/>
            <w:tcBorders>
              <w:top w:val="single" w:sz="4" w:space="0" w:color="auto"/>
              <w:left w:val="single" w:sz="4" w:space="0" w:color="auto"/>
              <w:bottom w:val="single" w:sz="4" w:space="0" w:color="auto"/>
            </w:tcBorders>
          </w:tcPr>
          <w:p w14:paraId="781AE9C8"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Panela de alumínio com tampa, 24 Litros</w:t>
            </w:r>
          </w:p>
        </w:tc>
      </w:tr>
      <w:tr w:rsidR="00235480" w:rsidRPr="003F3AF3" w14:paraId="73E9B4BD"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5E2FC21D"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36</w:t>
            </w:r>
          </w:p>
        </w:tc>
        <w:tc>
          <w:tcPr>
            <w:tcW w:w="9004" w:type="dxa"/>
            <w:tcBorders>
              <w:top w:val="single" w:sz="4" w:space="0" w:color="auto"/>
              <w:left w:val="single" w:sz="4" w:space="0" w:color="auto"/>
              <w:bottom w:val="single" w:sz="4" w:space="0" w:color="auto"/>
            </w:tcBorders>
          </w:tcPr>
          <w:p w14:paraId="6936BC7B"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Panela de alumínio com tampa, 50 litros, tipo caçarola</w:t>
            </w:r>
          </w:p>
        </w:tc>
      </w:tr>
      <w:tr w:rsidR="00235480" w:rsidRPr="003F3AF3" w14:paraId="52668968"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67C7B2BD"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37</w:t>
            </w:r>
          </w:p>
        </w:tc>
        <w:tc>
          <w:tcPr>
            <w:tcW w:w="9004" w:type="dxa"/>
            <w:tcBorders>
              <w:top w:val="single" w:sz="4" w:space="0" w:color="auto"/>
              <w:left w:val="single" w:sz="4" w:space="0" w:color="auto"/>
              <w:bottom w:val="single" w:sz="4" w:space="0" w:color="auto"/>
            </w:tcBorders>
          </w:tcPr>
          <w:p w14:paraId="7320F511"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Panela de alumínio com tampa, capacidade de 4,2 Litros</w:t>
            </w:r>
          </w:p>
        </w:tc>
      </w:tr>
      <w:tr w:rsidR="00235480" w:rsidRPr="003F3AF3" w14:paraId="5154FF87"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42B23AEA"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38</w:t>
            </w:r>
          </w:p>
        </w:tc>
        <w:tc>
          <w:tcPr>
            <w:tcW w:w="9004" w:type="dxa"/>
            <w:tcBorders>
              <w:top w:val="single" w:sz="4" w:space="0" w:color="auto"/>
              <w:left w:val="single" w:sz="4" w:space="0" w:color="auto"/>
              <w:bottom w:val="single" w:sz="4" w:space="0" w:color="auto"/>
            </w:tcBorders>
          </w:tcPr>
          <w:p w14:paraId="4A8AFE92"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Panela de alumínio com tampa, capacidade de 8 Litros</w:t>
            </w:r>
          </w:p>
        </w:tc>
      </w:tr>
      <w:tr w:rsidR="00235480" w:rsidRPr="003F3AF3" w14:paraId="5F9B6458"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44DBCBBD"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39</w:t>
            </w:r>
          </w:p>
        </w:tc>
        <w:tc>
          <w:tcPr>
            <w:tcW w:w="9004" w:type="dxa"/>
            <w:tcBorders>
              <w:top w:val="single" w:sz="4" w:space="0" w:color="auto"/>
              <w:left w:val="single" w:sz="4" w:space="0" w:color="auto"/>
              <w:bottom w:val="single" w:sz="4" w:space="0" w:color="auto"/>
            </w:tcBorders>
          </w:tcPr>
          <w:p w14:paraId="3F23E881"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Panela de pressão com revestimento 100% antiaderente, capacidade 10 Litros</w:t>
            </w:r>
          </w:p>
        </w:tc>
      </w:tr>
      <w:tr w:rsidR="00235480" w:rsidRPr="003F3AF3" w14:paraId="47466B70"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676568BF"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40</w:t>
            </w:r>
          </w:p>
        </w:tc>
        <w:tc>
          <w:tcPr>
            <w:tcW w:w="9004" w:type="dxa"/>
            <w:tcBorders>
              <w:top w:val="single" w:sz="4" w:space="0" w:color="auto"/>
              <w:left w:val="single" w:sz="4" w:space="0" w:color="auto"/>
              <w:bottom w:val="single" w:sz="4" w:space="0" w:color="auto"/>
            </w:tcBorders>
          </w:tcPr>
          <w:p w14:paraId="38704CFE"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Panela de pressão com revestimento 100% antiaderente, capacidade 4,5 Litros</w:t>
            </w:r>
          </w:p>
        </w:tc>
      </w:tr>
      <w:tr w:rsidR="00235480" w:rsidRPr="003F3AF3" w14:paraId="231BFA0F"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7394863F"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41</w:t>
            </w:r>
          </w:p>
        </w:tc>
        <w:tc>
          <w:tcPr>
            <w:tcW w:w="9004" w:type="dxa"/>
            <w:tcBorders>
              <w:top w:val="single" w:sz="4" w:space="0" w:color="auto"/>
              <w:left w:val="single" w:sz="4" w:space="0" w:color="auto"/>
              <w:bottom w:val="single" w:sz="4" w:space="0" w:color="auto"/>
            </w:tcBorders>
          </w:tcPr>
          <w:p w14:paraId="23EF0192" w14:textId="77777777" w:rsidR="00235480" w:rsidRPr="003F3AF3" w:rsidRDefault="00235480" w:rsidP="003F3AF3">
            <w:pPr>
              <w:rPr>
                <w:rFonts w:ascii="Arial" w:hAnsi="Arial" w:cs="Arial"/>
                <w:sz w:val="22"/>
                <w:szCs w:val="22"/>
              </w:rPr>
            </w:pPr>
            <w:proofErr w:type="spellStart"/>
            <w:r w:rsidRPr="003F3AF3">
              <w:rPr>
                <w:rFonts w:ascii="Arial" w:hAnsi="Arial" w:cs="Arial"/>
                <w:sz w:val="22"/>
                <w:szCs w:val="22"/>
              </w:rPr>
              <w:t>Pegador</w:t>
            </w:r>
            <w:proofErr w:type="spellEnd"/>
            <w:r w:rsidRPr="003F3AF3">
              <w:rPr>
                <w:rFonts w:ascii="Arial" w:hAnsi="Arial" w:cs="Arial"/>
                <w:sz w:val="22"/>
                <w:szCs w:val="22"/>
              </w:rPr>
              <w:t xml:space="preserve"> para </w:t>
            </w:r>
            <w:proofErr w:type="spellStart"/>
            <w:r w:rsidRPr="003F3AF3">
              <w:rPr>
                <w:rFonts w:ascii="Arial" w:hAnsi="Arial" w:cs="Arial"/>
                <w:sz w:val="22"/>
                <w:szCs w:val="22"/>
              </w:rPr>
              <w:t>massa</w:t>
            </w:r>
            <w:proofErr w:type="spellEnd"/>
          </w:p>
        </w:tc>
      </w:tr>
      <w:tr w:rsidR="00235480" w:rsidRPr="003F3AF3" w14:paraId="122FCA4D"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0354D7E3"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42</w:t>
            </w:r>
          </w:p>
        </w:tc>
        <w:tc>
          <w:tcPr>
            <w:tcW w:w="9004" w:type="dxa"/>
            <w:tcBorders>
              <w:top w:val="single" w:sz="4" w:space="0" w:color="auto"/>
              <w:left w:val="single" w:sz="4" w:space="0" w:color="auto"/>
              <w:bottom w:val="single" w:sz="4" w:space="0" w:color="auto"/>
            </w:tcBorders>
          </w:tcPr>
          <w:p w14:paraId="68EAC90C" w14:textId="77777777" w:rsidR="00235480" w:rsidRPr="003F3AF3" w:rsidRDefault="00235480" w:rsidP="003F3AF3">
            <w:pPr>
              <w:rPr>
                <w:rFonts w:ascii="Arial" w:hAnsi="Arial" w:cs="Arial"/>
                <w:sz w:val="22"/>
                <w:szCs w:val="22"/>
              </w:rPr>
            </w:pPr>
            <w:r w:rsidRPr="003F3AF3">
              <w:rPr>
                <w:rFonts w:ascii="Arial" w:hAnsi="Arial" w:cs="Arial"/>
                <w:sz w:val="22"/>
                <w:szCs w:val="22"/>
              </w:rPr>
              <w:t xml:space="preserve">Porta </w:t>
            </w:r>
            <w:proofErr w:type="spellStart"/>
            <w:r w:rsidRPr="003F3AF3">
              <w:rPr>
                <w:rFonts w:ascii="Arial" w:hAnsi="Arial" w:cs="Arial"/>
                <w:sz w:val="22"/>
                <w:szCs w:val="22"/>
              </w:rPr>
              <w:t>talheres</w:t>
            </w:r>
            <w:proofErr w:type="spellEnd"/>
            <w:r w:rsidRPr="003F3AF3">
              <w:rPr>
                <w:rFonts w:ascii="Arial" w:hAnsi="Arial" w:cs="Arial"/>
                <w:sz w:val="22"/>
                <w:szCs w:val="22"/>
              </w:rPr>
              <w:t xml:space="preserve"> de </w:t>
            </w:r>
            <w:proofErr w:type="spellStart"/>
            <w:r w:rsidRPr="003F3AF3">
              <w:rPr>
                <w:rFonts w:ascii="Arial" w:hAnsi="Arial" w:cs="Arial"/>
                <w:sz w:val="22"/>
                <w:szCs w:val="22"/>
              </w:rPr>
              <w:t>plástico</w:t>
            </w:r>
            <w:proofErr w:type="spellEnd"/>
          </w:p>
        </w:tc>
      </w:tr>
      <w:tr w:rsidR="00235480" w:rsidRPr="003F3AF3" w14:paraId="050B6C2F"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4E709688"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43</w:t>
            </w:r>
          </w:p>
        </w:tc>
        <w:tc>
          <w:tcPr>
            <w:tcW w:w="9004" w:type="dxa"/>
            <w:tcBorders>
              <w:top w:val="single" w:sz="4" w:space="0" w:color="auto"/>
              <w:left w:val="single" w:sz="4" w:space="0" w:color="auto"/>
              <w:bottom w:val="single" w:sz="4" w:space="0" w:color="auto"/>
            </w:tcBorders>
          </w:tcPr>
          <w:p w14:paraId="504BBFD7"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Pote de plástico retangular com tampa, capacidade 1 Litros</w:t>
            </w:r>
          </w:p>
        </w:tc>
      </w:tr>
      <w:tr w:rsidR="00235480" w:rsidRPr="003F3AF3" w14:paraId="1C58EC9B"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2241E8B8"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44</w:t>
            </w:r>
          </w:p>
        </w:tc>
        <w:tc>
          <w:tcPr>
            <w:tcW w:w="9004" w:type="dxa"/>
            <w:tcBorders>
              <w:top w:val="single" w:sz="4" w:space="0" w:color="auto"/>
              <w:left w:val="single" w:sz="4" w:space="0" w:color="auto"/>
              <w:bottom w:val="single" w:sz="4" w:space="0" w:color="auto"/>
            </w:tcBorders>
          </w:tcPr>
          <w:p w14:paraId="5589A3AC"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Pote de plástico retangular com tampa, capacidade 15 Litros</w:t>
            </w:r>
          </w:p>
        </w:tc>
      </w:tr>
      <w:tr w:rsidR="00235480" w:rsidRPr="003F3AF3" w14:paraId="523441CE"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1A79B819"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45</w:t>
            </w:r>
          </w:p>
        </w:tc>
        <w:tc>
          <w:tcPr>
            <w:tcW w:w="9004" w:type="dxa"/>
            <w:tcBorders>
              <w:top w:val="single" w:sz="4" w:space="0" w:color="auto"/>
              <w:left w:val="single" w:sz="4" w:space="0" w:color="auto"/>
              <w:bottom w:val="single" w:sz="4" w:space="0" w:color="auto"/>
            </w:tcBorders>
          </w:tcPr>
          <w:p w14:paraId="4A985CFD"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Pote de plástico retangular com tampa, capacidade 2 Litros</w:t>
            </w:r>
          </w:p>
        </w:tc>
      </w:tr>
      <w:tr w:rsidR="00235480" w:rsidRPr="003F3AF3" w14:paraId="2C97AB38"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39CD6B41"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46</w:t>
            </w:r>
          </w:p>
        </w:tc>
        <w:tc>
          <w:tcPr>
            <w:tcW w:w="9004" w:type="dxa"/>
            <w:tcBorders>
              <w:top w:val="single" w:sz="4" w:space="0" w:color="auto"/>
              <w:left w:val="single" w:sz="4" w:space="0" w:color="auto"/>
              <w:bottom w:val="single" w:sz="4" w:space="0" w:color="auto"/>
            </w:tcBorders>
          </w:tcPr>
          <w:p w14:paraId="18987A47"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Pote de plástico retangular com tampa, capacidade 20 Litros</w:t>
            </w:r>
          </w:p>
        </w:tc>
      </w:tr>
      <w:tr w:rsidR="00235480" w:rsidRPr="003F3AF3" w14:paraId="47009738"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51904A60"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47</w:t>
            </w:r>
          </w:p>
        </w:tc>
        <w:tc>
          <w:tcPr>
            <w:tcW w:w="9004" w:type="dxa"/>
            <w:tcBorders>
              <w:top w:val="single" w:sz="4" w:space="0" w:color="auto"/>
              <w:left w:val="single" w:sz="4" w:space="0" w:color="auto"/>
              <w:bottom w:val="single" w:sz="4" w:space="0" w:color="auto"/>
            </w:tcBorders>
          </w:tcPr>
          <w:p w14:paraId="27822635"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Pote de plástico retangular com tampa, capacidade 4 Litros</w:t>
            </w:r>
          </w:p>
        </w:tc>
      </w:tr>
      <w:tr w:rsidR="00235480" w:rsidRPr="003F3AF3" w14:paraId="2D1F2400"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7CB6229F"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48</w:t>
            </w:r>
          </w:p>
        </w:tc>
        <w:tc>
          <w:tcPr>
            <w:tcW w:w="9004" w:type="dxa"/>
            <w:tcBorders>
              <w:top w:val="single" w:sz="4" w:space="0" w:color="auto"/>
              <w:left w:val="single" w:sz="4" w:space="0" w:color="auto"/>
              <w:bottom w:val="single" w:sz="4" w:space="0" w:color="auto"/>
            </w:tcBorders>
          </w:tcPr>
          <w:p w14:paraId="725B2173"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Pote de plástico retangular com tampa, capacidade 6 Litros</w:t>
            </w:r>
          </w:p>
        </w:tc>
      </w:tr>
      <w:tr w:rsidR="00235480" w:rsidRPr="003F3AF3" w14:paraId="29FD219F"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1EB4EB25"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49</w:t>
            </w:r>
          </w:p>
        </w:tc>
        <w:tc>
          <w:tcPr>
            <w:tcW w:w="9004" w:type="dxa"/>
            <w:tcBorders>
              <w:top w:val="single" w:sz="4" w:space="0" w:color="auto"/>
              <w:left w:val="single" w:sz="4" w:space="0" w:color="auto"/>
              <w:bottom w:val="single" w:sz="4" w:space="0" w:color="auto"/>
            </w:tcBorders>
          </w:tcPr>
          <w:p w14:paraId="1DADA76F"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Pote de plástico retangular com tampa, capacidade 8 Litros</w:t>
            </w:r>
          </w:p>
        </w:tc>
      </w:tr>
      <w:tr w:rsidR="00235480" w:rsidRPr="003F3AF3" w14:paraId="3A46A07E" w14:textId="77777777" w:rsidTr="000207DE">
        <w:trPr>
          <w:trHeight w:val="20"/>
        </w:trPr>
        <w:tc>
          <w:tcPr>
            <w:tcW w:w="854" w:type="dxa"/>
            <w:tcBorders>
              <w:top w:val="single" w:sz="4" w:space="0" w:color="auto"/>
              <w:left w:val="single" w:sz="4" w:space="0" w:color="auto"/>
              <w:right w:val="single" w:sz="4" w:space="0" w:color="auto"/>
            </w:tcBorders>
          </w:tcPr>
          <w:p w14:paraId="6EFF917F"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50</w:t>
            </w:r>
          </w:p>
        </w:tc>
        <w:tc>
          <w:tcPr>
            <w:tcW w:w="9004" w:type="dxa"/>
            <w:tcBorders>
              <w:top w:val="single" w:sz="4" w:space="0" w:color="auto"/>
              <w:left w:val="single" w:sz="4" w:space="0" w:color="auto"/>
              <w:bottom w:val="single" w:sz="4" w:space="0" w:color="auto"/>
              <w:right w:val="single" w:sz="4" w:space="0" w:color="auto"/>
            </w:tcBorders>
          </w:tcPr>
          <w:p w14:paraId="5D7DB2F1"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Pratos de vidro fundo, transparente. Composição: vidro temperado, altura aproximada 3,2 cm. Dimensões (A x L x P) = 22,5 cm x 9 cm x 22,5 cm</w:t>
            </w:r>
          </w:p>
        </w:tc>
      </w:tr>
      <w:tr w:rsidR="00235480" w:rsidRPr="003F3AF3" w14:paraId="357CC01F"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4287CC8D"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lastRenderedPageBreak/>
              <w:t>51</w:t>
            </w:r>
          </w:p>
        </w:tc>
        <w:tc>
          <w:tcPr>
            <w:tcW w:w="9004" w:type="dxa"/>
            <w:tcBorders>
              <w:top w:val="single" w:sz="4" w:space="0" w:color="auto"/>
              <w:left w:val="single" w:sz="4" w:space="0" w:color="auto"/>
              <w:bottom w:val="single" w:sz="4" w:space="0" w:color="auto"/>
              <w:right w:val="single" w:sz="4" w:space="0" w:color="auto"/>
            </w:tcBorders>
          </w:tcPr>
          <w:p w14:paraId="6EBF21B3" w14:textId="77777777" w:rsidR="00235480" w:rsidRPr="003F3AF3" w:rsidRDefault="00235480" w:rsidP="003F3AF3">
            <w:pPr>
              <w:rPr>
                <w:rFonts w:ascii="Arial" w:hAnsi="Arial" w:cs="Arial"/>
                <w:sz w:val="22"/>
                <w:szCs w:val="22"/>
              </w:rPr>
            </w:pPr>
            <w:proofErr w:type="spellStart"/>
            <w:r w:rsidRPr="003F3AF3">
              <w:rPr>
                <w:rFonts w:ascii="Arial" w:hAnsi="Arial" w:cs="Arial"/>
                <w:sz w:val="22"/>
                <w:szCs w:val="22"/>
              </w:rPr>
              <w:t>Ralador</w:t>
            </w:r>
            <w:proofErr w:type="spellEnd"/>
            <w:r w:rsidRPr="003F3AF3">
              <w:rPr>
                <w:rFonts w:ascii="Arial" w:hAnsi="Arial" w:cs="Arial"/>
                <w:sz w:val="22"/>
                <w:szCs w:val="22"/>
              </w:rPr>
              <w:t xml:space="preserve"> </w:t>
            </w:r>
            <w:proofErr w:type="spellStart"/>
            <w:r w:rsidRPr="003F3AF3">
              <w:rPr>
                <w:rFonts w:ascii="Arial" w:hAnsi="Arial" w:cs="Arial"/>
                <w:sz w:val="22"/>
                <w:szCs w:val="22"/>
              </w:rPr>
              <w:t>médio</w:t>
            </w:r>
            <w:proofErr w:type="spellEnd"/>
            <w:r w:rsidRPr="003F3AF3">
              <w:rPr>
                <w:rFonts w:ascii="Arial" w:hAnsi="Arial" w:cs="Arial"/>
                <w:sz w:val="22"/>
                <w:szCs w:val="22"/>
              </w:rPr>
              <w:t xml:space="preserve"> de Inox</w:t>
            </w:r>
          </w:p>
        </w:tc>
      </w:tr>
      <w:tr w:rsidR="00235480" w:rsidRPr="003F3AF3" w14:paraId="03D50929"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0DE334EA"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52</w:t>
            </w:r>
          </w:p>
        </w:tc>
        <w:tc>
          <w:tcPr>
            <w:tcW w:w="9004" w:type="dxa"/>
            <w:tcBorders>
              <w:top w:val="single" w:sz="4" w:space="0" w:color="auto"/>
              <w:left w:val="single" w:sz="4" w:space="0" w:color="auto"/>
              <w:bottom w:val="single" w:sz="4" w:space="0" w:color="auto"/>
              <w:right w:val="single" w:sz="4" w:space="0" w:color="auto"/>
            </w:tcBorders>
          </w:tcPr>
          <w:p w14:paraId="6071ABB4"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Suporte para sabonete líquido na cor branca</w:t>
            </w:r>
          </w:p>
        </w:tc>
      </w:tr>
      <w:tr w:rsidR="00235480" w:rsidRPr="003F3AF3" w14:paraId="226CECCD"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1ECD2B89"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53</w:t>
            </w:r>
          </w:p>
        </w:tc>
        <w:tc>
          <w:tcPr>
            <w:tcW w:w="9004" w:type="dxa"/>
            <w:tcBorders>
              <w:top w:val="single" w:sz="4" w:space="0" w:color="auto"/>
              <w:left w:val="single" w:sz="4" w:space="0" w:color="auto"/>
              <w:bottom w:val="single" w:sz="4" w:space="0" w:color="auto"/>
              <w:right w:val="single" w:sz="4" w:space="0" w:color="auto"/>
            </w:tcBorders>
          </w:tcPr>
          <w:p w14:paraId="400BDEBE"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Tábua de Vidro Temperado, tamanho mínimo de 25 x 35cm, para cortes, resistente até 120ºC, com espessura mínima de 4mm.</w:t>
            </w:r>
          </w:p>
        </w:tc>
      </w:tr>
      <w:tr w:rsidR="00235480" w:rsidRPr="003F3AF3" w14:paraId="0BE34F46"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47C53CC7"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54</w:t>
            </w:r>
          </w:p>
        </w:tc>
        <w:tc>
          <w:tcPr>
            <w:tcW w:w="9004" w:type="dxa"/>
            <w:tcBorders>
              <w:top w:val="single" w:sz="4" w:space="0" w:color="auto"/>
              <w:left w:val="single" w:sz="4" w:space="0" w:color="auto"/>
              <w:bottom w:val="single" w:sz="4" w:space="0" w:color="auto"/>
              <w:right w:val="single" w:sz="4" w:space="0" w:color="auto"/>
            </w:tcBorders>
          </w:tcPr>
          <w:p w14:paraId="74B982FE" w14:textId="77777777" w:rsidR="00235480" w:rsidRPr="00AF288D" w:rsidRDefault="00235480" w:rsidP="003F3AF3">
            <w:pPr>
              <w:rPr>
                <w:rFonts w:ascii="Arial" w:hAnsi="Arial" w:cs="Arial"/>
                <w:sz w:val="22"/>
                <w:szCs w:val="22"/>
                <w:lang w:val="pt-BR"/>
              </w:rPr>
            </w:pPr>
            <w:r w:rsidRPr="00AF288D">
              <w:rPr>
                <w:rFonts w:ascii="Arial" w:hAnsi="Arial" w:cs="Arial"/>
                <w:sz w:val="22"/>
                <w:szCs w:val="22"/>
                <w:lang w:val="pt-BR"/>
              </w:rPr>
              <w:t>Tigela de vidro, capacidade 4 litros. Dimensões: 29,4 x 10,5 cm de diâmetro.</w:t>
            </w:r>
          </w:p>
        </w:tc>
      </w:tr>
      <w:tr w:rsidR="00235480" w:rsidRPr="003F3AF3" w14:paraId="7FB576D9" w14:textId="77777777" w:rsidTr="000207DE">
        <w:trPr>
          <w:trHeight w:val="20"/>
        </w:trPr>
        <w:tc>
          <w:tcPr>
            <w:tcW w:w="854" w:type="dxa"/>
            <w:tcBorders>
              <w:top w:val="single" w:sz="4" w:space="0" w:color="auto"/>
              <w:left w:val="single" w:sz="4" w:space="0" w:color="auto"/>
              <w:bottom w:val="single" w:sz="4" w:space="0" w:color="auto"/>
              <w:right w:val="single" w:sz="4" w:space="0" w:color="auto"/>
            </w:tcBorders>
          </w:tcPr>
          <w:p w14:paraId="2A64F3CB" w14:textId="77777777" w:rsidR="00235480" w:rsidRPr="003F3AF3" w:rsidRDefault="00235480" w:rsidP="003F3AF3">
            <w:pPr>
              <w:jc w:val="center"/>
              <w:rPr>
                <w:rFonts w:ascii="Arial" w:hAnsi="Arial" w:cs="Arial"/>
                <w:b/>
                <w:sz w:val="22"/>
                <w:szCs w:val="22"/>
              </w:rPr>
            </w:pPr>
            <w:r w:rsidRPr="003F3AF3">
              <w:rPr>
                <w:rFonts w:ascii="Arial" w:hAnsi="Arial" w:cs="Arial"/>
                <w:b/>
                <w:sz w:val="22"/>
                <w:szCs w:val="22"/>
              </w:rPr>
              <w:t>55</w:t>
            </w:r>
          </w:p>
        </w:tc>
        <w:tc>
          <w:tcPr>
            <w:tcW w:w="9004" w:type="dxa"/>
            <w:tcBorders>
              <w:top w:val="single" w:sz="4" w:space="0" w:color="auto"/>
              <w:left w:val="single" w:sz="4" w:space="0" w:color="auto"/>
              <w:bottom w:val="single" w:sz="4" w:space="0" w:color="auto"/>
              <w:right w:val="single" w:sz="4" w:space="0" w:color="auto"/>
            </w:tcBorders>
          </w:tcPr>
          <w:p w14:paraId="7DE97188" w14:textId="77777777" w:rsidR="00235480" w:rsidRPr="003F3AF3" w:rsidRDefault="00235480" w:rsidP="003F3AF3">
            <w:pPr>
              <w:rPr>
                <w:rFonts w:ascii="Arial" w:hAnsi="Arial" w:cs="Arial"/>
                <w:sz w:val="22"/>
                <w:szCs w:val="22"/>
              </w:rPr>
            </w:pPr>
            <w:r w:rsidRPr="00AF288D">
              <w:rPr>
                <w:rFonts w:ascii="Arial" w:hAnsi="Arial" w:cs="Arial"/>
                <w:sz w:val="22"/>
                <w:szCs w:val="22"/>
                <w:lang w:val="pt-BR"/>
              </w:rPr>
              <w:t xml:space="preserve">Tigela de vidro com tampa plástica livre de </w:t>
            </w:r>
            <w:proofErr w:type="spellStart"/>
            <w:r w:rsidRPr="00AF288D">
              <w:rPr>
                <w:rFonts w:ascii="Arial" w:hAnsi="Arial" w:cs="Arial"/>
                <w:sz w:val="22"/>
                <w:szCs w:val="22"/>
                <w:lang w:val="pt-BR"/>
              </w:rPr>
              <w:t>bisfenol</w:t>
            </w:r>
            <w:proofErr w:type="spellEnd"/>
            <w:r w:rsidRPr="00AF288D">
              <w:rPr>
                <w:rFonts w:ascii="Arial" w:hAnsi="Arial" w:cs="Arial"/>
                <w:sz w:val="22"/>
                <w:szCs w:val="22"/>
                <w:lang w:val="pt-BR"/>
              </w:rPr>
              <w:t xml:space="preserve"> A (BPA), capacidade 3 litros. Dimensões</w:t>
            </w:r>
            <w:r w:rsidRPr="003F3AF3">
              <w:rPr>
                <w:rFonts w:ascii="Arial" w:hAnsi="Arial" w:cs="Arial"/>
                <w:sz w:val="22"/>
                <w:szCs w:val="22"/>
              </w:rPr>
              <w:t xml:space="preserve">: 27x 10,3 cm de </w:t>
            </w:r>
            <w:proofErr w:type="spellStart"/>
            <w:r w:rsidRPr="003F3AF3">
              <w:rPr>
                <w:rFonts w:ascii="Arial" w:hAnsi="Arial" w:cs="Arial"/>
                <w:sz w:val="22"/>
                <w:szCs w:val="22"/>
              </w:rPr>
              <w:t>diâmetro</w:t>
            </w:r>
            <w:proofErr w:type="spellEnd"/>
            <w:r w:rsidRPr="003F3AF3">
              <w:rPr>
                <w:rFonts w:ascii="Arial" w:hAnsi="Arial" w:cs="Arial"/>
                <w:sz w:val="22"/>
                <w:szCs w:val="22"/>
              </w:rPr>
              <w:t>).</w:t>
            </w:r>
          </w:p>
        </w:tc>
      </w:tr>
    </w:tbl>
    <w:p w14:paraId="54BF5CE7" w14:textId="4C5BDEF6" w:rsidR="00824868" w:rsidRPr="00AC17D5" w:rsidRDefault="00824868" w:rsidP="00AC17D5">
      <w:pPr>
        <w:spacing w:line="360" w:lineRule="auto"/>
        <w:jc w:val="center"/>
        <w:rPr>
          <w:rFonts w:ascii="Arial" w:hAnsi="Arial" w:cs="Arial"/>
          <w:b/>
          <w:sz w:val="22"/>
          <w:szCs w:val="22"/>
        </w:rPr>
      </w:pPr>
    </w:p>
    <w:p w14:paraId="7B85636C" w14:textId="47442131" w:rsidR="00824868" w:rsidRPr="00AC17D5" w:rsidRDefault="00824868" w:rsidP="00AC17D5">
      <w:pPr>
        <w:spacing w:line="360" w:lineRule="auto"/>
        <w:jc w:val="center"/>
        <w:rPr>
          <w:rFonts w:ascii="Arial" w:hAnsi="Arial" w:cs="Arial"/>
          <w:b/>
          <w:sz w:val="22"/>
          <w:szCs w:val="22"/>
        </w:rPr>
      </w:pPr>
    </w:p>
    <w:p w14:paraId="1BBA317D" w14:textId="51095656" w:rsidR="00824868" w:rsidRPr="00AC17D5" w:rsidRDefault="00824868" w:rsidP="00AC17D5">
      <w:pPr>
        <w:spacing w:line="360" w:lineRule="auto"/>
        <w:jc w:val="center"/>
        <w:rPr>
          <w:rFonts w:ascii="Arial" w:hAnsi="Arial" w:cs="Arial"/>
          <w:b/>
          <w:sz w:val="22"/>
          <w:szCs w:val="22"/>
        </w:rPr>
      </w:pPr>
    </w:p>
    <w:p w14:paraId="6E41F77B" w14:textId="1CF1E6AD" w:rsidR="00824868" w:rsidRPr="00AC17D5" w:rsidRDefault="00824868" w:rsidP="00AC17D5">
      <w:pPr>
        <w:spacing w:line="360" w:lineRule="auto"/>
        <w:jc w:val="center"/>
        <w:rPr>
          <w:rFonts w:ascii="Arial" w:hAnsi="Arial" w:cs="Arial"/>
          <w:b/>
          <w:sz w:val="22"/>
          <w:szCs w:val="22"/>
        </w:rPr>
      </w:pPr>
    </w:p>
    <w:p w14:paraId="072B3EA9" w14:textId="210F9BA2" w:rsidR="006B4D10" w:rsidRPr="00AC17D5" w:rsidRDefault="006B4D10" w:rsidP="00AC17D5">
      <w:pPr>
        <w:spacing w:line="360" w:lineRule="auto"/>
        <w:jc w:val="center"/>
        <w:rPr>
          <w:rFonts w:ascii="Arial" w:hAnsi="Arial" w:cs="Arial"/>
          <w:b/>
          <w:sz w:val="22"/>
          <w:szCs w:val="22"/>
        </w:rPr>
      </w:pPr>
    </w:p>
    <w:p w14:paraId="6ED25F34" w14:textId="179B476D" w:rsidR="006B4D10" w:rsidRPr="00AC17D5" w:rsidRDefault="006B4D10" w:rsidP="00AC17D5">
      <w:pPr>
        <w:spacing w:line="360" w:lineRule="auto"/>
        <w:jc w:val="center"/>
        <w:rPr>
          <w:rFonts w:ascii="Arial" w:hAnsi="Arial" w:cs="Arial"/>
          <w:b/>
          <w:sz w:val="22"/>
          <w:szCs w:val="22"/>
        </w:rPr>
      </w:pPr>
    </w:p>
    <w:p w14:paraId="3B0FEC0D" w14:textId="6CDF8530" w:rsidR="006B4D10" w:rsidRPr="00AC17D5" w:rsidRDefault="006B4D10" w:rsidP="00AC17D5">
      <w:pPr>
        <w:spacing w:line="360" w:lineRule="auto"/>
        <w:jc w:val="center"/>
        <w:rPr>
          <w:rFonts w:ascii="Arial" w:hAnsi="Arial" w:cs="Arial"/>
          <w:b/>
          <w:sz w:val="22"/>
          <w:szCs w:val="22"/>
        </w:rPr>
      </w:pPr>
    </w:p>
    <w:p w14:paraId="560573CE" w14:textId="2A3878EF" w:rsidR="006B4D10" w:rsidRPr="00AC17D5" w:rsidRDefault="006B4D10" w:rsidP="00AC17D5">
      <w:pPr>
        <w:spacing w:line="360" w:lineRule="auto"/>
        <w:jc w:val="center"/>
        <w:rPr>
          <w:rFonts w:ascii="Arial" w:hAnsi="Arial" w:cs="Arial"/>
          <w:b/>
          <w:sz w:val="22"/>
          <w:szCs w:val="22"/>
        </w:rPr>
      </w:pPr>
    </w:p>
    <w:p w14:paraId="53842D28" w14:textId="10C54A8D" w:rsidR="006B4D10" w:rsidRPr="00AC17D5" w:rsidRDefault="006B4D10" w:rsidP="00AC17D5">
      <w:pPr>
        <w:spacing w:line="360" w:lineRule="auto"/>
        <w:jc w:val="center"/>
        <w:rPr>
          <w:rFonts w:ascii="Arial" w:hAnsi="Arial" w:cs="Arial"/>
          <w:b/>
          <w:sz w:val="22"/>
          <w:szCs w:val="22"/>
        </w:rPr>
      </w:pPr>
    </w:p>
    <w:p w14:paraId="7BC9AFBA" w14:textId="03676EBB" w:rsidR="006B4D10" w:rsidRPr="00AC17D5" w:rsidRDefault="006B4D10" w:rsidP="00AC17D5">
      <w:pPr>
        <w:spacing w:line="360" w:lineRule="auto"/>
        <w:jc w:val="center"/>
        <w:rPr>
          <w:rFonts w:ascii="Arial" w:hAnsi="Arial" w:cs="Arial"/>
          <w:b/>
          <w:sz w:val="22"/>
          <w:szCs w:val="22"/>
        </w:rPr>
      </w:pPr>
    </w:p>
    <w:p w14:paraId="320FAEA9" w14:textId="1EAC621D" w:rsidR="006B4D10" w:rsidRPr="00AC17D5" w:rsidRDefault="006B4D10" w:rsidP="00AC17D5">
      <w:pPr>
        <w:spacing w:line="360" w:lineRule="auto"/>
        <w:jc w:val="center"/>
        <w:rPr>
          <w:rFonts w:ascii="Arial" w:hAnsi="Arial" w:cs="Arial"/>
          <w:b/>
          <w:sz w:val="22"/>
          <w:szCs w:val="22"/>
        </w:rPr>
      </w:pPr>
    </w:p>
    <w:p w14:paraId="563CA868" w14:textId="70158E9F" w:rsidR="006B4D10" w:rsidRPr="00AC17D5" w:rsidRDefault="006B4D10" w:rsidP="00AC17D5">
      <w:pPr>
        <w:spacing w:line="360" w:lineRule="auto"/>
        <w:jc w:val="center"/>
        <w:rPr>
          <w:rFonts w:ascii="Arial" w:hAnsi="Arial" w:cs="Arial"/>
          <w:b/>
          <w:sz w:val="22"/>
          <w:szCs w:val="22"/>
        </w:rPr>
      </w:pPr>
    </w:p>
    <w:p w14:paraId="060D58BC" w14:textId="4911D839" w:rsidR="006B4D10" w:rsidRPr="00AC17D5" w:rsidRDefault="006B4D10" w:rsidP="00AC17D5">
      <w:pPr>
        <w:spacing w:line="360" w:lineRule="auto"/>
        <w:jc w:val="center"/>
        <w:rPr>
          <w:rFonts w:ascii="Arial" w:hAnsi="Arial" w:cs="Arial"/>
          <w:b/>
          <w:sz w:val="22"/>
          <w:szCs w:val="22"/>
        </w:rPr>
      </w:pPr>
    </w:p>
    <w:p w14:paraId="4CA0D7D3" w14:textId="77777777" w:rsidR="006B4D10" w:rsidRPr="00AC17D5" w:rsidRDefault="006B4D10" w:rsidP="00AC17D5">
      <w:pPr>
        <w:spacing w:line="360" w:lineRule="auto"/>
        <w:jc w:val="center"/>
        <w:rPr>
          <w:rFonts w:ascii="Arial" w:hAnsi="Arial" w:cs="Arial"/>
          <w:b/>
          <w:sz w:val="22"/>
          <w:szCs w:val="22"/>
        </w:rPr>
      </w:pPr>
    </w:p>
    <w:p w14:paraId="4127518D" w14:textId="77777777" w:rsidR="003F3AF3" w:rsidRDefault="003F3AF3">
      <w:pPr>
        <w:widowControl/>
        <w:suppressAutoHyphens w:val="0"/>
        <w:spacing w:after="160" w:line="259" w:lineRule="auto"/>
        <w:textAlignment w:val="auto"/>
        <w:rPr>
          <w:rFonts w:ascii="Arial" w:hAnsi="Arial" w:cs="Arial"/>
          <w:b/>
          <w:sz w:val="22"/>
          <w:szCs w:val="22"/>
        </w:rPr>
      </w:pPr>
      <w:r>
        <w:rPr>
          <w:rFonts w:ascii="Arial" w:hAnsi="Arial" w:cs="Arial"/>
          <w:b/>
          <w:sz w:val="22"/>
          <w:szCs w:val="22"/>
        </w:rPr>
        <w:br w:type="page"/>
      </w:r>
    </w:p>
    <w:p w14:paraId="366F7AD3" w14:textId="7E3E9000" w:rsidR="00DC1CEF" w:rsidRPr="00AC17D5" w:rsidRDefault="00DC1CEF" w:rsidP="00AC17D5">
      <w:pPr>
        <w:spacing w:line="360" w:lineRule="auto"/>
        <w:jc w:val="center"/>
        <w:rPr>
          <w:rFonts w:ascii="Arial" w:hAnsi="Arial" w:cs="Arial"/>
          <w:b/>
          <w:sz w:val="22"/>
          <w:szCs w:val="22"/>
        </w:rPr>
      </w:pPr>
      <w:r w:rsidRPr="00AC17D5">
        <w:rPr>
          <w:rFonts w:ascii="Arial" w:hAnsi="Arial" w:cs="Arial"/>
          <w:b/>
          <w:sz w:val="22"/>
          <w:szCs w:val="22"/>
        </w:rPr>
        <w:lastRenderedPageBreak/>
        <w:t>ANEXO XII</w:t>
      </w:r>
    </w:p>
    <w:p w14:paraId="0A8C1033" w14:textId="776347CF" w:rsidR="000D2482" w:rsidRPr="00AC17D5" w:rsidRDefault="000D2482"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 xml:space="preserve">PROCESSO LICITATÓRIO Nº </w:t>
      </w:r>
      <w:r w:rsidR="00EA6855" w:rsidRPr="00AC17D5">
        <w:rPr>
          <w:rFonts w:ascii="Arial" w:hAnsi="Arial" w:cs="Arial"/>
          <w:b/>
          <w:sz w:val="22"/>
          <w:szCs w:val="22"/>
        </w:rPr>
        <w:t>224</w:t>
      </w:r>
      <w:r w:rsidRPr="00AC17D5">
        <w:rPr>
          <w:rFonts w:ascii="Arial" w:hAnsi="Arial" w:cs="Arial"/>
          <w:b/>
          <w:sz w:val="22"/>
          <w:szCs w:val="22"/>
        </w:rPr>
        <w:t>/2018</w:t>
      </w:r>
    </w:p>
    <w:p w14:paraId="3A5622FC" w14:textId="520F568D" w:rsidR="000D2482" w:rsidRPr="00AC17D5" w:rsidRDefault="000D2482" w:rsidP="00AC17D5">
      <w:pPr>
        <w:contextualSpacing/>
        <w:jc w:val="center"/>
        <w:rPr>
          <w:rFonts w:ascii="Arial" w:eastAsia="Arial" w:hAnsi="Arial" w:cs="Arial"/>
          <w:b/>
          <w:sz w:val="22"/>
          <w:szCs w:val="22"/>
          <w:highlight w:val="white"/>
        </w:rPr>
      </w:pPr>
      <w:r w:rsidRPr="00AC17D5">
        <w:rPr>
          <w:rFonts w:ascii="Arial" w:eastAsia="Arial" w:hAnsi="Arial" w:cs="Arial"/>
          <w:b/>
          <w:sz w:val="22"/>
          <w:szCs w:val="22"/>
          <w:shd w:val="clear" w:color="auto" w:fill="FFFFFF"/>
        </w:rPr>
        <w:t>PREGÃO PRESENCIAL Nº 1</w:t>
      </w:r>
      <w:r w:rsidR="00EA6855" w:rsidRPr="00AC17D5">
        <w:rPr>
          <w:rFonts w:ascii="Arial" w:eastAsia="Arial" w:hAnsi="Arial" w:cs="Arial"/>
          <w:b/>
          <w:sz w:val="22"/>
          <w:szCs w:val="22"/>
          <w:shd w:val="clear" w:color="auto" w:fill="FFFFFF"/>
        </w:rPr>
        <w:t>51</w:t>
      </w:r>
      <w:r w:rsidRPr="00AC17D5">
        <w:rPr>
          <w:rFonts w:ascii="Arial" w:eastAsia="Arial" w:hAnsi="Arial" w:cs="Arial"/>
          <w:b/>
          <w:sz w:val="22"/>
          <w:szCs w:val="22"/>
          <w:shd w:val="clear" w:color="auto" w:fill="FFFFFF"/>
        </w:rPr>
        <w:t xml:space="preserve">/2018 </w:t>
      </w:r>
    </w:p>
    <w:p w14:paraId="1588E8B4" w14:textId="77777777" w:rsidR="000D2482" w:rsidRPr="00AC17D5" w:rsidRDefault="000D2482" w:rsidP="00AC17D5">
      <w:pPr>
        <w:contextualSpacing/>
        <w:jc w:val="center"/>
        <w:rPr>
          <w:rFonts w:ascii="Arial" w:eastAsia="Arial" w:hAnsi="Arial" w:cs="Arial"/>
          <w:b/>
          <w:sz w:val="22"/>
          <w:szCs w:val="22"/>
          <w:shd w:val="clear" w:color="auto" w:fill="FFFFFF"/>
        </w:rPr>
      </w:pPr>
    </w:p>
    <w:p w14:paraId="4053FBFC" w14:textId="77777777" w:rsidR="000D2482" w:rsidRPr="00AC17D5" w:rsidRDefault="000D2482" w:rsidP="00AC17D5">
      <w:pPr>
        <w:contextualSpacing/>
        <w:jc w:val="center"/>
        <w:rPr>
          <w:rFonts w:ascii="Arial" w:eastAsia="Arial" w:hAnsi="Arial" w:cs="Arial"/>
          <w:b/>
          <w:sz w:val="22"/>
          <w:szCs w:val="22"/>
          <w:highlight w:val="white"/>
        </w:rPr>
      </w:pPr>
      <w:r w:rsidRPr="00AC17D5">
        <w:rPr>
          <w:rFonts w:ascii="Arial" w:eastAsia="Arial" w:hAnsi="Arial" w:cs="Arial"/>
          <w:b/>
          <w:sz w:val="22"/>
          <w:szCs w:val="22"/>
          <w:shd w:val="clear" w:color="auto" w:fill="FFFFFF"/>
        </w:rPr>
        <w:t>MINUTA ATA DE REGISTRO DE PREÇO N.º</w:t>
      </w:r>
      <w:proofErr w:type="gramStart"/>
      <w:r w:rsidRPr="00AC17D5">
        <w:rPr>
          <w:rFonts w:ascii="Arial" w:eastAsia="Arial" w:hAnsi="Arial" w:cs="Arial"/>
          <w:b/>
          <w:sz w:val="22"/>
          <w:szCs w:val="22"/>
          <w:shd w:val="clear" w:color="auto" w:fill="FFFFFF"/>
        </w:rPr>
        <w:t xml:space="preserve"> ..</w:t>
      </w:r>
      <w:proofErr w:type="gramEnd"/>
      <w:r w:rsidRPr="00AC17D5">
        <w:rPr>
          <w:rFonts w:ascii="Arial" w:eastAsia="Arial" w:hAnsi="Arial" w:cs="Arial"/>
          <w:b/>
          <w:sz w:val="22"/>
          <w:szCs w:val="22"/>
          <w:shd w:val="clear" w:color="auto" w:fill="FFFFFF"/>
        </w:rPr>
        <w:t>/201.</w:t>
      </w:r>
    </w:p>
    <w:p w14:paraId="70F6CE08" w14:textId="77777777" w:rsidR="000D2482" w:rsidRPr="00AC17D5" w:rsidRDefault="000D2482" w:rsidP="00AC17D5">
      <w:pPr>
        <w:contextualSpacing/>
        <w:jc w:val="both"/>
        <w:rPr>
          <w:rFonts w:ascii="Arial" w:eastAsia="Arial" w:hAnsi="Arial" w:cs="Arial"/>
          <w:b/>
          <w:sz w:val="22"/>
          <w:szCs w:val="22"/>
          <w:shd w:val="clear" w:color="auto" w:fill="FFFFFF"/>
        </w:rPr>
      </w:pPr>
    </w:p>
    <w:p w14:paraId="474B00CB" w14:textId="01670B4F" w:rsidR="000D2482" w:rsidRPr="00AC17D5" w:rsidRDefault="000D2482" w:rsidP="00AC17D5">
      <w:pPr>
        <w:contextualSpacing/>
        <w:jc w:val="both"/>
        <w:rPr>
          <w:rFonts w:ascii="Arial" w:hAnsi="Arial" w:cs="Arial"/>
          <w:sz w:val="22"/>
          <w:szCs w:val="22"/>
        </w:rPr>
      </w:pPr>
      <w:r w:rsidRPr="00AC17D5">
        <w:rPr>
          <w:rFonts w:ascii="Arial" w:eastAsia="Arial" w:hAnsi="Arial" w:cs="Arial"/>
          <w:b/>
          <w:sz w:val="22"/>
          <w:szCs w:val="22"/>
          <w:shd w:val="clear" w:color="auto" w:fill="FFFFFF"/>
        </w:rPr>
        <w:t>O</w:t>
      </w:r>
      <w:r w:rsidRPr="00AC17D5">
        <w:rPr>
          <w:rFonts w:ascii="Arial" w:eastAsia="Arial" w:hAnsi="Arial" w:cs="Arial"/>
          <w:sz w:val="22"/>
          <w:szCs w:val="22"/>
          <w:shd w:val="clear" w:color="auto" w:fill="FFFFFF"/>
        </w:rPr>
        <w:t xml:space="preserve"> </w:t>
      </w:r>
      <w:r w:rsidRPr="00AC17D5">
        <w:rPr>
          <w:rFonts w:ascii="Arial" w:eastAsia="Arial" w:hAnsi="Arial" w:cs="Arial"/>
          <w:b/>
          <w:sz w:val="22"/>
          <w:szCs w:val="22"/>
          <w:shd w:val="clear" w:color="auto" w:fill="FFFFFF"/>
        </w:rPr>
        <w:t>MUNICÍPIO DE CAÇADOR</w:t>
      </w:r>
      <w:r w:rsidRPr="00AC17D5">
        <w:rPr>
          <w:rFonts w:ascii="Arial" w:eastAsia="Arial" w:hAnsi="Arial" w:cs="Arial"/>
          <w:sz w:val="22"/>
          <w:szCs w:val="22"/>
          <w:shd w:val="clear" w:color="auto" w:fill="FFFFFF"/>
        </w:rPr>
        <w:t xml:space="preserve">, Estado de Santa Catarina, pessoa jurídica de direito público interno, por seu órgão representativo, a </w:t>
      </w:r>
      <w:r w:rsidRPr="00AC17D5">
        <w:rPr>
          <w:rFonts w:ascii="Arial" w:eastAsia="Arial" w:hAnsi="Arial" w:cs="Arial"/>
          <w:b/>
          <w:sz w:val="22"/>
          <w:szCs w:val="22"/>
          <w:shd w:val="clear" w:color="auto" w:fill="FFFFFF"/>
        </w:rPr>
        <w:t>PREFEITURA DE CAÇADOR</w:t>
      </w:r>
      <w:r w:rsidRPr="00AC17D5">
        <w:rPr>
          <w:rFonts w:ascii="Arial" w:eastAsia="Arial" w:hAnsi="Arial" w:cs="Arial"/>
          <w:sz w:val="22"/>
          <w:szCs w:val="22"/>
          <w:shd w:val="clear" w:color="auto" w:fill="FFFFFF"/>
        </w:rPr>
        <w:t>, com sede na Avenida Santa Catarina, nº 195, Caçador/SC, inscrita no CNPJ sob o nº 83.074.302/0001-31, neste ato representado pelo Senhor Prefeito Municipal</w:t>
      </w:r>
      <w:r w:rsidR="00194F20">
        <w:rPr>
          <w:rFonts w:ascii="Arial" w:eastAsia="Arial" w:hAnsi="Arial" w:cs="Arial"/>
          <w:sz w:val="22"/>
          <w:szCs w:val="22"/>
          <w:shd w:val="clear" w:color="auto" w:fill="FFFFFF"/>
        </w:rPr>
        <w:t xml:space="preserve"> em exercício</w:t>
      </w:r>
      <w:r w:rsidRPr="00AC17D5">
        <w:rPr>
          <w:rFonts w:ascii="Arial" w:eastAsia="Arial" w:hAnsi="Arial" w:cs="Arial"/>
          <w:sz w:val="22"/>
          <w:szCs w:val="22"/>
          <w:shd w:val="clear" w:color="auto" w:fill="FFFFFF"/>
        </w:rPr>
        <w:t xml:space="preserve">,  </w:t>
      </w:r>
      <w:r w:rsidR="00194F20">
        <w:rPr>
          <w:rFonts w:ascii="Arial" w:eastAsia="Arial" w:hAnsi="Arial" w:cs="Arial"/>
          <w:b/>
          <w:sz w:val="22"/>
          <w:szCs w:val="22"/>
          <w:shd w:val="clear" w:color="auto" w:fill="FFFFFF"/>
        </w:rPr>
        <w:t>ALENCAR MENDES</w:t>
      </w:r>
      <w:r w:rsidRPr="00AC17D5">
        <w:rPr>
          <w:rFonts w:ascii="Arial" w:eastAsia="Arial" w:hAnsi="Arial" w:cs="Arial"/>
          <w:sz w:val="22"/>
          <w:szCs w:val="22"/>
          <w:shd w:val="clear" w:color="auto" w:fill="FFFFFF"/>
        </w:rPr>
        <w:t xml:space="preserve">, brasileiro, casado,  inscrito no CPF sob nº </w:t>
      </w:r>
      <w:r w:rsidR="00194F20">
        <w:rPr>
          <w:rFonts w:ascii="Arial" w:hAnsi="Arial" w:cs="Arial"/>
          <w:bCs/>
          <w:sz w:val="22"/>
          <w:szCs w:val="22"/>
        </w:rPr>
        <w:t>771</w:t>
      </w:r>
      <w:r w:rsidR="00194F20" w:rsidRPr="00AC17D5">
        <w:rPr>
          <w:rFonts w:ascii="Arial" w:hAnsi="Arial" w:cs="Arial"/>
          <w:bCs/>
          <w:sz w:val="22"/>
          <w:szCs w:val="22"/>
        </w:rPr>
        <w:t>.</w:t>
      </w:r>
      <w:r w:rsidR="00194F20">
        <w:rPr>
          <w:rFonts w:ascii="Arial" w:hAnsi="Arial" w:cs="Arial"/>
          <w:bCs/>
          <w:sz w:val="22"/>
          <w:szCs w:val="22"/>
        </w:rPr>
        <w:t>673</w:t>
      </w:r>
      <w:r w:rsidR="00194F20" w:rsidRPr="00AC17D5">
        <w:rPr>
          <w:rFonts w:ascii="Arial" w:hAnsi="Arial" w:cs="Arial"/>
          <w:bCs/>
          <w:sz w:val="22"/>
          <w:szCs w:val="22"/>
        </w:rPr>
        <w:t>.</w:t>
      </w:r>
      <w:r w:rsidR="00194F20">
        <w:rPr>
          <w:rFonts w:ascii="Arial" w:hAnsi="Arial" w:cs="Arial"/>
          <w:bCs/>
          <w:sz w:val="22"/>
          <w:szCs w:val="22"/>
        </w:rPr>
        <w:t>849</w:t>
      </w:r>
      <w:r w:rsidR="00194F20" w:rsidRPr="00AC17D5">
        <w:rPr>
          <w:rFonts w:ascii="Arial" w:hAnsi="Arial" w:cs="Arial"/>
          <w:bCs/>
          <w:sz w:val="22"/>
          <w:szCs w:val="22"/>
        </w:rPr>
        <w:t>-</w:t>
      </w:r>
      <w:r w:rsidR="00194F20">
        <w:rPr>
          <w:rFonts w:ascii="Arial" w:hAnsi="Arial" w:cs="Arial"/>
          <w:bCs/>
          <w:sz w:val="22"/>
          <w:szCs w:val="22"/>
        </w:rPr>
        <w:t>68</w:t>
      </w:r>
      <w:r w:rsidRPr="00AC17D5">
        <w:rPr>
          <w:rFonts w:ascii="Arial" w:eastAsia="Arial" w:hAnsi="Arial" w:cs="Arial"/>
          <w:sz w:val="22"/>
          <w:szCs w:val="22"/>
          <w:shd w:val="clear" w:color="auto" w:fill="FFFFFF"/>
        </w:rPr>
        <w:t xml:space="preserve">, residente e domiciliado nesta cidade de Caçador, SC, </w:t>
      </w:r>
      <w:r w:rsidRPr="00AC17D5">
        <w:rPr>
          <w:rFonts w:ascii="Arial" w:eastAsia="Arial" w:hAnsi="Arial" w:cs="Arial"/>
          <w:color w:val="000000"/>
          <w:sz w:val="22"/>
          <w:szCs w:val="22"/>
          <w:shd w:val="clear" w:color="auto" w:fill="FFFFFF"/>
        </w:rPr>
        <w:t xml:space="preserve">considerando a homologação da licitação na modalidade de pregão, na forma presencial, para REGISTRO DE PREÇOS Nº </w:t>
      </w:r>
      <w:r w:rsidR="002710E2" w:rsidRPr="00AC17D5">
        <w:rPr>
          <w:rFonts w:ascii="Arial" w:eastAsia="Arial" w:hAnsi="Arial" w:cs="Arial"/>
          <w:color w:val="000000"/>
          <w:sz w:val="22"/>
          <w:szCs w:val="22"/>
          <w:shd w:val="clear" w:color="auto" w:fill="FFFFFF"/>
        </w:rPr>
        <w:t>151</w:t>
      </w:r>
      <w:r w:rsidRPr="00AC17D5">
        <w:rPr>
          <w:rFonts w:ascii="Arial" w:eastAsia="Arial" w:hAnsi="Arial" w:cs="Arial"/>
          <w:color w:val="000000"/>
          <w:sz w:val="22"/>
          <w:szCs w:val="22"/>
          <w:shd w:val="clear" w:color="auto" w:fill="FFFFFF"/>
        </w:rPr>
        <w:t xml:space="preserve">/2018 </w:t>
      </w:r>
      <w:proofErr w:type="spellStart"/>
      <w:r w:rsidRPr="00AC17D5">
        <w:rPr>
          <w:rFonts w:ascii="Arial" w:eastAsia="Arial" w:hAnsi="Arial" w:cs="Arial"/>
          <w:color w:val="000000"/>
          <w:sz w:val="22"/>
          <w:szCs w:val="22"/>
          <w:shd w:val="clear" w:color="auto" w:fill="FFFFFF"/>
        </w:rPr>
        <w:t>em</w:t>
      </w:r>
      <w:proofErr w:type="spellEnd"/>
      <w:r w:rsidRPr="00AC17D5">
        <w:rPr>
          <w:rFonts w:ascii="Arial" w:eastAsia="Arial" w:hAnsi="Arial" w:cs="Arial"/>
          <w:color w:val="000000"/>
          <w:sz w:val="22"/>
          <w:szCs w:val="22"/>
          <w:shd w:val="clear" w:color="auto" w:fill="FFFFFF"/>
        </w:rPr>
        <w:t xml:space="preserve"> …../..../......., PROCESSO LICITATÓRIO Nº </w:t>
      </w:r>
      <w:r w:rsidR="002710E2" w:rsidRPr="00AC17D5">
        <w:rPr>
          <w:rFonts w:ascii="Arial" w:eastAsia="Arial" w:hAnsi="Arial" w:cs="Arial"/>
          <w:color w:val="000000"/>
          <w:sz w:val="22"/>
          <w:szCs w:val="22"/>
          <w:shd w:val="clear" w:color="auto" w:fill="FFFFFF"/>
        </w:rPr>
        <w:t>224</w:t>
      </w:r>
      <w:r w:rsidRPr="00AC17D5">
        <w:rPr>
          <w:rFonts w:ascii="Arial" w:eastAsia="Arial" w:hAnsi="Arial" w:cs="Arial"/>
          <w:color w:val="000000"/>
          <w:sz w:val="22"/>
          <w:szCs w:val="22"/>
          <w:shd w:val="clear" w:color="auto" w:fill="FFFFFF"/>
        </w:rPr>
        <w:t>/2018,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14:paraId="236A3733" w14:textId="77777777" w:rsidR="000D2482" w:rsidRPr="00AC17D5" w:rsidRDefault="000D2482" w:rsidP="00AC17D5">
      <w:pPr>
        <w:pStyle w:val="SemEspaamento"/>
        <w:rPr>
          <w:rFonts w:cs="Arial"/>
          <w:sz w:val="22"/>
          <w:szCs w:val="22"/>
        </w:rPr>
      </w:pPr>
    </w:p>
    <w:p w14:paraId="3CD475FF" w14:textId="77777777" w:rsidR="000D2482" w:rsidRPr="00AC17D5" w:rsidRDefault="000D2482" w:rsidP="00AC17D5">
      <w:pPr>
        <w:pStyle w:val="SemEspaamento"/>
        <w:keepNext/>
        <w:keepLines/>
        <w:numPr>
          <w:ilvl w:val="0"/>
          <w:numId w:val="5"/>
        </w:numPr>
        <w:textAlignment w:val="auto"/>
        <w:rPr>
          <w:rFonts w:eastAsia="Arial" w:cs="Arial"/>
          <w:color w:val="000000"/>
          <w:sz w:val="22"/>
          <w:szCs w:val="22"/>
          <w:highlight w:val="white"/>
        </w:rPr>
      </w:pPr>
      <w:r w:rsidRPr="00AC17D5">
        <w:rPr>
          <w:rFonts w:eastAsia="Arial" w:cs="Arial"/>
          <w:b/>
          <w:bCs/>
          <w:color w:val="000000"/>
          <w:sz w:val="22"/>
          <w:szCs w:val="22"/>
          <w:shd w:val="clear" w:color="auto" w:fill="FFFFFF"/>
        </w:rPr>
        <w:t>DO OBJETO</w:t>
      </w:r>
    </w:p>
    <w:p w14:paraId="3DBF82A4" w14:textId="551024AB" w:rsidR="000D2482" w:rsidRPr="00AC17D5" w:rsidRDefault="000D2482" w:rsidP="00AC17D5">
      <w:pPr>
        <w:pStyle w:val="Ttulo11"/>
        <w:spacing w:before="0"/>
        <w:ind w:hanging="15"/>
        <w:contextualSpacing/>
        <w:jc w:val="both"/>
        <w:textAlignment w:val="auto"/>
        <w:rPr>
          <w:rFonts w:ascii="Arial" w:hAnsi="Arial" w:cs="Arial"/>
          <w:sz w:val="22"/>
          <w:szCs w:val="22"/>
        </w:rPr>
      </w:pPr>
      <w:r w:rsidRPr="00AC17D5">
        <w:rPr>
          <w:rFonts w:ascii="Arial" w:hAnsi="Arial" w:cs="Arial"/>
          <w:color w:val="00000A"/>
          <w:sz w:val="22"/>
          <w:szCs w:val="22"/>
        </w:rPr>
        <w:t xml:space="preserve">1.1 </w:t>
      </w:r>
      <w:r w:rsidRPr="00AC17D5">
        <w:rPr>
          <w:rFonts w:ascii="Arial" w:hAnsi="Arial" w:cs="Arial"/>
          <w:color w:val="auto"/>
          <w:sz w:val="22"/>
          <w:szCs w:val="22"/>
        </w:rPr>
        <w:t>O objeto da presente Ata é o REGISTRO DE PREÇOS para eventual e futura</w:t>
      </w:r>
      <w:r w:rsidRPr="00AC17D5">
        <w:rPr>
          <w:rFonts w:ascii="Arial" w:hAnsi="Arial" w:cs="Arial"/>
          <w:b/>
          <w:color w:val="auto"/>
          <w:sz w:val="22"/>
          <w:szCs w:val="22"/>
        </w:rPr>
        <w:t xml:space="preserve"> </w:t>
      </w:r>
      <w:r w:rsidR="002710E2" w:rsidRPr="00AC17D5">
        <w:rPr>
          <w:rFonts w:ascii="Arial" w:hAnsi="Arial" w:cs="Arial"/>
          <w:b/>
          <w:color w:val="auto"/>
          <w:sz w:val="22"/>
          <w:szCs w:val="22"/>
        </w:rPr>
        <w:t>CONTRATAÇÃO DE EMPRESA ESPECIALIZADA NO FORNECIMENTO DE ALIMENTAÇÃO ESCOLAR, EXECUTADO ATRAVÉS DE SERVIÇOS CONTÍNUOS</w:t>
      </w:r>
      <w:r w:rsidRPr="00AC17D5">
        <w:rPr>
          <w:rFonts w:ascii="Arial" w:hAnsi="Arial" w:cs="Arial"/>
          <w:color w:val="auto"/>
          <w:sz w:val="22"/>
          <w:szCs w:val="22"/>
          <w:shd w:val="clear" w:color="auto" w:fill="FFFFFF"/>
        </w:rPr>
        <w:t>,</w:t>
      </w:r>
      <w:r w:rsidRPr="00AC17D5">
        <w:rPr>
          <w:rFonts w:ascii="Arial" w:hAnsi="Arial" w:cs="Arial"/>
          <w:color w:val="00000A"/>
          <w:sz w:val="22"/>
          <w:szCs w:val="22"/>
        </w:rPr>
        <w:t xml:space="preserve"> conforme resultado classificatório após fase de lances.</w:t>
      </w:r>
    </w:p>
    <w:p w14:paraId="7703A098" w14:textId="77777777" w:rsidR="000D2482" w:rsidRPr="00AC17D5" w:rsidRDefault="000D2482" w:rsidP="00AC17D5">
      <w:pPr>
        <w:pStyle w:val="Ttulo11"/>
        <w:spacing w:before="0"/>
        <w:contextualSpacing/>
        <w:jc w:val="both"/>
        <w:textAlignment w:val="auto"/>
        <w:rPr>
          <w:rFonts w:ascii="Arial" w:hAnsi="Arial" w:cs="Arial"/>
          <w:sz w:val="22"/>
          <w:szCs w:val="22"/>
        </w:rPr>
      </w:pPr>
    </w:p>
    <w:p w14:paraId="6134F14F" w14:textId="77777777" w:rsidR="000D2482" w:rsidRPr="00AC17D5" w:rsidRDefault="000D2482" w:rsidP="00AC17D5">
      <w:pPr>
        <w:pStyle w:val="Ttulo11"/>
        <w:spacing w:before="0"/>
        <w:contextualSpacing/>
        <w:jc w:val="both"/>
        <w:textAlignment w:val="auto"/>
        <w:rPr>
          <w:rFonts w:ascii="Arial" w:hAnsi="Arial" w:cs="Arial"/>
          <w:color w:val="00000A"/>
          <w:sz w:val="22"/>
          <w:szCs w:val="22"/>
        </w:rPr>
      </w:pPr>
      <w:r w:rsidRPr="00AC17D5">
        <w:rPr>
          <w:rFonts w:ascii="Arial" w:hAnsi="Arial" w:cs="Arial"/>
          <w:color w:val="00000A"/>
          <w:sz w:val="22"/>
          <w:szCs w:val="22"/>
        </w:rPr>
        <w:t>1.2 Os preços serão fixos e irreajustáveis durante a vigência da ata.</w:t>
      </w:r>
    </w:p>
    <w:p w14:paraId="471A5AE9" w14:textId="77777777" w:rsidR="000D2482" w:rsidRPr="00AC17D5" w:rsidRDefault="000D2482" w:rsidP="00AC17D5">
      <w:pPr>
        <w:pStyle w:val="Ttulo11"/>
        <w:spacing w:before="0"/>
        <w:contextualSpacing/>
        <w:jc w:val="both"/>
        <w:textAlignment w:val="auto"/>
        <w:rPr>
          <w:rFonts w:ascii="Arial" w:hAnsi="Arial" w:cs="Arial"/>
          <w:sz w:val="22"/>
          <w:szCs w:val="22"/>
        </w:rPr>
      </w:pPr>
    </w:p>
    <w:p w14:paraId="591E761C" w14:textId="77777777" w:rsidR="000D2482" w:rsidRPr="00AC17D5" w:rsidRDefault="000D2482" w:rsidP="00AC17D5">
      <w:pPr>
        <w:pStyle w:val="Ttulo11"/>
        <w:spacing w:before="0"/>
        <w:contextualSpacing/>
        <w:jc w:val="both"/>
        <w:textAlignment w:val="auto"/>
        <w:rPr>
          <w:rFonts w:ascii="Arial" w:hAnsi="Arial" w:cs="Arial"/>
          <w:color w:val="00000A"/>
          <w:sz w:val="22"/>
          <w:szCs w:val="22"/>
        </w:rPr>
      </w:pPr>
      <w:r w:rsidRPr="00AC17D5">
        <w:rPr>
          <w:rFonts w:ascii="Arial" w:hAnsi="Arial" w:cs="Arial"/>
          <w:color w:val="00000A"/>
          <w:sz w:val="22"/>
          <w:szCs w:val="22"/>
        </w:rPr>
        <w:t xml:space="preserve">1.3 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14:paraId="00A5E55F" w14:textId="77777777" w:rsidR="000D2482" w:rsidRPr="00AC17D5" w:rsidRDefault="000D2482" w:rsidP="00AC17D5">
      <w:pPr>
        <w:contextualSpacing/>
        <w:jc w:val="both"/>
        <w:rPr>
          <w:rFonts w:ascii="Arial" w:eastAsia="Arial" w:hAnsi="Arial" w:cs="Arial"/>
          <w:b/>
          <w:sz w:val="22"/>
          <w:szCs w:val="22"/>
          <w:highlight w:val="white"/>
        </w:rPr>
      </w:pPr>
      <w:r w:rsidRPr="00AC17D5">
        <w:rPr>
          <w:rFonts w:ascii="Arial" w:eastAsia="Arial" w:hAnsi="Arial" w:cs="Arial"/>
          <w:b/>
          <w:sz w:val="22"/>
          <w:szCs w:val="22"/>
          <w:shd w:val="clear" w:color="auto" w:fill="FFFFFF"/>
        </w:rPr>
        <w:t xml:space="preserve">2. DAS OBRIGAÇÕES DO FORNECEDOR </w:t>
      </w:r>
    </w:p>
    <w:p w14:paraId="775D0EC7"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2.1. O FORNECEDOR ficará obrigado:</w:t>
      </w:r>
    </w:p>
    <w:p w14:paraId="480CDB02"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2.1.1 A prestar os serviços, objeto desta ata, de acordo com as especificações exigidas, na forma, nos locais, prazos e preços estipulados na sua proposta e na Autorização de Fornecimento. </w:t>
      </w:r>
    </w:p>
    <w:p w14:paraId="303AC4B4" w14:textId="77777777" w:rsidR="000D2482" w:rsidRPr="00AC17D5" w:rsidRDefault="000D2482" w:rsidP="00AC17D5">
      <w:pPr>
        <w:pStyle w:val="PargrafodaLista"/>
        <w:numPr>
          <w:ilvl w:val="0"/>
          <w:numId w:val="6"/>
        </w:numPr>
        <w:contextualSpacing/>
        <w:jc w:val="both"/>
        <w:textAlignment w:val="auto"/>
        <w:rPr>
          <w:rFonts w:ascii="Arial" w:eastAsia="Arial" w:hAnsi="Arial" w:cs="Arial"/>
          <w:sz w:val="22"/>
          <w:szCs w:val="22"/>
          <w:highlight w:val="white"/>
        </w:rPr>
      </w:pPr>
      <w:r w:rsidRPr="00AC17D5">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14:paraId="5998F339" w14:textId="77777777" w:rsidR="000D2482" w:rsidRPr="00AC17D5" w:rsidRDefault="000D2482" w:rsidP="00AC17D5">
      <w:pPr>
        <w:pStyle w:val="PargrafodaLista"/>
        <w:numPr>
          <w:ilvl w:val="0"/>
          <w:numId w:val="6"/>
        </w:numPr>
        <w:contextualSpacing/>
        <w:jc w:val="both"/>
        <w:textAlignment w:val="auto"/>
        <w:rPr>
          <w:rFonts w:ascii="Arial" w:eastAsia="Arial" w:hAnsi="Arial" w:cs="Arial"/>
          <w:sz w:val="22"/>
          <w:szCs w:val="22"/>
          <w:highlight w:val="white"/>
        </w:rPr>
      </w:pPr>
      <w:r w:rsidRPr="00AC17D5">
        <w:rPr>
          <w:rFonts w:ascii="Arial" w:eastAsia="Arial" w:hAnsi="Arial" w:cs="Arial"/>
          <w:sz w:val="22"/>
          <w:szCs w:val="22"/>
          <w:shd w:val="clear" w:color="auto" w:fill="FFFFFF"/>
        </w:rPr>
        <w:t>Não transferir a outrem, no todo ou em parte, o presente instrumento;</w:t>
      </w:r>
    </w:p>
    <w:p w14:paraId="5BB7B6A2" w14:textId="77777777" w:rsidR="000D2482" w:rsidRPr="00AC17D5" w:rsidRDefault="000D2482" w:rsidP="00AC17D5">
      <w:pPr>
        <w:pStyle w:val="PargrafodaLista"/>
        <w:numPr>
          <w:ilvl w:val="0"/>
          <w:numId w:val="6"/>
        </w:numPr>
        <w:contextualSpacing/>
        <w:jc w:val="both"/>
        <w:textAlignment w:val="auto"/>
        <w:rPr>
          <w:rFonts w:ascii="Arial" w:eastAsia="Arial" w:hAnsi="Arial" w:cs="Arial"/>
          <w:sz w:val="22"/>
          <w:szCs w:val="22"/>
          <w:highlight w:val="white"/>
        </w:rPr>
      </w:pPr>
      <w:r w:rsidRPr="00AC17D5">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14:paraId="31E65864" w14:textId="77777777" w:rsidR="000D2482" w:rsidRPr="00AC17D5" w:rsidRDefault="000D2482" w:rsidP="00AC17D5">
      <w:pPr>
        <w:pStyle w:val="PargrafodaLista"/>
        <w:numPr>
          <w:ilvl w:val="0"/>
          <w:numId w:val="6"/>
        </w:numPr>
        <w:contextualSpacing/>
        <w:jc w:val="both"/>
        <w:textAlignment w:val="auto"/>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Arcar com todos os encargos de sua atividade, sejam eles trabalhistas, sociais, previdenciários, fiscais ou comerciais. </w:t>
      </w:r>
    </w:p>
    <w:p w14:paraId="6CD9D19D" w14:textId="77777777" w:rsidR="000D2482" w:rsidRPr="00AC17D5" w:rsidRDefault="000D2482" w:rsidP="00AC17D5">
      <w:pPr>
        <w:pStyle w:val="PargrafodaLista"/>
        <w:jc w:val="both"/>
        <w:rPr>
          <w:rFonts w:ascii="Arial" w:eastAsia="Arial" w:hAnsi="Arial" w:cs="Arial"/>
          <w:sz w:val="22"/>
          <w:szCs w:val="22"/>
          <w:shd w:val="clear" w:color="auto" w:fill="FFFFFF"/>
        </w:rPr>
      </w:pPr>
    </w:p>
    <w:p w14:paraId="7B4B5357" w14:textId="77777777" w:rsidR="000D2482" w:rsidRPr="00AC17D5" w:rsidRDefault="000D2482" w:rsidP="00AC17D5">
      <w:pPr>
        <w:contextualSpacing/>
        <w:jc w:val="both"/>
        <w:rPr>
          <w:rFonts w:ascii="Arial" w:eastAsia="Arial" w:hAnsi="Arial" w:cs="Arial"/>
          <w:b/>
          <w:sz w:val="22"/>
          <w:szCs w:val="22"/>
          <w:highlight w:val="white"/>
        </w:rPr>
      </w:pPr>
      <w:r w:rsidRPr="00AC17D5">
        <w:rPr>
          <w:rFonts w:ascii="Arial" w:eastAsia="Arial" w:hAnsi="Arial" w:cs="Arial"/>
          <w:b/>
          <w:sz w:val="22"/>
          <w:szCs w:val="22"/>
          <w:shd w:val="clear" w:color="auto" w:fill="FFFFFF"/>
        </w:rPr>
        <w:t xml:space="preserve">3. DA ENTREGA DO OBJETO </w:t>
      </w:r>
    </w:p>
    <w:p w14:paraId="13C9329C"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14:paraId="28A743D8"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33E27FA6"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 xml:space="preserve"> 3.2. O objeto será recebido por servidor designado pela Administração para tal fim.</w:t>
      </w:r>
    </w:p>
    <w:p w14:paraId="1347D667" w14:textId="0B9947C5" w:rsidR="000D2482" w:rsidRPr="00AC17D5" w:rsidRDefault="000D2482" w:rsidP="00AC17D5">
      <w:pPr>
        <w:numPr>
          <w:ilvl w:val="0"/>
          <w:numId w:val="3"/>
        </w:numPr>
        <w:contextualSpacing/>
        <w:jc w:val="both"/>
        <w:textAlignment w:val="auto"/>
        <w:rPr>
          <w:rFonts w:ascii="Arial" w:eastAsia="Arial" w:hAnsi="Arial" w:cs="Arial"/>
          <w:sz w:val="22"/>
          <w:szCs w:val="22"/>
          <w:highlight w:val="white"/>
        </w:rPr>
      </w:pPr>
      <w:r w:rsidRPr="00AC17D5">
        <w:rPr>
          <w:rFonts w:ascii="Arial" w:eastAsia="Arial" w:hAnsi="Arial" w:cs="Arial"/>
          <w:color w:val="000000"/>
          <w:sz w:val="22"/>
          <w:szCs w:val="22"/>
          <w:shd w:val="clear" w:color="auto" w:fill="FFFFFF"/>
        </w:rPr>
        <w:t xml:space="preserve">Caso os </w:t>
      </w:r>
      <w:r w:rsidR="002710E2" w:rsidRPr="00AC17D5">
        <w:rPr>
          <w:rFonts w:ascii="Arial" w:eastAsia="Arial" w:hAnsi="Arial" w:cs="Arial"/>
          <w:color w:val="000000"/>
          <w:sz w:val="22"/>
          <w:szCs w:val="22"/>
          <w:shd w:val="clear" w:color="auto" w:fill="FFFFFF"/>
        </w:rPr>
        <w:t>produtos</w:t>
      </w:r>
      <w:r w:rsidRPr="00AC17D5">
        <w:rPr>
          <w:rFonts w:ascii="Arial" w:eastAsia="Arial" w:hAnsi="Arial" w:cs="Arial"/>
          <w:color w:val="000000"/>
          <w:sz w:val="22"/>
          <w:szCs w:val="22"/>
          <w:shd w:val="clear" w:color="auto" w:fill="FFFFFF"/>
        </w:rPr>
        <w:t xml:space="preserve"> não correspondam ao exigido pelo Edital, o FORNECEDOR deverá </w:t>
      </w:r>
      <w:r w:rsidRPr="00AC17D5">
        <w:rPr>
          <w:rFonts w:ascii="Arial" w:eastAsia="Arial" w:hAnsi="Arial" w:cs="Arial"/>
          <w:color w:val="000000"/>
          <w:sz w:val="22"/>
          <w:szCs w:val="22"/>
          <w:shd w:val="clear" w:color="auto" w:fill="FFFFFF"/>
        </w:rPr>
        <w:lastRenderedPageBreak/>
        <w:t xml:space="preserve">providenciar, no prazo máximo de </w:t>
      </w:r>
      <w:r w:rsidRPr="00AC17D5">
        <w:rPr>
          <w:rFonts w:ascii="Arial" w:eastAsia="Arial" w:hAnsi="Arial" w:cs="Arial"/>
          <w:b/>
          <w:color w:val="000000"/>
          <w:sz w:val="22"/>
          <w:szCs w:val="22"/>
          <w:shd w:val="clear" w:color="auto" w:fill="FFFFFF"/>
        </w:rPr>
        <w:t>até 72 (setenta e duas) horas</w:t>
      </w:r>
      <w:r w:rsidRPr="00AC17D5">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AC17D5">
        <w:rPr>
          <w:rFonts w:ascii="Arial" w:eastAsia="Arial" w:hAnsi="Arial" w:cs="Arial"/>
          <w:sz w:val="22"/>
          <w:szCs w:val="22"/>
          <w:shd w:val="clear" w:color="auto" w:fill="FFFFFF"/>
        </w:rPr>
        <w:t>, Decreto Municipal nº 5900/14 e demais legislações aplicáveis.</w:t>
      </w:r>
    </w:p>
    <w:p w14:paraId="45F8F1C1" w14:textId="77777777" w:rsidR="000D2482" w:rsidRPr="00AC17D5" w:rsidRDefault="000D2482" w:rsidP="00AC17D5">
      <w:pPr>
        <w:contextualSpacing/>
        <w:jc w:val="both"/>
        <w:rPr>
          <w:rFonts w:ascii="Arial" w:eastAsia="Arial" w:hAnsi="Arial" w:cs="Arial"/>
          <w:sz w:val="22"/>
          <w:szCs w:val="22"/>
          <w:highlight w:val="white"/>
        </w:rPr>
      </w:pPr>
    </w:p>
    <w:p w14:paraId="7A5F45C3" w14:textId="77777777" w:rsidR="000D2482" w:rsidRPr="00AC17D5" w:rsidRDefault="000D2482" w:rsidP="00AC17D5">
      <w:pPr>
        <w:contextualSpacing/>
        <w:jc w:val="both"/>
        <w:rPr>
          <w:rFonts w:ascii="Arial" w:hAnsi="Arial" w:cs="Arial"/>
          <w:sz w:val="22"/>
          <w:szCs w:val="22"/>
        </w:rPr>
      </w:pPr>
      <w:r w:rsidRPr="00AC17D5">
        <w:rPr>
          <w:rFonts w:ascii="Arial" w:eastAsia="Arial" w:hAnsi="Arial" w:cs="Arial"/>
          <w:sz w:val="22"/>
          <w:szCs w:val="22"/>
          <w:shd w:val="clear" w:color="auto" w:fill="FFFFFF"/>
        </w:rPr>
        <w:t>3.3. O objeto deverá ser entregue de forma fracionada, conforme solicitação,</w:t>
      </w:r>
      <w:r w:rsidRPr="00AC17D5">
        <w:rPr>
          <w:rFonts w:ascii="Arial" w:hAnsi="Arial" w:cs="Arial"/>
          <w:sz w:val="22"/>
          <w:szCs w:val="22"/>
        </w:rPr>
        <w:t xml:space="preserve"> imediatamente após emissão da autorização de fornecimento, em horário comercial, com tolerância de no máximo 05 (cinco) dias.</w:t>
      </w:r>
    </w:p>
    <w:p w14:paraId="3D83166C" w14:textId="77777777" w:rsidR="000D2482" w:rsidRPr="00AC17D5" w:rsidRDefault="000D2482" w:rsidP="00AC17D5">
      <w:pPr>
        <w:contextualSpacing/>
        <w:jc w:val="both"/>
        <w:rPr>
          <w:rFonts w:ascii="Arial" w:eastAsia="Arial" w:hAnsi="Arial" w:cs="Arial"/>
          <w:sz w:val="22"/>
          <w:szCs w:val="22"/>
          <w:shd w:val="clear" w:color="auto" w:fill="FFFFFF"/>
        </w:rPr>
      </w:pPr>
    </w:p>
    <w:p w14:paraId="68FFF6BD" w14:textId="23A65DDE"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3.</w:t>
      </w:r>
      <w:r w:rsidR="008023A4">
        <w:rPr>
          <w:rFonts w:ascii="Arial" w:eastAsia="Arial" w:hAnsi="Arial" w:cs="Arial"/>
          <w:color w:val="000000"/>
          <w:sz w:val="22"/>
          <w:szCs w:val="22"/>
          <w:shd w:val="clear" w:color="auto" w:fill="FFFFFF"/>
        </w:rPr>
        <w:t>4</w:t>
      </w:r>
      <w:r w:rsidRPr="00AC17D5">
        <w:rPr>
          <w:rFonts w:ascii="Arial" w:eastAsia="Arial" w:hAnsi="Arial" w:cs="Arial"/>
          <w:color w:val="000000"/>
          <w:sz w:val="22"/>
          <w:szCs w:val="22"/>
          <w:shd w:val="clear" w:color="auto" w:fill="FFFFFF"/>
        </w:rPr>
        <w:t>. Os pedidos de fornecimento serão formalizados pela Diretoria de Compras do MUNICÍPIO.</w:t>
      </w:r>
    </w:p>
    <w:p w14:paraId="3EA991C5"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0A49F5A1" w14:textId="05F5BF96"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3.</w:t>
      </w:r>
      <w:r w:rsidR="008023A4">
        <w:rPr>
          <w:rFonts w:ascii="Arial" w:eastAsia="Arial" w:hAnsi="Arial" w:cs="Arial"/>
          <w:sz w:val="22"/>
          <w:szCs w:val="22"/>
          <w:shd w:val="clear" w:color="auto" w:fill="FFFFFF"/>
        </w:rPr>
        <w:t>5</w:t>
      </w:r>
      <w:r w:rsidRPr="00AC17D5">
        <w:rPr>
          <w:rFonts w:ascii="Arial" w:eastAsia="Arial" w:hAnsi="Arial" w:cs="Arial"/>
          <w:sz w:val="22"/>
          <w:szCs w:val="22"/>
          <w:shd w:val="clear" w:color="auto" w:fill="FFFFFF"/>
        </w:rPr>
        <w:t>. O Objeto será recebido PROVISORIAMENTE, pelo responsável por seu acompanhamento e fiscalização.</w:t>
      </w:r>
    </w:p>
    <w:p w14:paraId="5260EAC4" w14:textId="77777777" w:rsidR="000D2482" w:rsidRPr="00AC17D5" w:rsidRDefault="000D2482" w:rsidP="00AC17D5">
      <w:pPr>
        <w:contextualSpacing/>
        <w:jc w:val="both"/>
        <w:rPr>
          <w:rFonts w:ascii="Arial" w:eastAsia="Arial" w:hAnsi="Arial" w:cs="Arial"/>
          <w:sz w:val="22"/>
          <w:szCs w:val="22"/>
          <w:shd w:val="clear" w:color="auto" w:fill="FFFFFF"/>
        </w:rPr>
      </w:pPr>
    </w:p>
    <w:p w14:paraId="6B1B53C4" w14:textId="4DDF3D48"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3.</w:t>
      </w:r>
      <w:r w:rsidR="008023A4">
        <w:rPr>
          <w:rFonts w:ascii="Arial" w:eastAsia="Arial" w:hAnsi="Arial" w:cs="Arial"/>
          <w:sz w:val="22"/>
          <w:szCs w:val="22"/>
          <w:shd w:val="clear" w:color="auto" w:fill="FFFFFF"/>
        </w:rPr>
        <w:t>6</w:t>
      </w:r>
      <w:r w:rsidRPr="00AC17D5">
        <w:rPr>
          <w:rFonts w:ascii="Arial" w:eastAsia="Arial" w:hAnsi="Arial" w:cs="Arial"/>
          <w:sz w:val="22"/>
          <w:szCs w:val="22"/>
          <w:shd w:val="clear" w:color="auto" w:fill="FFFFFF"/>
        </w:rPr>
        <w:t>. A verificação da qualidade e conformidade com a especificação, será realizada após recebimento PROVISÓRIO, mediante emissão de certificação pelo fiscal do contrato.</w:t>
      </w:r>
    </w:p>
    <w:p w14:paraId="12697BFE" w14:textId="77777777" w:rsidR="000D2482" w:rsidRPr="00AC17D5" w:rsidRDefault="000D2482" w:rsidP="00AC17D5">
      <w:pPr>
        <w:contextualSpacing/>
        <w:jc w:val="both"/>
        <w:rPr>
          <w:rFonts w:ascii="Arial" w:eastAsia="Arial" w:hAnsi="Arial" w:cs="Arial"/>
          <w:sz w:val="22"/>
          <w:szCs w:val="22"/>
          <w:highlight w:val="white"/>
        </w:rPr>
      </w:pPr>
    </w:p>
    <w:p w14:paraId="73C6876D" w14:textId="6C0BE72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3.</w:t>
      </w:r>
      <w:r w:rsidR="008023A4">
        <w:rPr>
          <w:rFonts w:ascii="Arial" w:eastAsia="Arial" w:hAnsi="Arial" w:cs="Arial"/>
          <w:sz w:val="22"/>
          <w:szCs w:val="22"/>
          <w:shd w:val="clear" w:color="auto" w:fill="FFFFFF"/>
        </w:rPr>
        <w:t>7</w:t>
      </w:r>
      <w:r w:rsidRPr="00AC17D5">
        <w:rPr>
          <w:rFonts w:ascii="Arial" w:eastAsia="Arial" w:hAnsi="Arial" w:cs="Arial"/>
          <w:sz w:val="22"/>
          <w:szCs w:val="22"/>
          <w:shd w:val="clear" w:color="auto" w:fill="FFFFFF"/>
        </w:rPr>
        <w:t>. O Objeto será recebido DEFINITIVAMENTE, após emissão de certificação PROVISÓRIA.</w:t>
      </w:r>
    </w:p>
    <w:p w14:paraId="22465DBB" w14:textId="77777777" w:rsidR="000D2482" w:rsidRPr="00AC17D5" w:rsidRDefault="000D2482" w:rsidP="00AC17D5">
      <w:pPr>
        <w:contextualSpacing/>
        <w:jc w:val="both"/>
        <w:rPr>
          <w:rFonts w:ascii="Arial" w:eastAsia="Arial" w:hAnsi="Arial" w:cs="Arial"/>
          <w:sz w:val="22"/>
          <w:szCs w:val="22"/>
          <w:highlight w:val="white"/>
        </w:rPr>
      </w:pPr>
    </w:p>
    <w:p w14:paraId="00868F9A" w14:textId="312C9032"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3.</w:t>
      </w:r>
      <w:r w:rsidR="008023A4">
        <w:rPr>
          <w:rFonts w:ascii="Arial" w:eastAsia="Arial" w:hAnsi="Arial" w:cs="Arial"/>
          <w:sz w:val="22"/>
          <w:szCs w:val="22"/>
          <w:shd w:val="clear" w:color="auto" w:fill="FFFFFF"/>
        </w:rPr>
        <w:t>8</w:t>
      </w:r>
      <w:r w:rsidRPr="00AC17D5">
        <w:rPr>
          <w:rFonts w:ascii="Arial" w:eastAsia="Arial" w:hAnsi="Arial" w:cs="Arial"/>
          <w:sz w:val="22"/>
          <w:szCs w:val="22"/>
          <w:shd w:val="clear" w:color="auto" w:fill="FFFFFF"/>
        </w:rPr>
        <w:t>. Caso não ocorra o procedimento de recebimento PROVISÓRIO, esses serão considerados realizados, e desta forma o objeto DEFINITIVAMENTE recebido.</w:t>
      </w:r>
    </w:p>
    <w:p w14:paraId="453FB10E" w14:textId="77777777" w:rsidR="000D2482" w:rsidRPr="00AC17D5" w:rsidRDefault="000D2482" w:rsidP="00AC17D5">
      <w:pPr>
        <w:contextualSpacing/>
        <w:jc w:val="both"/>
        <w:rPr>
          <w:rFonts w:ascii="Arial" w:eastAsia="Arial" w:hAnsi="Arial" w:cs="Arial"/>
          <w:sz w:val="22"/>
          <w:szCs w:val="22"/>
          <w:shd w:val="clear" w:color="auto" w:fill="FFFFFF"/>
        </w:rPr>
      </w:pPr>
    </w:p>
    <w:p w14:paraId="37784313" w14:textId="248309F4"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3.</w:t>
      </w:r>
      <w:r w:rsidR="008023A4">
        <w:rPr>
          <w:rFonts w:ascii="Arial" w:eastAsia="Arial" w:hAnsi="Arial" w:cs="Arial"/>
          <w:sz w:val="22"/>
          <w:szCs w:val="22"/>
          <w:shd w:val="clear" w:color="auto" w:fill="FFFFFF"/>
        </w:rPr>
        <w:t>9</w:t>
      </w:r>
      <w:r w:rsidRPr="00AC17D5">
        <w:rPr>
          <w:rFonts w:ascii="Arial" w:eastAsia="Arial" w:hAnsi="Arial" w:cs="Arial"/>
          <w:sz w:val="22"/>
          <w:szCs w:val="22"/>
          <w:shd w:val="clear" w:color="auto" w:fill="FFFFFF"/>
        </w:rPr>
        <w:t xml:space="preserve">.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14:paraId="1BB1FECE" w14:textId="77777777" w:rsidR="000D2482" w:rsidRPr="00AC17D5" w:rsidRDefault="000D2482" w:rsidP="00AC17D5">
      <w:pPr>
        <w:contextualSpacing/>
        <w:jc w:val="both"/>
        <w:rPr>
          <w:rFonts w:ascii="Arial" w:eastAsia="Arial" w:hAnsi="Arial" w:cs="Arial"/>
          <w:sz w:val="22"/>
          <w:szCs w:val="22"/>
          <w:shd w:val="clear" w:color="auto" w:fill="FFFFFF"/>
        </w:rPr>
      </w:pPr>
    </w:p>
    <w:p w14:paraId="1688E294" w14:textId="70925C26"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3.1</w:t>
      </w:r>
      <w:r w:rsidR="008023A4">
        <w:rPr>
          <w:rFonts w:ascii="Arial" w:eastAsia="Arial" w:hAnsi="Arial" w:cs="Arial"/>
          <w:sz w:val="22"/>
          <w:szCs w:val="22"/>
          <w:shd w:val="clear" w:color="auto" w:fill="FFFFFF"/>
        </w:rPr>
        <w:t>0</w:t>
      </w:r>
      <w:r w:rsidRPr="00AC17D5">
        <w:rPr>
          <w:rFonts w:ascii="Arial" w:eastAsia="Arial" w:hAnsi="Arial" w:cs="Arial"/>
          <w:sz w:val="22"/>
          <w:szCs w:val="22"/>
          <w:shd w:val="clear" w:color="auto" w:fill="FFFFFF"/>
        </w:rPr>
        <w:t xml:space="preserve">.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14:paraId="1C691505" w14:textId="77777777" w:rsidR="000D2482" w:rsidRPr="00AC17D5" w:rsidRDefault="000D2482" w:rsidP="00AC17D5">
      <w:pPr>
        <w:contextualSpacing/>
        <w:jc w:val="both"/>
        <w:rPr>
          <w:rFonts w:ascii="Arial" w:eastAsia="Arial" w:hAnsi="Arial" w:cs="Arial"/>
          <w:sz w:val="22"/>
          <w:szCs w:val="22"/>
          <w:shd w:val="clear" w:color="auto" w:fill="FFFFFF"/>
        </w:rPr>
      </w:pPr>
    </w:p>
    <w:p w14:paraId="06581EB6" w14:textId="77777777" w:rsidR="000D2482" w:rsidRPr="00AC17D5" w:rsidRDefault="000D2482" w:rsidP="00AC17D5">
      <w:pPr>
        <w:contextualSpacing/>
        <w:jc w:val="both"/>
        <w:rPr>
          <w:rFonts w:ascii="Arial" w:eastAsia="Arial" w:hAnsi="Arial" w:cs="Arial"/>
          <w:i/>
          <w:sz w:val="22"/>
          <w:szCs w:val="22"/>
          <w:highlight w:val="white"/>
        </w:rPr>
      </w:pPr>
      <w:r w:rsidRPr="00AC17D5">
        <w:rPr>
          <w:rFonts w:ascii="Arial" w:eastAsia="Arial" w:hAnsi="Arial" w:cs="Arial"/>
          <w:b/>
          <w:i/>
          <w:sz w:val="22"/>
          <w:szCs w:val="22"/>
          <w:shd w:val="clear" w:color="auto" w:fill="FFFFFF"/>
        </w:rPr>
        <w:t>Obs.:</w:t>
      </w:r>
      <w:r w:rsidRPr="00AC17D5">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14:paraId="7D9EE0F0" w14:textId="77777777" w:rsidR="000D2482" w:rsidRPr="00AC17D5" w:rsidRDefault="000D2482" w:rsidP="00AC17D5">
      <w:pPr>
        <w:contextualSpacing/>
        <w:jc w:val="both"/>
        <w:rPr>
          <w:rFonts w:ascii="Arial" w:eastAsia="Arial" w:hAnsi="Arial" w:cs="Arial"/>
          <w:i/>
          <w:sz w:val="22"/>
          <w:szCs w:val="22"/>
          <w:shd w:val="clear" w:color="auto" w:fill="FFFFFF"/>
        </w:rPr>
      </w:pPr>
    </w:p>
    <w:p w14:paraId="53285990" w14:textId="77777777" w:rsidR="000D2482" w:rsidRPr="00AC17D5" w:rsidRDefault="000D2482" w:rsidP="00AC17D5">
      <w:pPr>
        <w:contextualSpacing/>
        <w:jc w:val="both"/>
        <w:rPr>
          <w:rFonts w:ascii="Arial" w:eastAsia="Arial" w:hAnsi="Arial" w:cs="Arial"/>
          <w:b/>
          <w:sz w:val="22"/>
          <w:szCs w:val="22"/>
          <w:highlight w:val="white"/>
        </w:rPr>
      </w:pPr>
      <w:r w:rsidRPr="00AC17D5">
        <w:rPr>
          <w:rFonts w:ascii="Arial" w:eastAsia="Arial" w:hAnsi="Arial" w:cs="Arial"/>
          <w:b/>
          <w:sz w:val="22"/>
          <w:szCs w:val="22"/>
          <w:shd w:val="clear" w:color="auto" w:fill="FFFFFF"/>
        </w:rPr>
        <w:t>4. DAS CONDIÇÕES PARA CONTRATAÇÃO</w:t>
      </w:r>
    </w:p>
    <w:p w14:paraId="4E00C540"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14:paraId="0E9BFD39" w14:textId="77777777" w:rsidR="000D2482" w:rsidRPr="00AC17D5" w:rsidRDefault="000D2482" w:rsidP="00AC17D5">
      <w:pPr>
        <w:contextualSpacing/>
        <w:jc w:val="both"/>
        <w:rPr>
          <w:rFonts w:ascii="Arial" w:eastAsia="Arial" w:hAnsi="Arial" w:cs="Arial"/>
          <w:sz w:val="22"/>
          <w:szCs w:val="22"/>
          <w:shd w:val="clear" w:color="auto" w:fill="FFFFFF"/>
        </w:rPr>
      </w:pPr>
    </w:p>
    <w:p w14:paraId="114E2670"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4.2. Convocação para assinatura do Contrato e/ou retirada da Autorização de Fornecimento (AF):</w:t>
      </w:r>
    </w:p>
    <w:p w14:paraId="7E254909" w14:textId="77777777" w:rsidR="000D2482" w:rsidRPr="00AC17D5" w:rsidRDefault="000D2482" w:rsidP="00AC17D5">
      <w:pPr>
        <w:pStyle w:val="PargrafodaLista"/>
        <w:numPr>
          <w:ilvl w:val="0"/>
          <w:numId w:val="4"/>
        </w:numPr>
        <w:contextualSpacing/>
        <w:jc w:val="both"/>
        <w:textAlignment w:val="auto"/>
        <w:rPr>
          <w:rFonts w:ascii="Arial" w:eastAsia="Arial" w:hAnsi="Arial" w:cs="Arial"/>
          <w:sz w:val="22"/>
          <w:szCs w:val="22"/>
          <w:highlight w:val="white"/>
        </w:rPr>
      </w:pPr>
      <w:r w:rsidRPr="00AC17D5">
        <w:rPr>
          <w:rFonts w:ascii="Arial" w:eastAsia="Arial" w:hAnsi="Arial" w:cs="Arial"/>
          <w:sz w:val="22"/>
          <w:szCs w:val="22"/>
          <w:shd w:val="clear" w:color="auto" w:fill="FFFFFF"/>
        </w:rPr>
        <w:t>O(s) proponente(s) vencedor(s), após assinatura da presente Ata, será(ão) convocado(s) para, no prazo de 03 (três) dias úteis contados da data da convocação, assinar o Contrato Administrativo e/ou retirar a Autorização de Fornecimento (AF);</w:t>
      </w:r>
    </w:p>
    <w:p w14:paraId="776FE0DE" w14:textId="77777777" w:rsidR="000D2482" w:rsidRPr="00AC17D5" w:rsidRDefault="000D2482" w:rsidP="00AC17D5">
      <w:pPr>
        <w:pStyle w:val="PargrafodaLista"/>
        <w:numPr>
          <w:ilvl w:val="0"/>
          <w:numId w:val="4"/>
        </w:numPr>
        <w:contextualSpacing/>
        <w:jc w:val="both"/>
        <w:textAlignment w:val="auto"/>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w:t>
      </w:r>
      <w:r w:rsidRPr="00AC17D5">
        <w:rPr>
          <w:rFonts w:ascii="Arial" w:eastAsia="Arial" w:hAnsi="Arial" w:cs="Arial"/>
          <w:sz w:val="22"/>
          <w:szCs w:val="22"/>
          <w:shd w:val="clear" w:color="auto" w:fill="FFFFFF"/>
        </w:rPr>
        <w:lastRenderedPageBreak/>
        <w:t>declarado o vencedor do certame, podendo o pregoeiro negociar diretamente com o proponente para que seja obtido melhor preço.</w:t>
      </w:r>
    </w:p>
    <w:p w14:paraId="1A129591" w14:textId="77777777" w:rsidR="000D2482" w:rsidRPr="00AC17D5" w:rsidRDefault="000D2482" w:rsidP="00AC17D5">
      <w:pPr>
        <w:contextualSpacing/>
        <w:jc w:val="both"/>
        <w:rPr>
          <w:rFonts w:ascii="Arial" w:eastAsia="Arial" w:hAnsi="Arial" w:cs="Arial"/>
          <w:sz w:val="22"/>
          <w:szCs w:val="22"/>
          <w:highlight w:val="white"/>
        </w:rPr>
      </w:pPr>
    </w:p>
    <w:p w14:paraId="5600AB53"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14:paraId="72B96C36" w14:textId="77777777" w:rsidR="000D2482" w:rsidRPr="00AC17D5" w:rsidRDefault="000D2482" w:rsidP="00AC17D5">
      <w:pPr>
        <w:contextualSpacing/>
        <w:jc w:val="both"/>
        <w:rPr>
          <w:rFonts w:ascii="Arial" w:eastAsia="Arial" w:hAnsi="Arial" w:cs="Arial"/>
          <w:sz w:val="22"/>
          <w:szCs w:val="22"/>
          <w:shd w:val="clear" w:color="auto" w:fill="FFFFFF"/>
        </w:rPr>
      </w:pPr>
    </w:p>
    <w:p w14:paraId="4E794462"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14:paraId="1D414BAE" w14:textId="77777777" w:rsidR="000D2482" w:rsidRPr="00AC17D5" w:rsidRDefault="000D2482" w:rsidP="00AC17D5">
      <w:pPr>
        <w:contextualSpacing/>
        <w:jc w:val="both"/>
        <w:rPr>
          <w:rFonts w:ascii="Arial" w:eastAsia="Arial" w:hAnsi="Arial" w:cs="Arial"/>
          <w:sz w:val="22"/>
          <w:szCs w:val="22"/>
          <w:shd w:val="clear" w:color="auto" w:fill="FFFFFF"/>
        </w:rPr>
      </w:pPr>
    </w:p>
    <w:p w14:paraId="6D011126"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4.5. Na oportunidade de assinatura do Contrato ou da retirada da Autorização de Fornecimento (AF) o vencedor deverá trazer certidões atualizadas de regularidade fiscal junto aos seguintes órgãos: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14:paraId="5CFBCED2" w14:textId="77777777" w:rsidR="000D2482" w:rsidRPr="00AC17D5" w:rsidRDefault="000D2482" w:rsidP="00AC17D5">
      <w:pPr>
        <w:contextualSpacing/>
        <w:jc w:val="both"/>
        <w:rPr>
          <w:rFonts w:ascii="Arial" w:eastAsia="Arial" w:hAnsi="Arial" w:cs="Arial"/>
          <w:sz w:val="22"/>
          <w:szCs w:val="22"/>
          <w:shd w:val="clear" w:color="auto" w:fill="FFFFFF"/>
        </w:rPr>
      </w:pPr>
    </w:p>
    <w:p w14:paraId="433A3D68" w14:textId="77777777" w:rsidR="000D2482" w:rsidRPr="00AC17D5" w:rsidRDefault="000D2482" w:rsidP="00AC17D5">
      <w:pPr>
        <w:contextualSpacing/>
        <w:jc w:val="both"/>
        <w:rPr>
          <w:rFonts w:ascii="Arial" w:eastAsia="Arial" w:hAnsi="Arial" w:cs="Arial"/>
          <w:i/>
          <w:sz w:val="22"/>
          <w:szCs w:val="22"/>
          <w:highlight w:val="white"/>
        </w:rPr>
      </w:pPr>
      <w:r w:rsidRPr="00AC17D5">
        <w:rPr>
          <w:rFonts w:ascii="Arial" w:eastAsia="Arial" w:hAnsi="Arial" w:cs="Arial"/>
          <w:b/>
          <w:i/>
          <w:sz w:val="22"/>
          <w:szCs w:val="22"/>
          <w:shd w:val="clear" w:color="auto" w:fill="FFFFFF"/>
        </w:rPr>
        <w:t>Obs.:</w:t>
      </w:r>
      <w:r w:rsidRPr="00AC17D5">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14:paraId="2C52A6EF" w14:textId="77777777" w:rsidR="000D2482" w:rsidRPr="00AC17D5" w:rsidRDefault="000D2482" w:rsidP="00AC17D5">
      <w:pPr>
        <w:contextualSpacing/>
        <w:jc w:val="both"/>
        <w:rPr>
          <w:rFonts w:ascii="Arial" w:eastAsia="Arial" w:hAnsi="Arial" w:cs="Arial"/>
          <w:b/>
          <w:color w:val="000000"/>
          <w:sz w:val="22"/>
          <w:szCs w:val="22"/>
          <w:shd w:val="clear" w:color="auto" w:fill="FFFFFF"/>
        </w:rPr>
      </w:pPr>
    </w:p>
    <w:p w14:paraId="79DAE4BB" w14:textId="77777777" w:rsidR="000D2482" w:rsidRPr="00AC17D5" w:rsidRDefault="000D2482" w:rsidP="00AC17D5">
      <w:pPr>
        <w:contextualSpacing/>
        <w:jc w:val="both"/>
        <w:rPr>
          <w:rFonts w:ascii="Arial" w:eastAsia="Arial" w:hAnsi="Arial" w:cs="Arial"/>
          <w:b/>
          <w:color w:val="000000"/>
          <w:sz w:val="22"/>
          <w:szCs w:val="22"/>
          <w:highlight w:val="white"/>
        </w:rPr>
      </w:pPr>
      <w:r w:rsidRPr="00AC17D5">
        <w:rPr>
          <w:rFonts w:ascii="Arial" w:eastAsia="Arial" w:hAnsi="Arial" w:cs="Arial"/>
          <w:b/>
          <w:color w:val="000000"/>
          <w:sz w:val="22"/>
          <w:szCs w:val="22"/>
          <w:shd w:val="clear" w:color="auto" w:fill="FFFFFF"/>
        </w:rPr>
        <w:t>5. DOS PAGAMENTOS</w:t>
      </w:r>
    </w:p>
    <w:p w14:paraId="5D85C5D4"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5.1. Os pagamentos serão efetuados em</w:t>
      </w:r>
      <w:r w:rsidRPr="00AC17D5">
        <w:rPr>
          <w:rFonts w:ascii="Arial" w:eastAsia="Arial" w:hAnsi="Arial" w:cs="Arial"/>
          <w:b/>
          <w:sz w:val="22"/>
          <w:szCs w:val="22"/>
          <w:shd w:val="clear" w:color="auto" w:fill="FFFFFF"/>
        </w:rPr>
        <w:t xml:space="preserve"> até</w:t>
      </w:r>
      <w:r w:rsidRPr="00AC17D5">
        <w:rPr>
          <w:rFonts w:ascii="Arial" w:eastAsia="Arial" w:hAnsi="Arial" w:cs="Arial"/>
          <w:sz w:val="22"/>
          <w:szCs w:val="22"/>
          <w:shd w:val="clear" w:color="auto" w:fill="FFFFFF"/>
        </w:rPr>
        <w:t xml:space="preserve"> </w:t>
      </w:r>
      <w:r w:rsidRPr="00AC17D5">
        <w:rPr>
          <w:rFonts w:ascii="Arial" w:eastAsia="Arial" w:hAnsi="Arial" w:cs="Arial"/>
          <w:b/>
          <w:sz w:val="22"/>
          <w:szCs w:val="22"/>
          <w:shd w:val="clear" w:color="auto" w:fill="FFFFFF"/>
        </w:rPr>
        <w:t>30 (trinta) dias</w:t>
      </w:r>
      <w:r w:rsidRPr="00AC17D5">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14:paraId="7003456E" w14:textId="77777777" w:rsidR="000D2482" w:rsidRPr="00AC17D5" w:rsidRDefault="000D2482" w:rsidP="00AC17D5">
      <w:pPr>
        <w:contextualSpacing/>
        <w:jc w:val="both"/>
        <w:rPr>
          <w:rFonts w:ascii="Arial" w:eastAsia="Arial" w:hAnsi="Arial" w:cs="Arial"/>
          <w:sz w:val="22"/>
          <w:szCs w:val="22"/>
          <w:shd w:val="clear" w:color="auto" w:fill="FFFFFF"/>
        </w:rPr>
      </w:pPr>
    </w:p>
    <w:p w14:paraId="488B90FC"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14:paraId="2D45EF7C" w14:textId="77777777" w:rsidR="000D2482" w:rsidRPr="00AC17D5" w:rsidRDefault="000D2482" w:rsidP="00AC17D5">
      <w:pPr>
        <w:contextualSpacing/>
        <w:jc w:val="both"/>
        <w:rPr>
          <w:rFonts w:ascii="Arial" w:eastAsia="Arial" w:hAnsi="Arial" w:cs="Arial"/>
          <w:sz w:val="22"/>
          <w:szCs w:val="22"/>
          <w:shd w:val="clear" w:color="auto" w:fill="FFFFFF"/>
        </w:rPr>
      </w:pPr>
    </w:p>
    <w:p w14:paraId="6F013D03"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14:paraId="1D8E9B8C" w14:textId="77777777" w:rsidR="000D2482" w:rsidRPr="00AC17D5" w:rsidRDefault="000D2482" w:rsidP="00AC17D5">
      <w:pPr>
        <w:contextualSpacing/>
        <w:jc w:val="both"/>
        <w:rPr>
          <w:rFonts w:ascii="Arial" w:eastAsia="Arial" w:hAnsi="Arial" w:cs="Arial"/>
          <w:sz w:val="22"/>
          <w:szCs w:val="22"/>
          <w:shd w:val="clear" w:color="auto" w:fill="FFFFFF"/>
        </w:rPr>
      </w:pPr>
    </w:p>
    <w:p w14:paraId="02F1FC4A"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5.4. O pagamento somente será autorizado depois de efetuado o “recebimento definitivo” pelo servidor competente na nota fiscal apresentada.</w:t>
      </w:r>
    </w:p>
    <w:p w14:paraId="18685FBA" w14:textId="77777777" w:rsidR="000D2482" w:rsidRPr="00AC17D5" w:rsidRDefault="000D2482" w:rsidP="00AC17D5">
      <w:pPr>
        <w:contextualSpacing/>
        <w:jc w:val="both"/>
        <w:rPr>
          <w:rFonts w:ascii="Arial" w:eastAsia="Arial" w:hAnsi="Arial" w:cs="Arial"/>
          <w:sz w:val="22"/>
          <w:szCs w:val="22"/>
          <w:shd w:val="clear" w:color="auto" w:fill="FFFFFF"/>
        </w:rPr>
      </w:pPr>
    </w:p>
    <w:p w14:paraId="772D28ED"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14:paraId="1A881272" w14:textId="77777777" w:rsidR="000D2482" w:rsidRPr="00AC17D5" w:rsidRDefault="000D2482" w:rsidP="00AC17D5">
      <w:pPr>
        <w:contextualSpacing/>
        <w:jc w:val="both"/>
        <w:rPr>
          <w:rFonts w:ascii="Arial" w:eastAsia="Arial" w:hAnsi="Arial" w:cs="Arial"/>
          <w:sz w:val="22"/>
          <w:szCs w:val="22"/>
          <w:shd w:val="clear" w:color="auto" w:fill="FFFFFF"/>
        </w:rPr>
      </w:pPr>
    </w:p>
    <w:p w14:paraId="71386D1D"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14:paraId="1CBED93D"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 </w:t>
      </w:r>
    </w:p>
    <w:p w14:paraId="60A0BB9F"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lastRenderedPageBreak/>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14:paraId="114AA106" w14:textId="77777777" w:rsidR="000D2482" w:rsidRPr="00AC17D5" w:rsidRDefault="000D2482" w:rsidP="00AC17D5">
      <w:pPr>
        <w:contextualSpacing/>
        <w:jc w:val="both"/>
        <w:rPr>
          <w:rFonts w:ascii="Arial" w:eastAsia="Arial" w:hAnsi="Arial" w:cs="Arial"/>
          <w:sz w:val="22"/>
          <w:szCs w:val="22"/>
          <w:shd w:val="clear" w:color="auto" w:fill="FFFFFF"/>
        </w:rPr>
      </w:pPr>
    </w:p>
    <w:p w14:paraId="771029FC"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14:paraId="42279B56" w14:textId="77777777" w:rsidR="000D2482" w:rsidRPr="00AC17D5" w:rsidRDefault="000D2482" w:rsidP="00AC17D5">
      <w:pPr>
        <w:contextualSpacing/>
        <w:jc w:val="both"/>
        <w:rPr>
          <w:rFonts w:ascii="Arial" w:eastAsia="Arial" w:hAnsi="Arial" w:cs="Arial"/>
          <w:sz w:val="22"/>
          <w:szCs w:val="22"/>
          <w:shd w:val="clear" w:color="auto" w:fill="FFFFFF"/>
        </w:rPr>
      </w:pPr>
    </w:p>
    <w:p w14:paraId="047F1693"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14:paraId="1A91C133" w14:textId="77777777" w:rsidR="000D2482" w:rsidRPr="00AC17D5" w:rsidRDefault="000D2482" w:rsidP="00AC17D5">
      <w:pPr>
        <w:contextualSpacing/>
        <w:jc w:val="both"/>
        <w:rPr>
          <w:rFonts w:ascii="Arial" w:eastAsia="Arial" w:hAnsi="Arial" w:cs="Arial"/>
          <w:sz w:val="22"/>
          <w:szCs w:val="22"/>
          <w:shd w:val="clear" w:color="auto" w:fill="FFFFFF"/>
        </w:rPr>
      </w:pPr>
    </w:p>
    <w:p w14:paraId="64AD730E"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14:paraId="6D23BC65" w14:textId="77777777" w:rsidR="000D2482" w:rsidRPr="00AC17D5" w:rsidRDefault="000D2482" w:rsidP="00AC17D5">
      <w:pPr>
        <w:pStyle w:val="PargrafodaLista"/>
        <w:numPr>
          <w:ilvl w:val="0"/>
          <w:numId w:val="2"/>
        </w:numPr>
        <w:contextualSpacing/>
        <w:jc w:val="both"/>
        <w:textAlignment w:val="auto"/>
        <w:rPr>
          <w:rFonts w:ascii="Arial" w:eastAsia="Arial" w:hAnsi="Arial" w:cs="Arial"/>
          <w:sz w:val="22"/>
          <w:szCs w:val="22"/>
          <w:highlight w:val="white"/>
        </w:rPr>
      </w:pPr>
      <w:r w:rsidRPr="00AC17D5">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14:paraId="0EFF6681" w14:textId="77777777" w:rsidR="000D2482" w:rsidRPr="00AC17D5" w:rsidRDefault="000D2482" w:rsidP="00AC17D5">
      <w:pPr>
        <w:ind w:left="360"/>
        <w:jc w:val="both"/>
        <w:rPr>
          <w:rFonts w:ascii="Arial" w:eastAsia="Arial" w:hAnsi="Arial" w:cs="Arial"/>
          <w:sz w:val="22"/>
          <w:szCs w:val="22"/>
          <w:shd w:val="clear" w:color="auto" w:fill="FFFFFF"/>
        </w:rPr>
      </w:pPr>
    </w:p>
    <w:p w14:paraId="770C276B"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5.11.</w:t>
      </w:r>
      <w:r w:rsidRPr="00AC17D5">
        <w:rPr>
          <w:rFonts w:ascii="Arial" w:eastAsia="Arial" w:hAnsi="Arial" w:cs="Arial"/>
          <w:b/>
          <w:sz w:val="22"/>
          <w:szCs w:val="22"/>
          <w:shd w:val="clear" w:color="auto" w:fill="FFFFFF"/>
        </w:rPr>
        <w:t xml:space="preserve"> </w:t>
      </w:r>
      <w:r w:rsidRPr="00AC17D5">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14:paraId="28513BCB" w14:textId="77777777" w:rsidR="000D2482" w:rsidRPr="00AC17D5" w:rsidRDefault="000D2482" w:rsidP="00AC17D5">
      <w:pPr>
        <w:contextualSpacing/>
        <w:jc w:val="both"/>
        <w:rPr>
          <w:rFonts w:ascii="Arial" w:eastAsia="Arial" w:hAnsi="Arial" w:cs="Arial"/>
          <w:sz w:val="22"/>
          <w:szCs w:val="22"/>
          <w:shd w:val="clear" w:color="auto" w:fill="FFFFFF"/>
        </w:rPr>
      </w:pPr>
    </w:p>
    <w:p w14:paraId="4F6FA167"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5.12. A Nota Fiscal deverá ser emitida em nome do </w:t>
      </w:r>
      <w:r w:rsidRPr="00AC17D5">
        <w:rPr>
          <w:rFonts w:ascii="Arial" w:eastAsia="Arial" w:hAnsi="Arial" w:cs="Arial"/>
          <w:b/>
          <w:sz w:val="22"/>
          <w:szCs w:val="22"/>
          <w:shd w:val="clear" w:color="auto" w:fill="FFFFFF"/>
        </w:rPr>
        <w:t>MUNICÍPIO DE CAÇADOR,</w:t>
      </w:r>
      <w:r w:rsidRPr="00AC17D5">
        <w:rPr>
          <w:rFonts w:ascii="Arial" w:eastAsia="Arial" w:hAnsi="Arial" w:cs="Arial"/>
          <w:sz w:val="22"/>
          <w:szCs w:val="22"/>
          <w:shd w:val="clear" w:color="auto" w:fill="FFFFFF"/>
        </w:rPr>
        <w:t xml:space="preserve"> com a indicação do CNPJ específico sob o nº 83.074.302/0001-31.</w:t>
      </w:r>
    </w:p>
    <w:p w14:paraId="088FD146" w14:textId="77777777" w:rsidR="000D2482" w:rsidRPr="00AC17D5" w:rsidRDefault="000D2482" w:rsidP="00AC17D5">
      <w:pPr>
        <w:contextualSpacing/>
        <w:jc w:val="both"/>
        <w:rPr>
          <w:rFonts w:ascii="Arial" w:eastAsia="Arial" w:hAnsi="Arial" w:cs="Arial"/>
          <w:sz w:val="22"/>
          <w:szCs w:val="22"/>
          <w:shd w:val="clear" w:color="auto" w:fill="FFFFFF"/>
        </w:rPr>
      </w:pPr>
    </w:p>
    <w:p w14:paraId="105C30A4"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14:paraId="3BC2BE9F" w14:textId="77777777" w:rsidR="000D2482" w:rsidRPr="00AC17D5" w:rsidRDefault="000D2482" w:rsidP="00AC17D5">
      <w:pPr>
        <w:contextualSpacing/>
        <w:jc w:val="both"/>
        <w:rPr>
          <w:rFonts w:ascii="Arial" w:eastAsia="Arial" w:hAnsi="Arial" w:cs="Arial"/>
          <w:sz w:val="22"/>
          <w:szCs w:val="22"/>
          <w:shd w:val="clear" w:color="auto" w:fill="FFFFFF"/>
        </w:rPr>
      </w:pPr>
    </w:p>
    <w:p w14:paraId="3917B8B2"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5.14. O arquivo </w:t>
      </w:r>
      <w:proofErr w:type="spellStart"/>
      <w:r w:rsidRPr="00AC17D5">
        <w:rPr>
          <w:rFonts w:ascii="Arial" w:eastAsia="Arial" w:hAnsi="Arial" w:cs="Arial"/>
          <w:sz w:val="22"/>
          <w:szCs w:val="22"/>
          <w:shd w:val="clear" w:color="auto" w:fill="FFFFFF"/>
        </w:rPr>
        <w:t>xml</w:t>
      </w:r>
      <w:proofErr w:type="spellEnd"/>
      <w:r w:rsidRPr="00AC17D5">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14:paraId="5E1563D2" w14:textId="77777777" w:rsidR="000D2482" w:rsidRPr="00AC17D5" w:rsidRDefault="000D2482" w:rsidP="00AC17D5">
      <w:pPr>
        <w:contextualSpacing/>
        <w:jc w:val="both"/>
        <w:rPr>
          <w:rFonts w:ascii="Arial" w:eastAsia="Arial" w:hAnsi="Arial" w:cs="Arial"/>
          <w:sz w:val="22"/>
          <w:szCs w:val="22"/>
          <w:highlight w:val="white"/>
        </w:rPr>
      </w:pPr>
    </w:p>
    <w:p w14:paraId="75A3635A"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14:paraId="18275B66" w14:textId="77777777" w:rsidR="000D2482" w:rsidRPr="00AC17D5" w:rsidRDefault="000D2482" w:rsidP="00AC17D5">
      <w:pPr>
        <w:contextualSpacing/>
        <w:jc w:val="both"/>
        <w:rPr>
          <w:rFonts w:ascii="Arial" w:eastAsia="Arial" w:hAnsi="Arial" w:cs="Arial"/>
          <w:b/>
          <w:color w:val="000000"/>
          <w:sz w:val="22"/>
          <w:szCs w:val="22"/>
          <w:shd w:val="clear" w:color="auto" w:fill="FFFFFF"/>
        </w:rPr>
      </w:pPr>
    </w:p>
    <w:p w14:paraId="38EA1A84" w14:textId="77777777" w:rsidR="000D2482" w:rsidRPr="00AC17D5" w:rsidRDefault="000D2482" w:rsidP="00AC17D5">
      <w:pPr>
        <w:contextualSpacing/>
        <w:jc w:val="both"/>
        <w:rPr>
          <w:rFonts w:ascii="Arial" w:eastAsia="Arial" w:hAnsi="Arial" w:cs="Arial"/>
          <w:b/>
          <w:sz w:val="22"/>
          <w:szCs w:val="22"/>
          <w:highlight w:val="white"/>
        </w:rPr>
      </w:pPr>
      <w:r w:rsidRPr="00AC17D5">
        <w:rPr>
          <w:rFonts w:ascii="Arial" w:eastAsia="Arial" w:hAnsi="Arial" w:cs="Arial"/>
          <w:b/>
          <w:sz w:val="22"/>
          <w:szCs w:val="22"/>
          <w:shd w:val="clear" w:color="auto" w:fill="FFFFFF"/>
        </w:rPr>
        <w:t xml:space="preserve">6. DAS ALTERAÇÕES DA ATA DE REGISTRO DE PREÇOS </w:t>
      </w:r>
    </w:p>
    <w:p w14:paraId="08081837"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6.1 A ata de Registro de Preços poderá sofrer alterações, obedecidas às disposições contidas no Art. 65 da Lei nº 8.666/93.</w:t>
      </w:r>
    </w:p>
    <w:p w14:paraId="3995BCCA" w14:textId="77777777" w:rsidR="000D2482" w:rsidRPr="00AC17D5" w:rsidRDefault="000D2482" w:rsidP="00AC17D5">
      <w:pPr>
        <w:contextualSpacing/>
        <w:jc w:val="both"/>
        <w:rPr>
          <w:rFonts w:ascii="Arial" w:eastAsia="Arial" w:hAnsi="Arial" w:cs="Arial"/>
          <w:sz w:val="22"/>
          <w:szCs w:val="22"/>
          <w:shd w:val="clear" w:color="auto" w:fill="FFFFFF"/>
        </w:rPr>
      </w:pPr>
    </w:p>
    <w:p w14:paraId="40785DCF"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14:paraId="64B3B287" w14:textId="77777777" w:rsidR="000D2482" w:rsidRPr="00AC17D5" w:rsidRDefault="000D2482" w:rsidP="00AC17D5">
      <w:pPr>
        <w:contextualSpacing/>
        <w:jc w:val="both"/>
        <w:rPr>
          <w:rFonts w:ascii="Arial" w:eastAsia="Arial" w:hAnsi="Arial" w:cs="Arial"/>
          <w:sz w:val="22"/>
          <w:szCs w:val="22"/>
          <w:shd w:val="clear" w:color="auto" w:fill="FFFFFF"/>
        </w:rPr>
      </w:pPr>
    </w:p>
    <w:p w14:paraId="5CD4C733" w14:textId="77777777" w:rsidR="000D2482" w:rsidRPr="00AC17D5" w:rsidRDefault="000D2482" w:rsidP="00AC17D5">
      <w:pPr>
        <w:contextualSpacing/>
        <w:jc w:val="both"/>
        <w:rPr>
          <w:rFonts w:ascii="Arial" w:hAnsi="Arial" w:cs="Arial"/>
          <w:sz w:val="22"/>
          <w:szCs w:val="22"/>
        </w:rPr>
      </w:pPr>
      <w:r w:rsidRPr="00AC17D5">
        <w:rPr>
          <w:rFonts w:ascii="Arial" w:eastAsia="Arial" w:hAnsi="Arial" w:cs="Arial"/>
          <w:sz w:val="22"/>
          <w:szCs w:val="22"/>
          <w:shd w:val="clear" w:color="auto" w:fill="FFFFFF"/>
        </w:rPr>
        <w:t xml:space="preserve">6.3 - Quando o preço de mercado </w:t>
      </w:r>
      <w:proofErr w:type="gramStart"/>
      <w:r w:rsidRPr="00AC17D5">
        <w:rPr>
          <w:rFonts w:ascii="Arial" w:eastAsia="Arial" w:hAnsi="Arial" w:cs="Arial"/>
          <w:sz w:val="22"/>
          <w:szCs w:val="22"/>
          <w:shd w:val="clear" w:color="auto" w:fill="FFFFFF"/>
        </w:rPr>
        <w:t>tornar-se</w:t>
      </w:r>
      <w:proofErr w:type="gramEnd"/>
      <w:r w:rsidRPr="00AC17D5">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14:paraId="69EAC76A" w14:textId="77777777" w:rsidR="000D2482" w:rsidRPr="00AC17D5" w:rsidRDefault="000D2482" w:rsidP="00AC17D5">
      <w:pPr>
        <w:pStyle w:val="PargrafodaLista"/>
        <w:numPr>
          <w:ilvl w:val="0"/>
          <w:numId w:val="7"/>
        </w:numPr>
        <w:contextualSpacing/>
        <w:jc w:val="both"/>
        <w:textAlignment w:val="auto"/>
        <w:rPr>
          <w:rFonts w:ascii="Arial" w:eastAsia="Arial" w:hAnsi="Arial" w:cs="Arial"/>
          <w:sz w:val="22"/>
          <w:szCs w:val="22"/>
          <w:highlight w:val="white"/>
        </w:rPr>
      </w:pPr>
      <w:r w:rsidRPr="00AC17D5">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14:paraId="6EF1302E" w14:textId="77777777" w:rsidR="000D2482" w:rsidRPr="00AC17D5" w:rsidRDefault="000D2482" w:rsidP="00AC17D5">
      <w:pPr>
        <w:pStyle w:val="PargrafodaLista"/>
        <w:numPr>
          <w:ilvl w:val="0"/>
          <w:numId w:val="7"/>
        </w:numPr>
        <w:contextualSpacing/>
        <w:jc w:val="both"/>
        <w:textAlignment w:val="auto"/>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convocar os demais fornecedores visando igual oportunidade de negociação. </w:t>
      </w:r>
    </w:p>
    <w:p w14:paraId="35D24C86" w14:textId="77777777" w:rsidR="000D2482" w:rsidRPr="00AC17D5" w:rsidRDefault="000D2482" w:rsidP="00AC17D5">
      <w:pPr>
        <w:ind w:left="360"/>
        <w:jc w:val="both"/>
        <w:rPr>
          <w:rFonts w:ascii="Arial" w:eastAsia="Arial" w:hAnsi="Arial" w:cs="Arial"/>
          <w:sz w:val="22"/>
          <w:szCs w:val="22"/>
          <w:shd w:val="clear" w:color="auto" w:fill="FFFFFF"/>
        </w:rPr>
      </w:pPr>
    </w:p>
    <w:p w14:paraId="5FCE753D" w14:textId="77777777" w:rsidR="000D2482" w:rsidRPr="00AC17D5" w:rsidRDefault="000D2482" w:rsidP="00AC17D5">
      <w:pPr>
        <w:contextualSpacing/>
        <w:jc w:val="both"/>
        <w:rPr>
          <w:rFonts w:ascii="Arial" w:hAnsi="Arial" w:cs="Arial"/>
          <w:sz w:val="22"/>
          <w:szCs w:val="22"/>
        </w:rPr>
      </w:pPr>
      <w:r w:rsidRPr="00AC17D5">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w:t>
      </w:r>
      <w:r w:rsidRPr="00AC17D5">
        <w:rPr>
          <w:rFonts w:ascii="Arial" w:eastAsia="Arial" w:hAnsi="Arial" w:cs="Arial"/>
          <w:sz w:val="22"/>
          <w:szCs w:val="22"/>
          <w:shd w:val="clear" w:color="auto" w:fill="FFFFFF"/>
        </w:rPr>
        <w:lastRenderedPageBreak/>
        <w:t xml:space="preserve">vantajosa. </w:t>
      </w:r>
    </w:p>
    <w:p w14:paraId="0E7486B8" w14:textId="77777777" w:rsidR="000D2482" w:rsidRPr="00AC17D5" w:rsidRDefault="000D2482" w:rsidP="00AC17D5">
      <w:pPr>
        <w:contextualSpacing/>
        <w:jc w:val="both"/>
        <w:rPr>
          <w:rFonts w:ascii="Arial" w:eastAsia="Arial" w:hAnsi="Arial" w:cs="Arial"/>
          <w:b/>
          <w:color w:val="000000"/>
          <w:sz w:val="22"/>
          <w:szCs w:val="22"/>
          <w:shd w:val="clear" w:color="auto" w:fill="FFFFFF"/>
        </w:rPr>
      </w:pPr>
    </w:p>
    <w:p w14:paraId="2761075A" w14:textId="77777777" w:rsidR="000D2482" w:rsidRPr="00AC17D5" w:rsidRDefault="000D2482" w:rsidP="00AC17D5">
      <w:pPr>
        <w:contextualSpacing/>
        <w:jc w:val="both"/>
        <w:rPr>
          <w:rFonts w:ascii="Arial" w:eastAsia="Arial" w:hAnsi="Arial" w:cs="Arial"/>
          <w:b/>
          <w:color w:val="000000"/>
          <w:sz w:val="22"/>
          <w:szCs w:val="22"/>
          <w:highlight w:val="white"/>
        </w:rPr>
      </w:pPr>
      <w:r w:rsidRPr="00AC17D5">
        <w:rPr>
          <w:rFonts w:ascii="Arial" w:eastAsia="Arial" w:hAnsi="Arial" w:cs="Arial"/>
          <w:b/>
          <w:color w:val="000000"/>
          <w:sz w:val="22"/>
          <w:szCs w:val="22"/>
          <w:shd w:val="clear" w:color="auto" w:fill="FFFFFF"/>
        </w:rPr>
        <w:t>7. DO CANCELAMENTO DO REGISTRO DE PREÇOS</w:t>
      </w:r>
    </w:p>
    <w:p w14:paraId="5063DE9D"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 xml:space="preserve">7.1. O registro de preços do fornecedor poderá ser cancelado, nos seguintes casos: </w:t>
      </w:r>
    </w:p>
    <w:p w14:paraId="225FFB7D" w14:textId="77777777" w:rsidR="000D2482" w:rsidRPr="00AC17D5" w:rsidRDefault="000D2482" w:rsidP="00AC17D5">
      <w:pPr>
        <w:pStyle w:val="PargrafodaLista"/>
        <w:numPr>
          <w:ilvl w:val="0"/>
          <w:numId w:val="8"/>
        </w:numPr>
        <w:contextualSpacing/>
        <w:jc w:val="both"/>
        <w:textAlignment w:val="auto"/>
        <w:rPr>
          <w:rFonts w:ascii="Arial" w:eastAsia="Arial" w:hAnsi="Arial" w:cs="Arial"/>
          <w:sz w:val="22"/>
          <w:szCs w:val="22"/>
          <w:highlight w:val="white"/>
        </w:rPr>
      </w:pPr>
      <w:r w:rsidRPr="00AC17D5">
        <w:rPr>
          <w:rFonts w:ascii="Arial" w:eastAsia="Arial" w:hAnsi="Arial" w:cs="Arial"/>
          <w:sz w:val="22"/>
          <w:szCs w:val="22"/>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573FA4B4" w14:textId="77777777" w:rsidR="000D2482" w:rsidRPr="00AC17D5" w:rsidRDefault="000D2482" w:rsidP="00AC17D5">
      <w:pPr>
        <w:pStyle w:val="PargrafodaLista"/>
        <w:numPr>
          <w:ilvl w:val="0"/>
          <w:numId w:val="8"/>
        </w:numPr>
        <w:tabs>
          <w:tab w:val="left" w:pos="1428"/>
        </w:tabs>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5 (cinco) dias úteis após o recebimento da notificação para fornecimento.</w:t>
      </w:r>
    </w:p>
    <w:p w14:paraId="3F9E735E" w14:textId="77777777" w:rsidR="000D2482" w:rsidRPr="00AC17D5" w:rsidRDefault="000D2482" w:rsidP="00AC17D5">
      <w:pPr>
        <w:contextualSpacing/>
        <w:jc w:val="both"/>
        <w:rPr>
          <w:rFonts w:ascii="Arial" w:eastAsia="Arial" w:hAnsi="Arial" w:cs="Arial"/>
          <w:color w:val="000000"/>
          <w:sz w:val="22"/>
          <w:szCs w:val="22"/>
          <w:highlight w:val="white"/>
        </w:rPr>
      </w:pPr>
    </w:p>
    <w:p w14:paraId="3CBCBF28"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14:paraId="2FFE2B7D" w14:textId="77777777" w:rsidR="000D2482" w:rsidRPr="00AC17D5" w:rsidRDefault="000D2482" w:rsidP="00AC17D5">
      <w:pPr>
        <w:pStyle w:val="PargrafodaLista"/>
        <w:numPr>
          <w:ilvl w:val="0"/>
          <w:numId w:val="9"/>
        </w:numPr>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14:paraId="44D7189A" w14:textId="77777777" w:rsidR="000D2482" w:rsidRPr="00AC17D5" w:rsidRDefault="000D2482" w:rsidP="00AC17D5">
      <w:pPr>
        <w:pStyle w:val="PargrafodaLista"/>
        <w:numPr>
          <w:ilvl w:val="0"/>
          <w:numId w:val="9"/>
        </w:numPr>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O cancelamento dos preços registrados, nos casos previstos nesta cláusula será feito por notificação.</w:t>
      </w:r>
    </w:p>
    <w:p w14:paraId="0AD79CA6" w14:textId="77777777" w:rsidR="000D2482" w:rsidRPr="00AC17D5" w:rsidRDefault="000D2482" w:rsidP="00AC17D5">
      <w:pPr>
        <w:pStyle w:val="PargrafodaLista"/>
        <w:numPr>
          <w:ilvl w:val="0"/>
          <w:numId w:val="9"/>
        </w:numPr>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14:paraId="0CA13179" w14:textId="77777777" w:rsidR="000D2482" w:rsidRPr="00AC17D5" w:rsidRDefault="000D2482" w:rsidP="00AC17D5">
      <w:pPr>
        <w:contextualSpacing/>
        <w:jc w:val="both"/>
        <w:rPr>
          <w:rFonts w:ascii="Arial" w:eastAsia="Arial" w:hAnsi="Arial" w:cs="Arial"/>
          <w:color w:val="000000"/>
          <w:sz w:val="22"/>
          <w:szCs w:val="22"/>
          <w:highlight w:val="white"/>
        </w:rPr>
      </w:pPr>
    </w:p>
    <w:p w14:paraId="1EF3A608"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 xml:space="preserve">7.3. Na hipótese </w:t>
      </w:r>
      <w:proofErr w:type="gramStart"/>
      <w:r w:rsidRPr="00AC17D5">
        <w:rPr>
          <w:rFonts w:ascii="Arial" w:eastAsia="Arial" w:hAnsi="Arial" w:cs="Arial"/>
          <w:color w:val="000000"/>
          <w:sz w:val="22"/>
          <w:szCs w:val="22"/>
          <w:shd w:val="clear" w:color="auto" w:fill="FFFFFF"/>
        </w:rPr>
        <w:t>do</w:t>
      </w:r>
      <w:proofErr w:type="gramEnd"/>
      <w:r w:rsidRPr="00AC17D5">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14:paraId="043547CB"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0B0FE3C8" w14:textId="77777777" w:rsidR="000D2482" w:rsidRPr="00AC17D5" w:rsidRDefault="000D2482" w:rsidP="00AC17D5">
      <w:pPr>
        <w:contextualSpacing/>
        <w:jc w:val="both"/>
        <w:rPr>
          <w:rFonts w:ascii="Arial" w:eastAsia="Arial" w:hAnsi="Arial" w:cs="Arial"/>
          <w:b/>
          <w:sz w:val="22"/>
          <w:szCs w:val="22"/>
          <w:highlight w:val="white"/>
        </w:rPr>
      </w:pPr>
      <w:r w:rsidRPr="00AC17D5">
        <w:rPr>
          <w:rFonts w:ascii="Arial" w:eastAsia="Arial" w:hAnsi="Arial" w:cs="Arial"/>
          <w:b/>
          <w:sz w:val="22"/>
          <w:szCs w:val="22"/>
          <w:shd w:val="clear" w:color="auto" w:fill="FFFFFF"/>
        </w:rPr>
        <w:t>8. DA ADMINISTRAÇÃO DA ATA</w:t>
      </w:r>
    </w:p>
    <w:p w14:paraId="7BA2297F"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8.1 A administração da presente Ata de Registro de Preços caberá ao Departamento de Compras da Prefeitura Municipal de Caçador.</w:t>
      </w:r>
    </w:p>
    <w:p w14:paraId="171EF609"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19D1655A" w14:textId="77777777" w:rsidR="000D2482" w:rsidRPr="00AC17D5" w:rsidRDefault="000D2482" w:rsidP="00AC17D5">
      <w:pPr>
        <w:contextualSpacing/>
        <w:jc w:val="both"/>
        <w:rPr>
          <w:rFonts w:ascii="Arial" w:eastAsia="Arial" w:hAnsi="Arial" w:cs="Arial"/>
          <w:b/>
          <w:color w:val="000000"/>
          <w:sz w:val="22"/>
          <w:szCs w:val="22"/>
          <w:highlight w:val="white"/>
        </w:rPr>
      </w:pPr>
      <w:r w:rsidRPr="00AC17D5">
        <w:rPr>
          <w:rFonts w:ascii="Arial" w:eastAsia="Arial" w:hAnsi="Arial" w:cs="Arial"/>
          <w:b/>
          <w:color w:val="000000"/>
          <w:sz w:val="22"/>
          <w:szCs w:val="22"/>
          <w:shd w:val="clear" w:color="auto" w:fill="FFFFFF"/>
        </w:rPr>
        <w:t>9. DA VIGÊNCIA</w:t>
      </w:r>
    </w:p>
    <w:p w14:paraId="1129FC60"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 xml:space="preserve">9.1 O prazo de validade da Ata de registro de preços </w:t>
      </w:r>
      <w:r w:rsidRPr="00AC17D5">
        <w:rPr>
          <w:rFonts w:ascii="Arial" w:eastAsia="Arial" w:hAnsi="Arial" w:cs="Arial"/>
          <w:b/>
          <w:color w:val="000000"/>
          <w:sz w:val="22"/>
          <w:szCs w:val="22"/>
          <w:shd w:val="clear" w:color="auto" w:fill="FFFFFF"/>
        </w:rPr>
        <w:t>será de 12 (doze) meses oficiais</w:t>
      </w:r>
      <w:r w:rsidRPr="00AC17D5">
        <w:rPr>
          <w:rFonts w:ascii="Arial" w:eastAsia="Arial" w:hAnsi="Arial" w:cs="Arial"/>
          <w:color w:val="000000"/>
          <w:sz w:val="22"/>
          <w:szCs w:val="22"/>
          <w:shd w:val="clear" w:color="auto" w:fill="FFFFFF"/>
        </w:rPr>
        <w:t>, contados da assinatura da mesma.</w:t>
      </w:r>
    </w:p>
    <w:p w14:paraId="12C397B7" w14:textId="77777777" w:rsidR="000D2482" w:rsidRPr="00AC17D5" w:rsidRDefault="000D2482" w:rsidP="00AC17D5">
      <w:pPr>
        <w:contextualSpacing/>
        <w:jc w:val="both"/>
        <w:rPr>
          <w:rFonts w:ascii="Arial" w:eastAsia="Arial" w:hAnsi="Arial" w:cs="Arial"/>
          <w:color w:val="000000"/>
          <w:sz w:val="22"/>
          <w:szCs w:val="22"/>
          <w:highlight w:val="white"/>
        </w:rPr>
      </w:pPr>
    </w:p>
    <w:p w14:paraId="749FFABB"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9.2</w:t>
      </w:r>
      <w:r w:rsidRPr="00AC17D5">
        <w:rPr>
          <w:rFonts w:ascii="Arial" w:eastAsia="Arial" w:hAnsi="Arial" w:cs="Arial"/>
          <w:b/>
          <w:color w:val="000000"/>
          <w:sz w:val="22"/>
          <w:szCs w:val="22"/>
          <w:shd w:val="clear" w:color="auto" w:fill="FFFFFF"/>
        </w:rPr>
        <w:t xml:space="preserve"> </w:t>
      </w:r>
      <w:r w:rsidRPr="00AC17D5">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14:paraId="3862BB11"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3EAF3AA4" w14:textId="77777777" w:rsidR="000D2482" w:rsidRPr="00AC17D5" w:rsidRDefault="000D2482" w:rsidP="00AC17D5">
      <w:pPr>
        <w:contextualSpacing/>
        <w:jc w:val="both"/>
        <w:rPr>
          <w:rFonts w:ascii="Arial" w:eastAsia="Arial" w:hAnsi="Arial" w:cs="Arial"/>
          <w:b/>
          <w:color w:val="000000"/>
          <w:sz w:val="22"/>
          <w:szCs w:val="22"/>
          <w:highlight w:val="white"/>
        </w:rPr>
      </w:pPr>
      <w:r w:rsidRPr="00AC17D5">
        <w:rPr>
          <w:rFonts w:ascii="Arial" w:eastAsia="Arial" w:hAnsi="Arial" w:cs="Arial"/>
          <w:b/>
          <w:color w:val="000000"/>
          <w:sz w:val="22"/>
          <w:szCs w:val="22"/>
          <w:shd w:val="clear" w:color="auto" w:fill="FFFFFF"/>
        </w:rPr>
        <w:t>10. DAS SANÇÕES ADMINISTRATIVAS</w:t>
      </w:r>
    </w:p>
    <w:p w14:paraId="636979A5"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 xml:space="preserve">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w:t>
      </w:r>
      <w:r w:rsidRPr="00AC17D5">
        <w:rPr>
          <w:rFonts w:ascii="Arial" w:eastAsia="Arial" w:hAnsi="Arial" w:cs="Arial"/>
          <w:color w:val="000000"/>
          <w:sz w:val="22"/>
          <w:szCs w:val="22"/>
          <w:shd w:val="clear" w:color="auto" w:fill="FFFFFF"/>
        </w:rPr>
        <w:lastRenderedPageBreak/>
        <w:t>pela Lei Federal 8.883/94 e Lei 10.520/02, a critério da Administração.</w:t>
      </w:r>
    </w:p>
    <w:p w14:paraId="606CA780"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4362BD4E"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14:paraId="3E053114" w14:textId="77777777" w:rsidR="000D2482" w:rsidRPr="00AC17D5" w:rsidRDefault="000D2482" w:rsidP="00AC17D5">
      <w:pPr>
        <w:numPr>
          <w:ilvl w:val="0"/>
          <w:numId w:val="10"/>
        </w:numPr>
        <w:tabs>
          <w:tab w:val="left" w:pos="1428"/>
        </w:tabs>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14:paraId="68389AA3" w14:textId="77777777" w:rsidR="000D2482" w:rsidRPr="00AC17D5" w:rsidRDefault="000D2482" w:rsidP="00AC17D5">
      <w:pPr>
        <w:numPr>
          <w:ilvl w:val="0"/>
          <w:numId w:val="10"/>
        </w:numPr>
        <w:tabs>
          <w:tab w:val="left" w:pos="1428"/>
        </w:tabs>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14:paraId="5E915F44" w14:textId="77777777" w:rsidR="000D2482" w:rsidRPr="00AC17D5" w:rsidRDefault="000D2482" w:rsidP="00AC17D5">
      <w:pPr>
        <w:tabs>
          <w:tab w:val="left" w:pos="1428"/>
        </w:tabs>
        <w:ind w:left="360"/>
        <w:contextualSpacing/>
        <w:jc w:val="both"/>
        <w:rPr>
          <w:rFonts w:ascii="Arial" w:eastAsia="Arial" w:hAnsi="Arial" w:cs="Arial"/>
          <w:color w:val="000000"/>
          <w:sz w:val="22"/>
          <w:szCs w:val="22"/>
          <w:shd w:val="clear" w:color="auto" w:fill="FFFFFF"/>
        </w:rPr>
      </w:pPr>
    </w:p>
    <w:p w14:paraId="0A009DCE" w14:textId="77777777" w:rsidR="000D2482" w:rsidRPr="00AC17D5" w:rsidRDefault="000D2482" w:rsidP="00AC17D5">
      <w:pPr>
        <w:tabs>
          <w:tab w:val="left" w:pos="1428"/>
        </w:tabs>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14:paraId="54B2A31A" w14:textId="77777777" w:rsidR="000D2482" w:rsidRPr="00AC17D5" w:rsidRDefault="000D2482" w:rsidP="00AC17D5">
      <w:pPr>
        <w:tabs>
          <w:tab w:val="left" w:pos="1428"/>
        </w:tabs>
        <w:contextualSpacing/>
        <w:jc w:val="both"/>
        <w:rPr>
          <w:rFonts w:ascii="Arial" w:eastAsia="Arial" w:hAnsi="Arial" w:cs="Arial"/>
          <w:color w:val="000000"/>
          <w:sz w:val="22"/>
          <w:szCs w:val="22"/>
          <w:shd w:val="clear" w:color="auto" w:fill="FFFFFF"/>
        </w:rPr>
      </w:pPr>
    </w:p>
    <w:p w14:paraId="64281048"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14:paraId="70059350"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20F15941"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14:paraId="65F9C962"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3AAFAC56"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10.6</w:t>
      </w:r>
      <w:r w:rsidRPr="00AC17D5">
        <w:rPr>
          <w:rFonts w:ascii="Arial" w:eastAsia="Arial" w:hAnsi="Arial" w:cs="Arial"/>
          <w:b/>
          <w:color w:val="000000"/>
          <w:sz w:val="22"/>
          <w:szCs w:val="22"/>
          <w:shd w:val="clear" w:color="auto" w:fill="FFFFFF"/>
        </w:rPr>
        <w:t xml:space="preserve"> </w:t>
      </w:r>
      <w:r w:rsidRPr="00AC17D5">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14:paraId="00734320" w14:textId="77777777" w:rsidR="000D2482" w:rsidRPr="00AC17D5" w:rsidRDefault="000D2482" w:rsidP="00AC17D5">
      <w:pPr>
        <w:numPr>
          <w:ilvl w:val="0"/>
          <w:numId w:val="11"/>
        </w:numPr>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Suspensão de participar de licitação e impedimento de contratar com a Administração pelo prazo de um (1) ano no caso de inexecução parcial do contrato;</w:t>
      </w:r>
    </w:p>
    <w:p w14:paraId="60E2DAF8" w14:textId="77777777" w:rsidR="000D2482" w:rsidRPr="00AC17D5" w:rsidRDefault="000D2482" w:rsidP="00AC17D5">
      <w:pPr>
        <w:numPr>
          <w:ilvl w:val="0"/>
          <w:numId w:val="11"/>
        </w:numPr>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Suspensão de participar de licitação e impedimento de contratar com a Administração, por prazo não superior a dois (2) anos no caso de inexecução total do contrato;</w:t>
      </w:r>
    </w:p>
    <w:p w14:paraId="79F74CB5" w14:textId="77777777" w:rsidR="000D2482" w:rsidRPr="00AC17D5" w:rsidRDefault="000D2482" w:rsidP="00AC17D5">
      <w:pPr>
        <w:numPr>
          <w:ilvl w:val="0"/>
          <w:numId w:val="11"/>
        </w:numPr>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1F46C7A6"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7965E393" w14:textId="77777777" w:rsidR="000D2482" w:rsidRPr="00AC17D5" w:rsidRDefault="000D2482" w:rsidP="00AC17D5">
      <w:pPr>
        <w:contextualSpacing/>
        <w:jc w:val="both"/>
        <w:rPr>
          <w:rFonts w:ascii="Arial" w:eastAsia="Arial" w:hAnsi="Arial" w:cs="Arial"/>
          <w:b/>
          <w:sz w:val="22"/>
          <w:szCs w:val="22"/>
          <w:highlight w:val="white"/>
        </w:rPr>
      </w:pPr>
      <w:r w:rsidRPr="00AC17D5">
        <w:rPr>
          <w:rFonts w:ascii="Arial" w:eastAsia="Arial" w:hAnsi="Arial" w:cs="Arial"/>
          <w:b/>
          <w:sz w:val="22"/>
          <w:szCs w:val="22"/>
          <w:shd w:val="clear" w:color="auto" w:fill="FFFFFF"/>
        </w:rPr>
        <w:t xml:space="preserve">11. DA RESCISÃO </w:t>
      </w:r>
    </w:p>
    <w:p w14:paraId="54D8680D"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14:paraId="0D1C9910" w14:textId="77777777" w:rsidR="000D2482" w:rsidRPr="00AC17D5" w:rsidRDefault="000D2482" w:rsidP="00AC17D5">
      <w:pPr>
        <w:pStyle w:val="PargrafodaLista"/>
        <w:numPr>
          <w:ilvl w:val="0"/>
          <w:numId w:val="12"/>
        </w:numPr>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14:paraId="1D28A23A" w14:textId="77777777" w:rsidR="000D2482" w:rsidRPr="00AC17D5" w:rsidRDefault="000D2482" w:rsidP="00AC17D5">
      <w:pPr>
        <w:pStyle w:val="PargrafodaLista"/>
        <w:numPr>
          <w:ilvl w:val="0"/>
          <w:numId w:val="12"/>
        </w:numPr>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14:paraId="3AE45360" w14:textId="77777777" w:rsidR="000D2482" w:rsidRPr="00AC17D5" w:rsidRDefault="000D2482" w:rsidP="00AC17D5">
      <w:pPr>
        <w:pStyle w:val="PargrafodaLista"/>
        <w:numPr>
          <w:ilvl w:val="0"/>
          <w:numId w:val="12"/>
        </w:numPr>
        <w:contextualSpacing/>
        <w:jc w:val="both"/>
        <w:textAlignment w:val="auto"/>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 xml:space="preserve">judicialmente, nos termos da legislação vigente. </w:t>
      </w:r>
    </w:p>
    <w:p w14:paraId="645F6E94" w14:textId="77777777" w:rsidR="000D2482" w:rsidRPr="00AC17D5" w:rsidRDefault="000D2482" w:rsidP="00AC17D5">
      <w:pPr>
        <w:jc w:val="both"/>
        <w:rPr>
          <w:rFonts w:ascii="Arial" w:eastAsia="Arial" w:hAnsi="Arial" w:cs="Arial"/>
          <w:color w:val="000000"/>
          <w:sz w:val="22"/>
          <w:szCs w:val="22"/>
          <w:shd w:val="clear" w:color="auto" w:fill="FFFFFF"/>
        </w:rPr>
      </w:pPr>
    </w:p>
    <w:p w14:paraId="3C220267"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14:paraId="7FC2ECB3" w14:textId="77777777" w:rsidR="000D2482" w:rsidRPr="00AC17D5" w:rsidRDefault="000D2482" w:rsidP="00AC17D5">
      <w:pPr>
        <w:contextualSpacing/>
        <w:jc w:val="both"/>
        <w:rPr>
          <w:rFonts w:ascii="Arial" w:eastAsia="Arial" w:hAnsi="Arial" w:cs="Arial"/>
          <w:sz w:val="22"/>
          <w:szCs w:val="22"/>
          <w:shd w:val="clear" w:color="auto" w:fill="FFFFFF"/>
        </w:rPr>
      </w:pPr>
    </w:p>
    <w:p w14:paraId="73FF9393"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w:t>
      </w:r>
      <w:r w:rsidRPr="00AC17D5">
        <w:rPr>
          <w:rFonts w:ascii="Arial" w:eastAsia="Arial" w:hAnsi="Arial" w:cs="Arial"/>
          <w:sz w:val="22"/>
          <w:szCs w:val="22"/>
          <w:shd w:val="clear" w:color="auto" w:fill="FFFFFF"/>
        </w:rPr>
        <w:lastRenderedPageBreak/>
        <w:t>8.666/93.</w:t>
      </w:r>
    </w:p>
    <w:p w14:paraId="2ECD54AE" w14:textId="77777777" w:rsidR="000D2482" w:rsidRPr="00AC17D5" w:rsidRDefault="000D2482" w:rsidP="00AC17D5">
      <w:pPr>
        <w:contextualSpacing/>
        <w:jc w:val="both"/>
        <w:rPr>
          <w:rFonts w:ascii="Arial" w:eastAsia="Arial" w:hAnsi="Arial" w:cs="Arial"/>
          <w:sz w:val="22"/>
          <w:szCs w:val="22"/>
          <w:shd w:val="clear" w:color="auto" w:fill="FFFFFF"/>
        </w:rPr>
      </w:pPr>
    </w:p>
    <w:p w14:paraId="16366ECE"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11.4</w:t>
      </w:r>
      <w:r w:rsidRPr="00AC17D5">
        <w:rPr>
          <w:rFonts w:ascii="Arial" w:eastAsia="Arial" w:hAnsi="Arial" w:cs="Arial"/>
          <w:b/>
          <w:color w:val="000000"/>
          <w:sz w:val="22"/>
          <w:szCs w:val="22"/>
          <w:shd w:val="clear" w:color="auto" w:fill="FFFFFF"/>
        </w:rPr>
        <w:t xml:space="preserve">. </w:t>
      </w:r>
      <w:r w:rsidRPr="00AC17D5">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14:paraId="41459546"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257C805D"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14:paraId="345532C6" w14:textId="77777777" w:rsidR="000D2482" w:rsidRPr="00AC17D5" w:rsidRDefault="000D2482" w:rsidP="00AC17D5">
      <w:pPr>
        <w:ind w:firstLine="2268"/>
        <w:contextualSpacing/>
        <w:jc w:val="both"/>
        <w:rPr>
          <w:rFonts w:ascii="Arial" w:eastAsia="Arial" w:hAnsi="Arial" w:cs="Arial"/>
          <w:color w:val="000000"/>
          <w:sz w:val="22"/>
          <w:szCs w:val="22"/>
          <w:shd w:val="clear" w:color="auto" w:fill="FFFFFF"/>
        </w:rPr>
      </w:pPr>
    </w:p>
    <w:p w14:paraId="4389983E" w14:textId="77777777" w:rsidR="000D2482" w:rsidRPr="00AC17D5" w:rsidRDefault="000D2482" w:rsidP="00AC17D5">
      <w:pPr>
        <w:contextualSpacing/>
        <w:jc w:val="both"/>
        <w:rPr>
          <w:rFonts w:ascii="Arial" w:eastAsia="Arial" w:hAnsi="Arial" w:cs="Arial"/>
          <w:b/>
          <w:color w:val="000000"/>
          <w:sz w:val="22"/>
          <w:szCs w:val="22"/>
          <w:highlight w:val="white"/>
        </w:rPr>
      </w:pPr>
      <w:r w:rsidRPr="00AC17D5">
        <w:rPr>
          <w:rFonts w:ascii="Arial" w:eastAsia="Arial" w:hAnsi="Arial" w:cs="Arial"/>
          <w:b/>
          <w:color w:val="000000"/>
          <w:sz w:val="22"/>
          <w:szCs w:val="22"/>
          <w:shd w:val="clear" w:color="auto" w:fill="FFFFFF"/>
        </w:rPr>
        <w:t xml:space="preserve">12. DOS RECURSOS ORÇAMENTÁRIOS </w:t>
      </w:r>
    </w:p>
    <w:p w14:paraId="10A252DA"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12.1.</w:t>
      </w:r>
      <w:r w:rsidRPr="00AC17D5">
        <w:rPr>
          <w:rFonts w:ascii="Arial" w:eastAsia="Arial" w:hAnsi="Arial" w:cs="Arial"/>
          <w:b/>
          <w:color w:val="000000"/>
          <w:sz w:val="22"/>
          <w:szCs w:val="22"/>
          <w:shd w:val="clear" w:color="auto" w:fill="FFFFFF"/>
        </w:rPr>
        <w:t xml:space="preserve"> </w:t>
      </w:r>
      <w:r w:rsidRPr="00AC17D5">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14:paraId="3E511DE2"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48F432C7" w14:textId="77777777" w:rsidR="000D2482" w:rsidRPr="00AC17D5" w:rsidRDefault="000D2482" w:rsidP="00AC17D5">
      <w:pPr>
        <w:contextualSpacing/>
        <w:jc w:val="both"/>
        <w:rPr>
          <w:rFonts w:ascii="Arial" w:eastAsia="Arial" w:hAnsi="Arial" w:cs="Arial"/>
          <w:color w:val="000000"/>
          <w:sz w:val="22"/>
          <w:szCs w:val="22"/>
          <w:highlight w:val="white"/>
        </w:rPr>
      </w:pPr>
      <w:r w:rsidRPr="00AC17D5">
        <w:rPr>
          <w:rFonts w:ascii="Arial" w:eastAsia="Arial" w:hAnsi="Arial" w:cs="Arial"/>
          <w:color w:val="000000"/>
          <w:sz w:val="22"/>
          <w:szCs w:val="22"/>
          <w:shd w:val="clear" w:color="auto" w:fill="FFFFFF"/>
        </w:rPr>
        <w:t>12.2.</w:t>
      </w:r>
      <w:r w:rsidRPr="00AC17D5">
        <w:rPr>
          <w:rFonts w:ascii="Arial" w:eastAsia="Arial" w:hAnsi="Arial" w:cs="Arial"/>
          <w:b/>
          <w:color w:val="000000"/>
          <w:sz w:val="22"/>
          <w:szCs w:val="22"/>
          <w:shd w:val="clear" w:color="auto" w:fill="FFFFFF"/>
        </w:rPr>
        <w:t xml:space="preserve"> </w:t>
      </w:r>
      <w:r w:rsidRPr="00AC17D5">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5B4CE7AA" w14:textId="77777777" w:rsidR="000D2482" w:rsidRPr="00AC17D5" w:rsidRDefault="000D2482" w:rsidP="00AC17D5">
      <w:pPr>
        <w:contextualSpacing/>
        <w:jc w:val="both"/>
        <w:rPr>
          <w:rFonts w:ascii="Arial" w:eastAsia="Arial" w:hAnsi="Arial" w:cs="Arial"/>
          <w:color w:val="000000"/>
          <w:sz w:val="22"/>
          <w:szCs w:val="22"/>
          <w:shd w:val="clear" w:color="auto" w:fill="FFFFFF"/>
        </w:rPr>
      </w:pPr>
    </w:p>
    <w:p w14:paraId="306049C3" w14:textId="77777777" w:rsidR="000D2482" w:rsidRPr="00AC17D5" w:rsidRDefault="000D2482" w:rsidP="00AC17D5">
      <w:pPr>
        <w:contextualSpacing/>
        <w:jc w:val="both"/>
        <w:rPr>
          <w:rFonts w:ascii="Arial" w:eastAsia="Arial" w:hAnsi="Arial" w:cs="Arial"/>
          <w:b/>
          <w:sz w:val="22"/>
          <w:szCs w:val="22"/>
          <w:highlight w:val="white"/>
        </w:rPr>
      </w:pPr>
      <w:r w:rsidRPr="00AC17D5">
        <w:rPr>
          <w:rFonts w:ascii="Arial" w:eastAsia="Arial" w:hAnsi="Arial" w:cs="Arial"/>
          <w:b/>
          <w:sz w:val="22"/>
          <w:szCs w:val="22"/>
          <w:shd w:val="clear" w:color="auto" w:fill="FFFFFF"/>
        </w:rPr>
        <w:t xml:space="preserve">13. DA VINCULAÇÃO AO PROCESSO LICITATÓRIO </w:t>
      </w:r>
    </w:p>
    <w:p w14:paraId="78FA91FB" w14:textId="2448F7E0"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13.1. A presente Ata está vinculada ao PROCESSO LICITATÓRIO Nº </w:t>
      </w:r>
      <w:r w:rsidR="00176069" w:rsidRPr="00AC17D5">
        <w:rPr>
          <w:rFonts w:ascii="Arial" w:eastAsia="Arial" w:hAnsi="Arial" w:cs="Arial"/>
          <w:sz w:val="22"/>
          <w:szCs w:val="22"/>
          <w:shd w:val="clear" w:color="auto" w:fill="FFFFFF"/>
        </w:rPr>
        <w:t>224</w:t>
      </w:r>
      <w:r w:rsidRPr="00AC17D5">
        <w:rPr>
          <w:rFonts w:ascii="Arial" w:eastAsia="Arial" w:hAnsi="Arial" w:cs="Arial"/>
          <w:sz w:val="22"/>
          <w:szCs w:val="22"/>
          <w:shd w:val="clear" w:color="auto" w:fill="FFFFFF"/>
        </w:rPr>
        <w:t xml:space="preserve">/2018, modalidade PREGÃO PRESENCIAL Nº </w:t>
      </w:r>
      <w:r w:rsidR="00176069" w:rsidRPr="00AC17D5">
        <w:rPr>
          <w:rFonts w:ascii="Arial" w:eastAsia="Arial" w:hAnsi="Arial" w:cs="Arial"/>
          <w:sz w:val="22"/>
          <w:szCs w:val="22"/>
          <w:shd w:val="clear" w:color="auto" w:fill="FFFFFF"/>
        </w:rPr>
        <w:t>151</w:t>
      </w:r>
      <w:r w:rsidRPr="00AC17D5">
        <w:rPr>
          <w:rFonts w:ascii="Arial" w:eastAsia="Arial" w:hAnsi="Arial" w:cs="Arial"/>
          <w:sz w:val="22"/>
          <w:szCs w:val="22"/>
          <w:shd w:val="clear" w:color="auto" w:fill="FFFFFF"/>
        </w:rPr>
        <w:t>/2018, obrigando-se o FORNECEDOR de manter, durante a vigência do presente ajuste, em compatibilidade com as obrigações assumidas, todas as condições de habilitação e qualificação exigidas na licitação.</w:t>
      </w:r>
    </w:p>
    <w:p w14:paraId="3FBF49B6" w14:textId="77777777" w:rsidR="000D2482" w:rsidRPr="00AC17D5" w:rsidRDefault="000D2482" w:rsidP="00AC17D5">
      <w:pPr>
        <w:contextualSpacing/>
        <w:jc w:val="both"/>
        <w:rPr>
          <w:rFonts w:ascii="Arial" w:eastAsia="Arial" w:hAnsi="Arial" w:cs="Arial"/>
          <w:sz w:val="22"/>
          <w:szCs w:val="22"/>
          <w:shd w:val="clear" w:color="auto" w:fill="FFFFFF"/>
        </w:rPr>
      </w:pPr>
    </w:p>
    <w:p w14:paraId="287BAAF4"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14:paraId="2B5A1255" w14:textId="77777777" w:rsidR="000D2482" w:rsidRPr="00AC17D5" w:rsidRDefault="000D2482" w:rsidP="00AC17D5">
      <w:pPr>
        <w:contextualSpacing/>
        <w:jc w:val="both"/>
        <w:rPr>
          <w:rFonts w:ascii="Arial" w:eastAsia="Arial" w:hAnsi="Arial" w:cs="Arial"/>
          <w:sz w:val="22"/>
          <w:szCs w:val="22"/>
          <w:shd w:val="clear" w:color="auto" w:fill="FFFFFF"/>
        </w:rPr>
      </w:pPr>
    </w:p>
    <w:p w14:paraId="397E097E"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14:paraId="333EEC9C" w14:textId="77777777" w:rsidR="000D2482" w:rsidRPr="00AC17D5" w:rsidRDefault="000D2482" w:rsidP="00AC17D5">
      <w:pPr>
        <w:contextualSpacing/>
        <w:jc w:val="both"/>
        <w:rPr>
          <w:rFonts w:ascii="Arial" w:eastAsia="Arial" w:hAnsi="Arial" w:cs="Arial"/>
          <w:sz w:val="22"/>
          <w:szCs w:val="22"/>
          <w:shd w:val="clear" w:color="auto" w:fill="FFFFFF"/>
        </w:rPr>
      </w:pPr>
    </w:p>
    <w:p w14:paraId="1007DB3E" w14:textId="77777777" w:rsidR="000D2482" w:rsidRPr="00AC17D5" w:rsidRDefault="000D2482" w:rsidP="00AC17D5">
      <w:pPr>
        <w:contextualSpacing/>
        <w:jc w:val="both"/>
        <w:rPr>
          <w:rFonts w:ascii="Arial" w:eastAsia="Arial" w:hAnsi="Arial" w:cs="Arial"/>
          <w:b/>
          <w:sz w:val="22"/>
          <w:szCs w:val="22"/>
          <w:highlight w:val="white"/>
        </w:rPr>
      </w:pPr>
      <w:r w:rsidRPr="00AC17D5">
        <w:rPr>
          <w:rFonts w:ascii="Arial" w:eastAsia="Arial" w:hAnsi="Arial" w:cs="Arial"/>
          <w:b/>
          <w:sz w:val="22"/>
          <w:szCs w:val="22"/>
          <w:shd w:val="clear" w:color="auto" w:fill="FFFFFF"/>
        </w:rPr>
        <w:t xml:space="preserve">14. DA FISCALIZAÇÃO </w:t>
      </w:r>
    </w:p>
    <w:p w14:paraId="18728057"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14.1. A fiscalização da presente Ata de Registro de Preços ficará a cargo do(s) servidor(es) abaixo mencionado(s):</w:t>
      </w:r>
      <w:r w:rsidRPr="00AC17D5">
        <w:rPr>
          <w:rFonts w:ascii="Arial" w:eastAsia="Arial" w:hAnsi="Arial" w:cs="Arial"/>
          <w:sz w:val="22"/>
          <w:szCs w:val="22"/>
        </w:rPr>
        <w:t xml:space="preserve"> XXXXXXXXXXXXXXX, </w:t>
      </w:r>
      <w:r w:rsidRPr="00AC17D5">
        <w:rPr>
          <w:rFonts w:ascii="Arial" w:hAnsi="Arial" w:cs="Arial"/>
          <w:color w:val="000000"/>
          <w:sz w:val="22"/>
          <w:szCs w:val="22"/>
        </w:rPr>
        <w:t>conforme Decreto nº XXXXXXXXXXXXX.</w:t>
      </w:r>
    </w:p>
    <w:p w14:paraId="7BB24086" w14:textId="77777777" w:rsidR="000D2482" w:rsidRPr="00AC17D5" w:rsidRDefault="000D2482" w:rsidP="00AC17D5">
      <w:pPr>
        <w:contextualSpacing/>
        <w:jc w:val="both"/>
        <w:rPr>
          <w:rFonts w:ascii="Arial" w:eastAsia="Arial" w:hAnsi="Arial" w:cs="Arial"/>
          <w:sz w:val="22"/>
          <w:szCs w:val="22"/>
          <w:shd w:val="clear" w:color="auto" w:fill="FFFFFF"/>
        </w:rPr>
      </w:pPr>
    </w:p>
    <w:p w14:paraId="00625A5B"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14:paraId="58310A55" w14:textId="77777777" w:rsidR="000D2482" w:rsidRPr="00AC17D5" w:rsidRDefault="000D2482" w:rsidP="00AC17D5">
      <w:pPr>
        <w:contextualSpacing/>
        <w:jc w:val="both"/>
        <w:rPr>
          <w:rFonts w:ascii="Arial" w:eastAsia="Arial" w:hAnsi="Arial" w:cs="Arial"/>
          <w:sz w:val="22"/>
          <w:szCs w:val="22"/>
          <w:shd w:val="clear" w:color="auto" w:fill="FFFFFF"/>
        </w:rPr>
      </w:pPr>
    </w:p>
    <w:p w14:paraId="6C663E56" w14:textId="77777777" w:rsidR="000D2482" w:rsidRPr="00AC17D5" w:rsidRDefault="000D2482" w:rsidP="00AC17D5">
      <w:pPr>
        <w:contextualSpacing/>
        <w:jc w:val="both"/>
        <w:rPr>
          <w:rFonts w:ascii="Arial" w:eastAsia="Arial" w:hAnsi="Arial" w:cs="Arial"/>
          <w:b/>
          <w:sz w:val="22"/>
          <w:szCs w:val="22"/>
          <w:highlight w:val="white"/>
        </w:rPr>
      </w:pPr>
      <w:r w:rsidRPr="00AC17D5">
        <w:rPr>
          <w:rFonts w:ascii="Arial" w:eastAsia="Arial" w:hAnsi="Arial" w:cs="Arial"/>
          <w:b/>
          <w:sz w:val="22"/>
          <w:szCs w:val="22"/>
          <w:shd w:val="clear" w:color="auto" w:fill="FFFFFF"/>
        </w:rPr>
        <w:t xml:space="preserve">15. DA LEGISLAÇÃO APLICÁVEL </w:t>
      </w:r>
    </w:p>
    <w:p w14:paraId="2407DA64" w14:textId="4D5DA17F"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15.1. O presente instrumento rege-se pelas disposições contidas na Lei Federal nº 8.666, de 21 de junho de 1993, Lei nº 10.520, de 17 de julho de 2002, Lei Complementar nº 123, de 14 de dezembro de 2006, Decreto Municipal n. 5.900/2014</w:t>
      </w:r>
      <w:r w:rsidR="00806C33" w:rsidRPr="00AC17D5">
        <w:rPr>
          <w:rFonts w:ascii="Arial" w:eastAsia="Arial" w:hAnsi="Arial" w:cs="Arial"/>
          <w:sz w:val="22"/>
          <w:szCs w:val="22"/>
          <w:highlight w:val="white"/>
        </w:rPr>
        <w:t>.</w:t>
      </w:r>
    </w:p>
    <w:p w14:paraId="24EFA346" w14:textId="77777777" w:rsidR="00AF288D" w:rsidRDefault="00AF288D" w:rsidP="00AC17D5">
      <w:pPr>
        <w:contextualSpacing/>
        <w:jc w:val="both"/>
        <w:rPr>
          <w:rFonts w:ascii="Arial" w:eastAsia="Arial" w:hAnsi="Arial" w:cs="Arial"/>
          <w:b/>
          <w:sz w:val="22"/>
          <w:szCs w:val="22"/>
          <w:shd w:val="clear" w:color="auto" w:fill="FFFFFF"/>
        </w:rPr>
      </w:pPr>
    </w:p>
    <w:p w14:paraId="5C51E147" w14:textId="6BA49B88" w:rsidR="000D2482" w:rsidRPr="00AC17D5" w:rsidRDefault="000D2482" w:rsidP="00AC17D5">
      <w:pPr>
        <w:contextualSpacing/>
        <w:jc w:val="both"/>
        <w:rPr>
          <w:rFonts w:ascii="Arial" w:eastAsia="Arial" w:hAnsi="Arial" w:cs="Arial"/>
          <w:b/>
          <w:sz w:val="22"/>
          <w:szCs w:val="22"/>
          <w:highlight w:val="white"/>
        </w:rPr>
      </w:pPr>
      <w:r w:rsidRPr="00AC17D5">
        <w:rPr>
          <w:rFonts w:ascii="Arial" w:eastAsia="Arial" w:hAnsi="Arial" w:cs="Arial"/>
          <w:b/>
          <w:sz w:val="22"/>
          <w:szCs w:val="22"/>
          <w:shd w:val="clear" w:color="auto" w:fill="FFFFFF"/>
        </w:rPr>
        <w:t xml:space="preserve">16.  DAS DISPOSIÇÕES GERAIS </w:t>
      </w:r>
    </w:p>
    <w:p w14:paraId="4C3C4E6A"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 xml:space="preserve">16.1. A existência de preços registrados não obriga a Administração a firmar as contratações que </w:t>
      </w:r>
      <w:r w:rsidRPr="00AC17D5">
        <w:rPr>
          <w:rFonts w:ascii="Arial" w:eastAsia="Arial" w:hAnsi="Arial" w:cs="Arial"/>
          <w:sz w:val="22"/>
          <w:szCs w:val="22"/>
          <w:shd w:val="clear" w:color="auto" w:fill="FFFFFF"/>
        </w:rPr>
        <w:lastRenderedPageBreak/>
        <w:t xml:space="preserve">deles poderão advir, facultando-se a realização de licitação específica para a aquisição pretendida, sendo assegurado ao beneficiário do registro a preferência de fornecimento em igualdade de condições. </w:t>
      </w:r>
    </w:p>
    <w:p w14:paraId="40990862" w14:textId="77777777" w:rsidR="000D2482" w:rsidRPr="00AC17D5" w:rsidRDefault="000D2482" w:rsidP="00AC17D5">
      <w:pPr>
        <w:contextualSpacing/>
        <w:jc w:val="both"/>
        <w:rPr>
          <w:rFonts w:ascii="Arial" w:eastAsia="Arial" w:hAnsi="Arial" w:cs="Arial"/>
          <w:sz w:val="22"/>
          <w:szCs w:val="22"/>
          <w:shd w:val="clear" w:color="auto" w:fill="FFFFFF"/>
        </w:rPr>
      </w:pPr>
    </w:p>
    <w:p w14:paraId="49E36334"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3361A64C" w14:textId="77777777" w:rsidR="000D2482" w:rsidRPr="00AC17D5" w:rsidRDefault="000D2482" w:rsidP="00AC17D5">
      <w:pPr>
        <w:contextualSpacing/>
        <w:jc w:val="both"/>
        <w:rPr>
          <w:rFonts w:ascii="Arial" w:eastAsia="Arial" w:hAnsi="Arial" w:cs="Arial"/>
          <w:sz w:val="22"/>
          <w:szCs w:val="22"/>
          <w:shd w:val="clear" w:color="auto" w:fill="FFFFFF"/>
        </w:rPr>
      </w:pPr>
    </w:p>
    <w:p w14:paraId="4435745F"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14:paraId="51BE3448" w14:textId="77777777" w:rsidR="000D2482" w:rsidRPr="00AC17D5" w:rsidRDefault="000D2482" w:rsidP="00AC17D5">
      <w:pPr>
        <w:contextualSpacing/>
        <w:jc w:val="both"/>
        <w:rPr>
          <w:rFonts w:ascii="Arial" w:eastAsia="Arial" w:hAnsi="Arial" w:cs="Arial"/>
          <w:sz w:val="22"/>
          <w:szCs w:val="22"/>
          <w:shd w:val="clear" w:color="auto" w:fill="FFFFFF"/>
        </w:rPr>
      </w:pPr>
    </w:p>
    <w:p w14:paraId="08E88AD9" w14:textId="48AA88B0"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16.4.</w:t>
      </w:r>
      <w:r w:rsidRPr="00AC17D5">
        <w:rPr>
          <w:rFonts w:ascii="Arial" w:eastAsia="Arial" w:hAnsi="Arial" w:cs="Arial"/>
          <w:b/>
          <w:sz w:val="22"/>
          <w:szCs w:val="22"/>
          <w:shd w:val="clear" w:color="auto" w:fill="FFFFFF"/>
        </w:rPr>
        <w:t xml:space="preserve"> </w:t>
      </w:r>
      <w:r w:rsidRPr="00AC17D5">
        <w:rPr>
          <w:rFonts w:ascii="Arial" w:eastAsia="Arial" w:hAnsi="Arial" w:cs="Arial"/>
          <w:sz w:val="22"/>
          <w:szCs w:val="22"/>
          <w:shd w:val="clear" w:color="auto" w:fill="FFFFFF"/>
        </w:rPr>
        <w:t xml:space="preserve">Integram esta Ata, o Edital do PREGÃO PRESENCIAL Nº </w:t>
      </w:r>
      <w:r w:rsidR="00176069" w:rsidRPr="00AC17D5">
        <w:rPr>
          <w:rFonts w:ascii="Arial" w:eastAsia="Arial" w:hAnsi="Arial" w:cs="Arial"/>
          <w:sz w:val="22"/>
          <w:szCs w:val="22"/>
          <w:shd w:val="clear" w:color="auto" w:fill="FFFFFF"/>
        </w:rPr>
        <w:t>151</w:t>
      </w:r>
      <w:r w:rsidRPr="00AC17D5">
        <w:rPr>
          <w:rFonts w:ascii="Arial" w:eastAsia="Arial" w:hAnsi="Arial" w:cs="Arial"/>
          <w:sz w:val="22"/>
          <w:szCs w:val="22"/>
          <w:shd w:val="clear" w:color="auto" w:fill="FFFFFF"/>
        </w:rPr>
        <w:t xml:space="preserve"> para Registro de Preços, a Ata de Lances do presente pregão e a proposta da empresa XXXXXXXXXXXX, classificada em 1º lugar, no item XXXXXXXXXXXXX da licitação.</w:t>
      </w:r>
    </w:p>
    <w:p w14:paraId="5C234E65" w14:textId="77777777" w:rsidR="000D2482" w:rsidRPr="00AC17D5" w:rsidRDefault="000D2482" w:rsidP="00AC17D5">
      <w:pPr>
        <w:contextualSpacing/>
        <w:jc w:val="both"/>
        <w:rPr>
          <w:rFonts w:ascii="Arial" w:eastAsia="Arial" w:hAnsi="Arial" w:cs="Arial"/>
          <w:sz w:val="22"/>
          <w:szCs w:val="22"/>
          <w:shd w:val="clear" w:color="auto" w:fill="FFFFFF"/>
        </w:rPr>
      </w:pPr>
    </w:p>
    <w:p w14:paraId="51834EEF"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14:paraId="35780349" w14:textId="77777777" w:rsidR="000D2482" w:rsidRPr="00AC17D5" w:rsidRDefault="000D2482" w:rsidP="00AC17D5">
      <w:pPr>
        <w:contextualSpacing/>
        <w:jc w:val="both"/>
        <w:rPr>
          <w:rFonts w:ascii="Arial" w:eastAsia="Arial" w:hAnsi="Arial" w:cs="Arial"/>
          <w:sz w:val="22"/>
          <w:szCs w:val="22"/>
          <w:shd w:val="clear" w:color="auto" w:fill="FFFFFF"/>
        </w:rPr>
      </w:pPr>
    </w:p>
    <w:p w14:paraId="5822E6E7" w14:textId="77777777" w:rsidR="000D2482" w:rsidRPr="00AC17D5" w:rsidRDefault="000D2482" w:rsidP="00AC17D5">
      <w:pPr>
        <w:contextualSpacing/>
        <w:jc w:val="both"/>
        <w:rPr>
          <w:rFonts w:ascii="Arial" w:eastAsia="Arial" w:hAnsi="Arial" w:cs="Arial"/>
          <w:b/>
          <w:sz w:val="22"/>
          <w:szCs w:val="22"/>
          <w:highlight w:val="white"/>
        </w:rPr>
      </w:pPr>
      <w:r w:rsidRPr="00AC17D5">
        <w:rPr>
          <w:rFonts w:ascii="Arial" w:eastAsia="Arial" w:hAnsi="Arial" w:cs="Arial"/>
          <w:b/>
          <w:sz w:val="22"/>
          <w:szCs w:val="22"/>
          <w:shd w:val="clear" w:color="auto" w:fill="FFFFFF"/>
        </w:rPr>
        <w:t>17. DO FORO</w:t>
      </w:r>
    </w:p>
    <w:p w14:paraId="4E010E86" w14:textId="77777777" w:rsidR="000D2482" w:rsidRPr="00AC17D5" w:rsidRDefault="000D2482" w:rsidP="00AC17D5">
      <w:pPr>
        <w:contextualSpacing/>
        <w:jc w:val="both"/>
        <w:rPr>
          <w:rFonts w:ascii="Arial" w:eastAsia="Arial" w:hAnsi="Arial" w:cs="Arial"/>
          <w:sz w:val="22"/>
          <w:szCs w:val="22"/>
          <w:highlight w:val="white"/>
        </w:rPr>
      </w:pPr>
      <w:r w:rsidRPr="00AC17D5">
        <w:rPr>
          <w:rFonts w:ascii="Arial" w:eastAsia="Arial" w:hAnsi="Arial" w:cs="Arial"/>
          <w:sz w:val="22"/>
          <w:szCs w:val="22"/>
          <w:shd w:val="clear" w:color="auto" w:fill="FFFFFF"/>
        </w:rPr>
        <w:t>17.1.</w:t>
      </w:r>
      <w:r w:rsidRPr="00AC17D5">
        <w:rPr>
          <w:rFonts w:ascii="Arial" w:eastAsia="Arial" w:hAnsi="Arial" w:cs="Arial"/>
          <w:b/>
          <w:sz w:val="22"/>
          <w:szCs w:val="22"/>
          <w:shd w:val="clear" w:color="auto" w:fill="FFFFFF"/>
        </w:rPr>
        <w:t xml:space="preserve"> </w:t>
      </w:r>
      <w:r w:rsidRPr="00AC17D5">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14:paraId="19970605" w14:textId="77777777" w:rsidR="000D2482" w:rsidRPr="00AC17D5" w:rsidRDefault="000D2482" w:rsidP="00AC17D5">
      <w:pPr>
        <w:contextualSpacing/>
        <w:jc w:val="both"/>
        <w:rPr>
          <w:rFonts w:ascii="Arial" w:eastAsia="Times New Roman" w:hAnsi="Arial" w:cs="Arial"/>
          <w:sz w:val="22"/>
          <w:szCs w:val="22"/>
          <w:shd w:val="clear" w:color="auto" w:fill="FFFFFF"/>
        </w:rPr>
      </w:pPr>
    </w:p>
    <w:p w14:paraId="51CEB167" w14:textId="77777777" w:rsidR="000D2482" w:rsidRPr="00AC17D5" w:rsidRDefault="000D2482" w:rsidP="00AC17D5">
      <w:pPr>
        <w:contextualSpacing/>
        <w:jc w:val="both"/>
        <w:rPr>
          <w:rFonts w:ascii="Arial" w:hAnsi="Arial" w:cs="Arial"/>
          <w:sz w:val="22"/>
          <w:szCs w:val="22"/>
        </w:rPr>
      </w:pPr>
    </w:p>
    <w:p w14:paraId="61DF7A66" w14:textId="77777777" w:rsidR="00806C33" w:rsidRPr="00AC17D5" w:rsidRDefault="00806C33" w:rsidP="00AC17D5">
      <w:pPr>
        <w:pStyle w:val="Padro"/>
        <w:spacing w:line="240" w:lineRule="auto"/>
        <w:ind w:left="-426" w:right="-1"/>
        <w:jc w:val="right"/>
        <w:rPr>
          <w:rFonts w:ascii="Arial" w:hAnsi="Arial" w:cs="Arial"/>
          <w:color w:val="000000"/>
          <w:sz w:val="22"/>
          <w:szCs w:val="22"/>
        </w:rPr>
      </w:pPr>
      <w:r w:rsidRPr="00AC17D5">
        <w:rPr>
          <w:rFonts w:ascii="Arial" w:hAnsi="Arial" w:cs="Arial"/>
          <w:color w:val="000000"/>
          <w:sz w:val="22"/>
          <w:szCs w:val="22"/>
        </w:rPr>
        <w:t xml:space="preserve">Caçador, </w:t>
      </w:r>
      <w:proofErr w:type="gramStart"/>
      <w:r w:rsidRPr="00AC17D5">
        <w:rPr>
          <w:rFonts w:ascii="Arial" w:hAnsi="Arial" w:cs="Arial"/>
          <w:color w:val="000000"/>
          <w:sz w:val="22"/>
          <w:szCs w:val="22"/>
        </w:rPr>
        <w:t>.....</w:t>
      </w:r>
      <w:proofErr w:type="gramEnd"/>
      <w:r w:rsidRPr="00AC17D5">
        <w:rPr>
          <w:rFonts w:ascii="Arial" w:hAnsi="Arial" w:cs="Arial"/>
          <w:color w:val="000000"/>
          <w:sz w:val="22"/>
          <w:szCs w:val="22"/>
        </w:rPr>
        <w:t xml:space="preserve"> de ...............de </w:t>
      </w:r>
      <w:proofErr w:type="gramStart"/>
      <w:r w:rsidRPr="00AC17D5">
        <w:rPr>
          <w:rFonts w:ascii="Arial" w:hAnsi="Arial" w:cs="Arial"/>
          <w:color w:val="000000"/>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806C33" w:rsidRPr="00AC17D5" w14:paraId="1D3DFEC0" w14:textId="77777777" w:rsidTr="00765E04">
        <w:trPr>
          <w:trHeight w:val="278"/>
        </w:trPr>
        <w:tc>
          <w:tcPr>
            <w:tcW w:w="4785" w:type="dxa"/>
            <w:shd w:val="clear" w:color="auto" w:fill="auto"/>
          </w:tcPr>
          <w:p w14:paraId="556781B5" w14:textId="77777777" w:rsidR="00806C33" w:rsidRPr="00AC17D5" w:rsidRDefault="00806C33" w:rsidP="00AC17D5">
            <w:pPr>
              <w:rPr>
                <w:rFonts w:ascii="Arial" w:hAnsi="Arial" w:cs="Arial"/>
                <w:sz w:val="22"/>
                <w:szCs w:val="22"/>
              </w:rPr>
            </w:pPr>
          </w:p>
          <w:p w14:paraId="7EE7D0BF" w14:textId="77777777" w:rsidR="00806C33" w:rsidRPr="00AC17D5" w:rsidRDefault="00806C33" w:rsidP="00AC17D5">
            <w:pPr>
              <w:rPr>
                <w:rFonts w:ascii="Arial" w:hAnsi="Arial" w:cs="Arial"/>
                <w:sz w:val="22"/>
                <w:szCs w:val="22"/>
              </w:rPr>
            </w:pPr>
          </w:p>
        </w:tc>
        <w:tc>
          <w:tcPr>
            <w:tcW w:w="4774" w:type="dxa"/>
            <w:shd w:val="clear" w:color="auto" w:fill="auto"/>
          </w:tcPr>
          <w:p w14:paraId="1E4020FB" w14:textId="77777777" w:rsidR="00806C33" w:rsidRPr="00AC17D5" w:rsidRDefault="00806C33" w:rsidP="00AC17D5">
            <w:pPr>
              <w:rPr>
                <w:rFonts w:ascii="Arial" w:hAnsi="Arial" w:cs="Arial"/>
                <w:sz w:val="22"/>
                <w:szCs w:val="22"/>
              </w:rPr>
            </w:pPr>
          </w:p>
        </w:tc>
      </w:tr>
      <w:tr w:rsidR="00806C33" w:rsidRPr="00AC17D5" w14:paraId="7FBCDD18" w14:textId="77777777" w:rsidTr="00765E04">
        <w:trPr>
          <w:trHeight w:val="262"/>
        </w:trPr>
        <w:tc>
          <w:tcPr>
            <w:tcW w:w="4785" w:type="dxa"/>
            <w:shd w:val="clear" w:color="auto" w:fill="auto"/>
          </w:tcPr>
          <w:p w14:paraId="6E62BCC0"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 xml:space="preserve"> MUNICÍPIO</w:t>
            </w:r>
          </w:p>
        </w:tc>
        <w:tc>
          <w:tcPr>
            <w:tcW w:w="4774" w:type="dxa"/>
            <w:shd w:val="clear" w:color="auto" w:fill="auto"/>
          </w:tcPr>
          <w:p w14:paraId="5CF00A02"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FORNECEDOR</w:t>
            </w:r>
          </w:p>
        </w:tc>
      </w:tr>
      <w:tr w:rsidR="00806C33" w:rsidRPr="00AC17D5" w14:paraId="74BF45FD" w14:textId="77777777" w:rsidTr="00765E04">
        <w:trPr>
          <w:trHeight w:val="278"/>
        </w:trPr>
        <w:tc>
          <w:tcPr>
            <w:tcW w:w="4785" w:type="dxa"/>
            <w:shd w:val="clear" w:color="auto" w:fill="auto"/>
          </w:tcPr>
          <w:p w14:paraId="0B7AD0EA" w14:textId="77777777" w:rsidR="00806C33" w:rsidRPr="00AC17D5" w:rsidRDefault="00806C33" w:rsidP="00AC17D5">
            <w:pPr>
              <w:spacing w:line="240" w:lineRule="auto"/>
              <w:rPr>
                <w:rFonts w:ascii="Arial" w:hAnsi="Arial" w:cs="Arial"/>
                <w:sz w:val="22"/>
                <w:szCs w:val="22"/>
              </w:rPr>
            </w:pPr>
          </w:p>
        </w:tc>
        <w:tc>
          <w:tcPr>
            <w:tcW w:w="4774" w:type="dxa"/>
            <w:shd w:val="clear" w:color="auto" w:fill="auto"/>
          </w:tcPr>
          <w:p w14:paraId="01AD69C4" w14:textId="77777777" w:rsidR="00806C33" w:rsidRPr="00AC17D5" w:rsidRDefault="00806C33" w:rsidP="00AC17D5">
            <w:pPr>
              <w:spacing w:line="240" w:lineRule="auto"/>
              <w:rPr>
                <w:rFonts w:ascii="Arial" w:hAnsi="Arial" w:cs="Arial"/>
                <w:sz w:val="22"/>
                <w:szCs w:val="22"/>
              </w:rPr>
            </w:pPr>
          </w:p>
        </w:tc>
      </w:tr>
      <w:tr w:rsidR="00806C33" w:rsidRPr="00AC17D5" w14:paraId="2D0971AA" w14:textId="77777777" w:rsidTr="00765E04">
        <w:trPr>
          <w:trHeight w:val="262"/>
        </w:trPr>
        <w:tc>
          <w:tcPr>
            <w:tcW w:w="4785" w:type="dxa"/>
            <w:shd w:val="clear" w:color="auto" w:fill="auto"/>
          </w:tcPr>
          <w:p w14:paraId="68ECE72F"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 xml:space="preserve">        </w:t>
            </w:r>
          </w:p>
          <w:p w14:paraId="636DD29C"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 xml:space="preserve">Testemunhas: </w:t>
            </w:r>
          </w:p>
        </w:tc>
        <w:tc>
          <w:tcPr>
            <w:tcW w:w="4774" w:type="dxa"/>
            <w:shd w:val="clear" w:color="auto" w:fill="auto"/>
          </w:tcPr>
          <w:p w14:paraId="07359107" w14:textId="77777777" w:rsidR="00806C33" w:rsidRPr="00AC17D5" w:rsidRDefault="00806C33" w:rsidP="00AC17D5">
            <w:pPr>
              <w:spacing w:line="240" w:lineRule="auto"/>
              <w:rPr>
                <w:rFonts w:ascii="Arial" w:hAnsi="Arial" w:cs="Arial"/>
                <w:sz w:val="22"/>
                <w:szCs w:val="22"/>
              </w:rPr>
            </w:pPr>
          </w:p>
        </w:tc>
      </w:tr>
      <w:tr w:rsidR="00806C33" w:rsidRPr="00AC17D5" w14:paraId="7822B144" w14:textId="77777777" w:rsidTr="00765E04">
        <w:trPr>
          <w:trHeight w:val="262"/>
        </w:trPr>
        <w:tc>
          <w:tcPr>
            <w:tcW w:w="4785" w:type="dxa"/>
            <w:shd w:val="clear" w:color="auto" w:fill="auto"/>
          </w:tcPr>
          <w:p w14:paraId="5E5A6278"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 xml:space="preserve">1ª______________________         </w:t>
            </w:r>
          </w:p>
        </w:tc>
        <w:tc>
          <w:tcPr>
            <w:tcW w:w="4774" w:type="dxa"/>
            <w:shd w:val="clear" w:color="auto" w:fill="auto"/>
          </w:tcPr>
          <w:p w14:paraId="4C807C05"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2ª _______________________</w:t>
            </w:r>
          </w:p>
        </w:tc>
      </w:tr>
      <w:tr w:rsidR="00806C33" w:rsidRPr="00AC17D5" w14:paraId="28F5272F" w14:textId="77777777" w:rsidTr="00765E04">
        <w:trPr>
          <w:trHeight w:val="262"/>
        </w:trPr>
        <w:tc>
          <w:tcPr>
            <w:tcW w:w="4785" w:type="dxa"/>
            <w:shd w:val="clear" w:color="auto" w:fill="auto"/>
          </w:tcPr>
          <w:p w14:paraId="65F77BA8"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1ª ......................................</w:t>
            </w:r>
          </w:p>
        </w:tc>
        <w:tc>
          <w:tcPr>
            <w:tcW w:w="4774" w:type="dxa"/>
            <w:shd w:val="clear" w:color="auto" w:fill="auto"/>
          </w:tcPr>
          <w:p w14:paraId="624FC2E8"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2º ..................................</w:t>
            </w:r>
          </w:p>
        </w:tc>
      </w:tr>
      <w:tr w:rsidR="00806C33" w:rsidRPr="00AC17D5" w14:paraId="0A46E4F7" w14:textId="77777777" w:rsidTr="00765E04">
        <w:trPr>
          <w:trHeight w:val="262"/>
        </w:trPr>
        <w:tc>
          <w:tcPr>
            <w:tcW w:w="4785" w:type="dxa"/>
            <w:shd w:val="clear" w:color="auto" w:fill="auto"/>
          </w:tcPr>
          <w:p w14:paraId="5FECF4F0"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CPF: …………….</w:t>
            </w:r>
          </w:p>
        </w:tc>
        <w:tc>
          <w:tcPr>
            <w:tcW w:w="4774" w:type="dxa"/>
            <w:shd w:val="clear" w:color="auto" w:fill="auto"/>
          </w:tcPr>
          <w:p w14:paraId="207D843D"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CPF: …………………</w:t>
            </w:r>
          </w:p>
        </w:tc>
      </w:tr>
    </w:tbl>
    <w:p w14:paraId="5CCA922C" w14:textId="77777777" w:rsidR="00806C33" w:rsidRPr="00AC17D5" w:rsidRDefault="00806C33" w:rsidP="00AC17D5">
      <w:pPr>
        <w:spacing w:line="240" w:lineRule="auto"/>
        <w:rPr>
          <w:rFonts w:ascii="Arial" w:hAnsi="Arial" w:cs="Arial"/>
          <w:sz w:val="22"/>
          <w:szCs w:val="22"/>
        </w:rPr>
      </w:pPr>
    </w:p>
    <w:p w14:paraId="625695E6" w14:textId="77777777" w:rsidR="00806C33" w:rsidRPr="00AC17D5" w:rsidRDefault="00806C33" w:rsidP="00AC17D5">
      <w:pPr>
        <w:rPr>
          <w:rFonts w:ascii="Arial" w:hAnsi="Arial" w:cs="Arial"/>
          <w:sz w:val="22"/>
          <w:szCs w:val="22"/>
        </w:rPr>
      </w:pPr>
    </w:p>
    <w:p w14:paraId="61466AB6" w14:textId="31784B88" w:rsidR="000D2482" w:rsidRPr="00AC17D5" w:rsidRDefault="000D2482" w:rsidP="00AC17D5">
      <w:pPr>
        <w:widowControl/>
        <w:suppressAutoHyphens w:val="0"/>
        <w:spacing w:line="240" w:lineRule="auto"/>
        <w:textAlignment w:val="auto"/>
        <w:rPr>
          <w:rFonts w:ascii="Arial" w:hAnsi="Arial" w:cs="Arial"/>
          <w:b/>
          <w:sz w:val="22"/>
          <w:szCs w:val="22"/>
        </w:rPr>
      </w:pPr>
    </w:p>
    <w:p w14:paraId="6EF67C91" w14:textId="0115B08E" w:rsidR="00EA6855" w:rsidRPr="00AC17D5" w:rsidRDefault="00EA6855" w:rsidP="00AC17D5">
      <w:pPr>
        <w:widowControl/>
        <w:suppressAutoHyphens w:val="0"/>
        <w:spacing w:line="240" w:lineRule="auto"/>
        <w:textAlignment w:val="auto"/>
        <w:rPr>
          <w:rFonts w:ascii="Arial" w:hAnsi="Arial" w:cs="Arial"/>
          <w:b/>
          <w:sz w:val="22"/>
          <w:szCs w:val="22"/>
        </w:rPr>
      </w:pPr>
    </w:p>
    <w:p w14:paraId="3822DE06" w14:textId="2CAC6CFD" w:rsidR="00EA6855" w:rsidRPr="00AC17D5" w:rsidRDefault="00EA6855" w:rsidP="00AC17D5">
      <w:pPr>
        <w:widowControl/>
        <w:suppressAutoHyphens w:val="0"/>
        <w:spacing w:line="240" w:lineRule="auto"/>
        <w:textAlignment w:val="auto"/>
        <w:rPr>
          <w:rFonts w:ascii="Arial" w:hAnsi="Arial" w:cs="Arial"/>
          <w:b/>
          <w:sz w:val="22"/>
          <w:szCs w:val="22"/>
        </w:rPr>
      </w:pPr>
    </w:p>
    <w:p w14:paraId="6DDDFEEC" w14:textId="78899BD7" w:rsidR="00EA6855" w:rsidRPr="00AC17D5" w:rsidRDefault="00EA6855" w:rsidP="00AC17D5">
      <w:pPr>
        <w:widowControl/>
        <w:suppressAutoHyphens w:val="0"/>
        <w:spacing w:line="240" w:lineRule="auto"/>
        <w:textAlignment w:val="auto"/>
        <w:rPr>
          <w:rFonts w:ascii="Arial" w:hAnsi="Arial" w:cs="Arial"/>
          <w:b/>
          <w:sz w:val="22"/>
          <w:szCs w:val="22"/>
        </w:rPr>
      </w:pPr>
    </w:p>
    <w:p w14:paraId="522C8DE7" w14:textId="124CA812" w:rsidR="00EA6855" w:rsidRPr="00AC17D5" w:rsidRDefault="00EA6855" w:rsidP="00AC17D5">
      <w:pPr>
        <w:widowControl/>
        <w:suppressAutoHyphens w:val="0"/>
        <w:spacing w:line="240" w:lineRule="auto"/>
        <w:textAlignment w:val="auto"/>
        <w:rPr>
          <w:rFonts w:ascii="Arial" w:hAnsi="Arial" w:cs="Arial"/>
          <w:b/>
          <w:sz w:val="22"/>
          <w:szCs w:val="22"/>
        </w:rPr>
      </w:pPr>
    </w:p>
    <w:p w14:paraId="21D86327" w14:textId="77777777" w:rsidR="00EA6855" w:rsidRPr="00AC17D5" w:rsidRDefault="00EA6855" w:rsidP="00AC17D5">
      <w:pPr>
        <w:widowControl/>
        <w:suppressAutoHyphens w:val="0"/>
        <w:spacing w:line="240" w:lineRule="auto"/>
        <w:textAlignment w:val="auto"/>
        <w:rPr>
          <w:rFonts w:ascii="Arial" w:hAnsi="Arial" w:cs="Arial"/>
          <w:b/>
          <w:sz w:val="22"/>
          <w:szCs w:val="22"/>
        </w:rPr>
      </w:pPr>
    </w:p>
    <w:p w14:paraId="0265FAEF" w14:textId="77777777" w:rsidR="0051162E" w:rsidRPr="00AC17D5" w:rsidRDefault="0051162E" w:rsidP="00AC17D5">
      <w:pPr>
        <w:widowControl/>
        <w:suppressAutoHyphens w:val="0"/>
        <w:spacing w:line="259" w:lineRule="auto"/>
        <w:textAlignment w:val="auto"/>
        <w:rPr>
          <w:rFonts w:ascii="Arial" w:hAnsi="Arial" w:cs="Arial"/>
          <w:b/>
          <w:sz w:val="22"/>
          <w:szCs w:val="22"/>
        </w:rPr>
      </w:pPr>
      <w:r w:rsidRPr="00AC17D5">
        <w:rPr>
          <w:rFonts w:ascii="Arial" w:hAnsi="Arial" w:cs="Arial"/>
          <w:b/>
          <w:sz w:val="22"/>
          <w:szCs w:val="22"/>
        </w:rPr>
        <w:br w:type="page"/>
      </w:r>
    </w:p>
    <w:p w14:paraId="6578BECD" w14:textId="1D7A92FF" w:rsidR="000D2482" w:rsidRPr="00AC17D5" w:rsidRDefault="000D2482"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lastRenderedPageBreak/>
        <w:t>ANEXO X</w:t>
      </w:r>
      <w:r w:rsidR="00FA3FE8" w:rsidRPr="00AC17D5">
        <w:rPr>
          <w:rFonts w:ascii="Arial" w:hAnsi="Arial" w:cs="Arial"/>
          <w:b/>
          <w:sz w:val="22"/>
          <w:szCs w:val="22"/>
        </w:rPr>
        <w:t>III</w:t>
      </w:r>
    </w:p>
    <w:p w14:paraId="643CB3E2" w14:textId="74AC303D" w:rsidR="000D2482" w:rsidRPr="00AC17D5" w:rsidRDefault="000D2482" w:rsidP="00AC17D5">
      <w:pPr>
        <w:pStyle w:val="PargrafodaLista"/>
        <w:numPr>
          <w:ilvl w:val="0"/>
          <w:numId w:val="1"/>
        </w:numPr>
        <w:spacing w:line="360" w:lineRule="auto"/>
        <w:jc w:val="center"/>
        <w:rPr>
          <w:rFonts w:ascii="Arial" w:hAnsi="Arial" w:cs="Arial"/>
          <w:b/>
          <w:sz w:val="22"/>
          <w:szCs w:val="22"/>
        </w:rPr>
      </w:pPr>
      <w:r w:rsidRPr="00AC17D5">
        <w:rPr>
          <w:rFonts w:ascii="Arial" w:hAnsi="Arial" w:cs="Arial"/>
          <w:b/>
          <w:sz w:val="22"/>
          <w:szCs w:val="22"/>
        </w:rPr>
        <w:t xml:space="preserve">PROCESSO LICITATÓRIO Nº </w:t>
      </w:r>
      <w:r w:rsidR="00EA6855" w:rsidRPr="00AC17D5">
        <w:rPr>
          <w:rFonts w:ascii="Arial" w:hAnsi="Arial" w:cs="Arial"/>
          <w:b/>
          <w:sz w:val="22"/>
          <w:szCs w:val="22"/>
        </w:rPr>
        <w:t>224</w:t>
      </w:r>
      <w:r w:rsidRPr="00AC17D5">
        <w:rPr>
          <w:rFonts w:ascii="Arial" w:hAnsi="Arial" w:cs="Arial"/>
          <w:b/>
          <w:sz w:val="22"/>
          <w:szCs w:val="22"/>
        </w:rPr>
        <w:t>/2018</w:t>
      </w:r>
    </w:p>
    <w:p w14:paraId="07CDD725" w14:textId="1767367B" w:rsidR="000D2482" w:rsidRPr="00AC17D5" w:rsidRDefault="000D2482" w:rsidP="00AC17D5">
      <w:pPr>
        <w:spacing w:line="360" w:lineRule="auto"/>
        <w:contextualSpacing/>
        <w:jc w:val="center"/>
        <w:rPr>
          <w:rFonts w:ascii="Arial" w:eastAsia="Arial" w:hAnsi="Arial" w:cs="Arial"/>
          <w:b/>
          <w:sz w:val="22"/>
          <w:szCs w:val="22"/>
          <w:highlight w:val="white"/>
        </w:rPr>
      </w:pPr>
      <w:r w:rsidRPr="00AC17D5">
        <w:rPr>
          <w:rFonts w:ascii="Arial" w:eastAsia="Arial" w:hAnsi="Arial" w:cs="Arial"/>
          <w:b/>
          <w:sz w:val="22"/>
          <w:szCs w:val="22"/>
          <w:shd w:val="clear" w:color="auto" w:fill="FFFFFF"/>
        </w:rPr>
        <w:t>PREGÃO PRESENCIAL Nº 1</w:t>
      </w:r>
      <w:r w:rsidR="00EA6855" w:rsidRPr="00AC17D5">
        <w:rPr>
          <w:rFonts w:ascii="Arial" w:eastAsia="Arial" w:hAnsi="Arial" w:cs="Arial"/>
          <w:b/>
          <w:sz w:val="22"/>
          <w:szCs w:val="22"/>
          <w:shd w:val="clear" w:color="auto" w:fill="FFFFFF"/>
        </w:rPr>
        <w:t>51</w:t>
      </w:r>
      <w:r w:rsidRPr="00AC17D5">
        <w:rPr>
          <w:rFonts w:ascii="Arial" w:eastAsia="Arial" w:hAnsi="Arial" w:cs="Arial"/>
          <w:b/>
          <w:sz w:val="22"/>
          <w:szCs w:val="22"/>
          <w:shd w:val="clear" w:color="auto" w:fill="FFFFFF"/>
        </w:rPr>
        <w:t xml:space="preserve">/2018 </w:t>
      </w:r>
    </w:p>
    <w:p w14:paraId="7EC36B72" w14:textId="77777777" w:rsidR="000D2482" w:rsidRPr="00AC17D5" w:rsidRDefault="000D2482" w:rsidP="00AC17D5">
      <w:pPr>
        <w:pStyle w:val="Padro"/>
        <w:spacing w:line="360" w:lineRule="auto"/>
        <w:ind w:right="6"/>
        <w:jc w:val="center"/>
        <w:rPr>
          <w:rFonts w:ascii="Arial" w:hAnsi="Arial" w:cs="Arial"/>
          <w:b/>
          <w:sz w:val="22"/>
          <w:szCs w:val="22"/>
        </w:rPr>
      </w:pPr>
      <w:r w:rsidRPr="00AC17D5">
        <w:rPr>
          <w:rFonts w:ascii="Arial" w:hAnsi="Arial" w:cs="Arial"/>
          <w:b/>
          <w:color w:val="000000"/>
          <w:sz w:val="22"/>
          <w:szCs w:val="22"/>
        </w:rPr>
        <w:t xml:space="preserve">CONTRATO ADMINISTRATIVO </w:t>
      </w:r>
      <w:r w:rsidRPr="00AC17D5">
        <w:rPr>
          <w:rFonts w:ascii="Arial" w:hAnsi="Arial" w:cs="Arial"/>
          <w:b/>
          <w:sz w:val="22"/>
          <w:szCs w:val="22"/>
        </w:rPr>
        <w:t>Nº</w:t>
      </w:r>
      <w:proofErr w:type="gramStart"/>
      <w:r w:rsidRPr="00AC17D5">
        <w:rPr>
          <w:rFonts w:ascii="Arial" w:hAnsi="Arial" w:cs="Arial"/>
          <w:b/>
          <w:sz w:val="22"/>
          <w:szCs w:val="22"/>
        </w:rPr>
        <w:t xml:space="preserve"> ..</w:t>
      </w:r>
      <w:proofErr w:type="gramEnd"/>
      <w:r w:rsidRPr="00AC17D5">
        <w:rPr>
          <w:rFonts w:ascii="Arial" w:hAnsi="Arial" w:cs="Arial"/>
          <w:b/>
          <w:sz w:val="22"/>
          <w:szCs w:val="22"/>
        </w:rPr>
        <w:t>/201.</w:t>
      </w:r>
    </w:p>
    <w:p w14:paraId="29FDFFC8" w14:textId="77777777" w:rsidR="000D2482" w:rsidRPr="00AC17D5" w:rsidRDefault="000D2482" w:rsidP="00AC17D5">
      <w:pPr>
        <w:pStyle w:val="Padro"/>
        <w:spacing w:line="360" w:lineRule="auto"/>
        <w:ind w:right="6"/>
        <w:jc w:val="center"/>
        <w:rPr>
          <w:rFonts w:ascii="Arial" w:hAnsi="Arial" w:cs="Arial"/>
          <w:b/>
          <w:sz w:val="22"/>
          <w:szCs w:val="22"/>
        </w:rPr>
      </w:pPr>
    </w:p>
    <w:p w14:paraId="12AFE4A4" w14:textId="5C51248A" w:rsidR="000D2482" w:rsidRPr="00AC17D5" w:rsidRDefault="00176069" w:rsidP="00AC17D5">
      <w:pPr>
        <w:pStyle w:val="Standard"/>
        <w:ind w:right="6"/>
        <w:jc w:val="center"/>
        <w:rPr>
          <w:rFonts w:ascii="Arial" w:hAnsi="Arial" w:cs="Arial"/>
          <w:b/>
          <w:sz w:val="22"/>
          <w:szCs w:val="22"/>
          <w:lang w:val="pt-BR"/>
        </w:rPr>
      </w:pPr>
      <w:r w:rsidRPr="00AC17D5">
        <w:rPr>
          <w:rFonts w:ascii="Arial" w:hAnsi="Arial" w:cs="Arial"/>
          <w:b/>
          <w:sz w:val="22"/>
          <w:szCs w:val="22"/>
          <w:lang w:val="pt-BR"/>
        </w:rPr>
        <w:t>CONTRATAÇÃO DE EMPRESA ESPECIALIZADA NO FORNECIMENTO DE ALIMENTAÇÃO ESCOLAR, EXECUTADO ATRAVÉS DE SERVIÇOS CONTÍNUOS</w:t>
      </w:r>
    </w:p>
    <w:p w14:paraId="2FF3B78C" w14:textId="77777777" w:rsidR="00176069" w:rsidRPr="00AC17D5" w:rsidRDefault="00176069" w:rsidP="00AC17D5">
      <w:pPr>
        <w:pStyle w:val="Standard"/>
        <w:ind w:right="6"/>
        <w:jc w:val="center"/>
        <w:rPr>
          <w:rFonts w:ascii="Arial" w:hAnsi="Arial" w:cs="Arial"/>
          <w:color w:val="000000"/>
          <w:sz w:val="22"/>
          <w:szCs w:val="22"/>
          <w:lang w:val="pt-BR"/>
        </w:rPr>
      </w:pPr>
    </w:p>
    <w:p w14:paraId="00E320E7" w14:textId="1CE561E5" w:rsidR="000D2482" w:rsidRPr="00AC17D5" w:rsidRDefault="000D2482" w:rsidP="00AC17D5">
      <w:pPr>
        <w:ind w:right="6"/>
        <w:jc w:val="both"/>
        <w:rPr>
          <w:rFonts w:ascii="Arial" w:hAnsi="Arial" w:cs="Arial"/>
          <w:sz w:val="22"/>
          <w:szCs w:val="22"/>
        </w:rPr>
      </w:pPr>
      <w:r w:rsidRPr="00AC17D5">
        <w:rPr>
          <w:rFonts w:ascii="Arial" w:hAnsi="Arial" w:cs="Arial"/>
          <w:b/>
          <w:bCs/>
          <w:sz w:val="22"/>
          <w:szCs w:val="22"/>
        </w:rPr>
        <w:t>CONTRATANTE:</w:t>
      </w:r>
      <w:r w:rsidRPr="00AC17D5">
        <w:rPr>
          <w:rFonts w:ascii="Arial" w:hAnsi="Arial" w:cs="Arial"/>
          <w:sz w:val="22"/>
          <w:szCs w:val="22"/>
        </w:rPr>
        <w:t xml:space="preserve"> O </w:t>
      </w:r>
      <w:r w:rsidRPr="00AC17D5">
        <w:rPr>
          <w:rFonts w:ascii="Arial" w:hAnsi="Arial" w:cs="Arial"/>
          <w:b/>
          <w:sz w:val="22"/>
          <w:szCs w:val="22"/>
        </w:rPr>
        <w:t>MUNICÍPIO DE CAÇADOR</w:t>
      </w:r>
      <w:r w:rsidRPr="00AC17D5">
        <w:rPr>
          <w:rFonts w:ascii="Arial" w:hAnsi="Arial" w:cs="Arial"/>
          <w:sz w:val="22"/>
          <w:szCs w:val="22"/>
        </w:rPr>
        <w:t xml:space="preserve">, Estado de Santa Catarina, pessoa jurídica de direito público interno, por seu órgão representativo, a </w:t>
      </w:r>
      <w:r w:rsidRPr="00AC17D5">
        <w:rPr>
          <w:rFonts w:ascii="Arial" w:hAnsi="Arial" w:cs="Arial"/>
          <w:b/>
          <w:sz w:val="22"/>
          <w:szCs w:val="22"/>
        </w:rPr>
        <w:t>PREFEITURA MUNICIPAL DE CAÇADOR</w:t>
      </w:r>
      <w:r w:rsidRPr="00AC17D5">
        <w:rPr>
          <w:rFonts w:ascii="Arial" w:hAnsi="Arial" w:cs="Arial"/>
          <w:sz w:val="22"/>
          <w:szCs w:val="22"/>
        </w:rPr>
        <w:t>, com sede na Avenida Santa Catarina, nº 195, Caçador, SC, inscrita no CNPJ sob o nº 83.074.302/0001-31, neste ato representado pelo Senhor Prefeito Municipal</w:t>
      </w:r>
      <w:r w:rsidR="00A6654E">
        <w:rPr>
          <w:rFonts w:ascii="Arial" w:hAnsi="Arial" w:cs="Arial"/>
          <w:sz w:val="22"/>
          <w:szCs w:val="22"/>
        </w:rPr>
        <w:t xml:space="preserve"> em exercício</w:t>
      </w:r>
      <w:r w:rsidRPr="00AC17D5">
        <w:rPr>
          <w:rFonts w:ascii="Arial" w:hAnsi="Arial" w:cs="Arial"/>
          <w:sz w:val="22"/>
          <w:szCs w:val="22"/>
        </w:rPr>
        <w:t xml:space="preserve">, Sr. </w:t>
      </w:r>
      <w:r w:rsidR="00A6654E">
        <w:rPr>
          <w:rFonts w:ascii="Arial" w:hAnsi="Arial" w:cs="Arial"/>
          <w:b/>
          <w:bCs/>
          <w:sz w:val="22"/>
          <w:szCs w:val="22"/>
        </w:rPr>
        <w:t>ALENCAR MENDES</w:t>
      </w:r>
      <w:r w:rsidRPr="00AC17D5">
        <w:rPr>
          <w:rFonts w:ascii="Arial" w:hAnsi="Arial" w:cs="Arial"/>
          <w:bCs/>
          <w:sz w:val="22"/>
          <w:szCs w:val="22"/>
        </w:rPr>
        <w:t xml:space="preserve">, brasileiro, casado, administrador, inscrito no CPF sob nº </w:t>
      </w:r>
      <w:r w:rsidR="00A6654E">
        <w:rPr>
          <w:rFonts w:ascii="Arial" w:hAnsi="Arial" w:cs="Arial"/>
          <w:bCs/>
          <w:sz w:val="22"/>
          <w:szCs w:val="22"/>
        </w:rPr>
        <w:t>771</w:t>
      </w:r>
      <w:r w:rsidRPr="00AC17D5">
        <w:rPr>
          <w:rFonts w:ascii="Arial" w:hAnsi="Arial" w:cs="Arial"/>
          <w:bCs/>
          <w:sz w:val="22"/>
          <w:szCs w:val="22"/>
        </w:rPr>
        <w:t>.</w:t>
      </w:r>
      <w:r w:rsidR="00A6654E">
        <w:rPr>
          <w:rFonts w:ascii="Arial" w:hAnsi="Arial" w:cs="Arial"/>
          <w:bCs/>
          <w:sz w:val="22"/>
          <w:szCs w:val="22"/>
        </w:rPr>
        <w:t>673</w:t>
      </w:r>
      <w:r w:rsidRPr="00AC17D5">
        <w:rPr>
          <w:rFonts w:ascii="Arial" w:hAnsi="Arial" w:cs="Arial"/>
          <w:bCs/>
          <w:sz w:val="22"/>
          <w:szCs w:val="22"/>
        </w:rPr>
        <w:t>.</w:t>
      </w:r>
      <w:r w:rsidR="00A6654E">
        <w:rPr>
          <w:rFonts w:ascii="Arial" w:hAnsi="Arial" w:cs="Arial"/>
          <w:bCs/>
          <w:sz w:val="22"/>
          <w:szCs w:val="22"/>
        </w:rPr>
        <w:t>849</w:t>
      </w:r>
      <w:r w:rsidRPr="00AC17D5">
        <w:rPr>
          <w:rFonts w:ascii="Arial" w:hAnsi="Arial" w:cs="Arial"/>
          <w:bCs/>
          <w:sz w:val="22"/>
          <w:szCs w:val="22"/>
        </w:rPr>
        <w:t>-</w:t>
      </w:r>
      <w:r w:rsidR="00A6654E">
        <w:rPr>
          <w:rFonts w:ascii="Arial" w:hAnsi="Arial" w:cs="Arial"/>
          <w:bCs/>
          <w:sz w:val="22"/>
          <w:szCs w:val="22"/>
        </w:rPr>
        <w:t>68</w:t>
      </w:r>
      <w:r w:rsidRPr="00AC17D5">
        <w:rPr>
          <w:rFonts w:ascii="Arial" w:hAnsi="Arial" w:cs="Arial"/>
          <w:sz w:val="22"/>
          <w:szCs w:val="22"/>
        </w:rPr>
        <w:t>, residente e domiciliado nesta cidade de Caçador, SC.</w:t>
      </w:r>
    </w:p>
    <w:p w14:paraId="2471EFAC" w14:textId="77777777" w:rsidR="000D2482" w:rsidRPr="00AC17D5" w:rsidRDefault="000D2482" w:rsidP="00AC17D5">
      <w:pPr>
        <w:ind w:right="6"/>
        <w:jc w:val="both"/>
        <w:rPr>
          <w:rFonts w:ascii="Arial" w:hAnsi="Arial" w:cs="Arial"/>
          <w:sz w:val="22"/>
          <w:szCs w:val="22"/>
        </w:rPr>
      </w:pPr>
      <w:r w:rsidRPr="00AC17D5">
        <w:rPr>
          <w:rFonts w:ascii="Arial" w:hAnsi="Arial" w:cs="Arial"/>
          <w:b/>
          <w:bCs/>
          <w:sz w:val="22"/>
          <w:szCs w:val="22"/>
        </w:rPr>
        <w:t>CONTRATADA:</w:t>
      </w:r>
      <w:r w:rsidRPr="00AC17D5">
        <w:rPr>
          <w:rFonts w:ascii="Arial" w:hAnsi="Arial" w:cs="Arial"/>
          <w:b/>
          <w:color w:val="000000"/>
          <w:sz w:val="22"/>
          <w:szCs w:val="22"/>
        </w:rPr>
        <w:t xml:space="preserve"> .........................................</w:t>
      </w:r>
      <w:r w:rsidRPr="00AC17D5">
        <w:rPr>
          <w:rFonts w:ascii="Arial" w:hAnsi="Arial" w:cs="Arial"/>
          <w:color w:val="000000"/>
          <w:sz w:val="22"/>
          <w:szCs w:val="22"/>
        </w:rPr>
        <w:t xml:space="preserve">, </w:t>
      </w:r>
      <w:r w:rsidRPr="00AC17D5">
        <w:rPr>
          <w:rFonts w:ascii="Arial" w:hAnsi="Arial" w:cs="Arial"/>
          <w:sz w:val="22"/>
          <w:szCs w:val="22"/>
        </w:rPr>
        <w:t xml:space="preserve">pessoa jurídica de direito privado, inscrita no CNPJ sob o nº ............................................, com sede na cidade de .................., ......, neste ato representada pelo Sr. </w:t>
      </w:r>
      <w:r w:rsidRPr="00AC17D5">
        <w:rPr>
          <w:rFonts w:ascii="Arial" w:hAnsi="Arial" w:cs="Arial"/>
          <w:b/>
          <w:sz w:val="22"/>
          <w:szCs w:val="22"/>
        </w:rPr>
        <w:t>.................</w:t>
      </w:r>
      <w:r w:rsidRPr="00AC17D5">
        <w:rPr>
          <w:rFonts w:ascii="Arial" w:hAnsi="Arial" w:cs="Arial"/>
          <w:sz w:val="22"/>
          <w:szCs w:val="22"/>
        </w:rPr>
        <w:t>, nacionalidade, estado civil, função, inscrito no CPF sob n°..............................., residente e domiciliado na cidade de ............., ........</w:t>
      </w:r>
    </w:p>
    <w:p w14:paraId="42046457" w14:textId="77777777" w:rsidR="000D2482" w:rsidRPr="00AC17D5" w:rsidRDefault="000D2482" w:rsidP="00AC17D5">
      <w:pPr>
        <w:pStyle w:val="Standard"/>
        <w:ind w:right="6"/>
        <w:jc w:val="both"/>
        <w:rPr>
          <w:rFonts w:ascii="Arial" w:hAnsi="Arial" w:cs="Arial"/>
          <w:b/>
          <w:color w:val="000000"/>
          <w:sz w:val="22"/>
          <w:szCs w:val="22"/>
          <w:lang w:val="pt-BR"/>
        </w:rPr>
      </w:pPr>
    </w:p>
    <w:p w14:paraId="3D8A2E31" w14:textId="77777777" w:rsidR="000D2482" w:rsidRPr="00AC17D5" w:rsidRDefault="000D2482" w:rsidP="00AC17D5">
      <w:pPr>
        <w:pStyle w:val="Padro"/>
        <w:ind w:right="6"/>
        <w:jc w:val="both"/>
        <w:rPr>
          <w:rFonts w:ascii="Arial" w:hAnsi="Arial" w:cs="Arial"/>
          <w:b/>
          <w:color w:val="000000"/>
          <w:sz w:val="22"/>
          <w:szCs w:val="22"/>
        </w:rPr>
      </w:pPr>
      <w:r w:rsidRPr="00AC17D5">
        <w:rPr>
          <w:rFonts w:ascii="Arial" w:hAnsi="Arial" w:cs="Arial"/>
          <w:b/>
          <w:color w:val="000000"/>
          <w:sz w:val="22"/>
          <w:szCs w:val="22"/>
        </w:rPr>
        <w:t>CLÁUSULA PRIMEIRA - DO OBJETO E CONDIÇÕES</w:t>
      </w:r>
    </w:p>
    <w:p w14:paraId="791AE204" w14:textId="712163ED" w:rsidR="000D2482" w:rsidRPr="00AC17D5" w:rsidRDefault="000D2482" w:rsidP="00AC17D5">
      <w:pPr>
        <w:pStyle w:val="Padro"/>
        <w:ind w:right="6"/>
        <w:jc w:val="both"/>
        <w:rPr>
          <w:rFonts w:ascii="Arial" w:hAnsi="Arial" w:cs="Arial"/>
          <w:sz w:val="22"/>
          <w:szCs w:val="22"/>
        </w:rPr>
      </w:pPr>
      <w:r w:rsidRPr="00AC17D5">
        <w:rPr>
          <w:rFonts w:ascii="Arial" w:hAnsi="Arial" w:cs="Arial"/>
          <w:bCs/>
          <w:color w:val="000000"/>
          <w:sz w:val="22"/>
          <w:szCs w:val="22"/>
        </w:rPr>
        <w:t xml:space="preserve">O presente </w:t>
      </w:r>
      <w:r w:rsidR="0051162E" w:rsidRPr="00AC17D5">
        <w:rPr>
          <w:rFonts w:ascii="Arial" w:hAnsi="Arial" w:cs="Arial"/>
          <w:bCs/>
          <w:color w:val="000000"/>
          <w:sz w:val="22"/>
          <w:szCs w:val="22"/>
        </w:rPr>
        <w:t xml:space="preserve">contrato tem por </w:t>
      </w:r>
      <w:r w:rsidRPr="00AC17D5">
        <w:rPr>
          <w:rFonts w:ascii="Arial" w:hAnsi="Arial" w:cs="Arial"/>
          <w:bCs/>
          <w:color w:val="000000"/>
          <w:sz w:val="22"/>
          <w:szCs w:val="22"/>
        </w:rPr>
        <w:t xml:space="preserve">objeto a </w:t>
      </w:r>
      <w:r w:rsidR="00176069" w:rsidRPr="00AC17D5">
        <w:rPr>
          <w:rFonts w:ascii="Arial" w:hAnsi="Arial" w:cs="Arial"/>
          <w:b/>
          <w:color w:val="auto"/>
          <w:sz w:val="22"/>
          <w:szCs w:val="22"/>
        </w:rPr>
        <w:t>CONTRATAÇÃO DE EMPRESA ESPECIALIZADA NO FORNECIMENTO DE ALIMENTAÇÃO ESCOLAR, EXECUTADO ATRAVÉS DE SERVIÇOS CONTÍNUOS</w:t>
      </w:r>
      <w:r w:rsidR="00237979" w:rsidRPr="00AC17D5">
        <w:rPr>
          <w:rFonts w:ascii="Arial" w:hAnsi="Arial" w:cs="Arial"/>
          <w:b/>
          <w:color w:val="auto"/>
          <w:sz w:val="22"/>
          <w:szCs w:val="22"/>
        </w:rPr>
        <w:t>, constituindo-se no preparo e distribuição de alimentação escolar, compreendendo o fornecimento de todos os gêneros alimentícios e demais insumos</w:t>
      </w:r>
      <w:r w:rsidR="00237979" w:rsidRPr="00AC17D5">
        <w:rPr>
          <w:rFonts w:ascii="Arial" w:hAnsi="Arial" w:cs="Arial"/>
          <w:color w:val="auto"/>
          <w:sz w:val="22"/>
          <w:szCs w:val="22"/>
        </w:rPr>
        <w:t xml:space="preserve">, armazenamento, preparo e distribuição nos locais de consumo, logística, supervisão, prestação de serviços de manutenção preventiva e corretiva, provisão e reposição pela depreciação dos equipamentos, utensílios e móveis utilizados, limpeza e conservação das áreas abrangidas, de acordo com as especificações, quantitativos e condições estabelecidas no Edital, seus anexos e no presente contrato. </w:t>
      </w:r>
    </w:p>
    <w:p w14:paraId="01B37AEB" w14:textId="77777777" w:rsidR="000D2482" w:rsidRPr="00AC17D5" w:rsidRDefault="000D2482" w:rsidP="00AC17D5">
      <w:pPr>
        <w:pStyle w:val="Ttulo3"/>
        <w:keepLines w:val="0"/>
        <w:numPr>
          <w:ilvl w:val="2"/>
          <w:numId w:val="24"/>
        </w:numPr>
        <w:overflowPunct w:val="0"/>
        <w:autoSpaceDN/>
        <w:spacing w:before="0"/>
        <w:ind w:left="0" w:right="6" w:firstLine="0"/>
        <w:jc w:val="both"/>
        <w:textAlignment w:val="auto"/>
        <w:rPr>
          <w:rFonts w:ascii="Arial" w:hAnsi="Arial" w:cs="Arial"/>
          <w:b/>
          <w:bCs/>
          <w:color w:val="auto"/>
          <w:sz w:val="22"/>
          <w:szCs w:val="22"/>
        </w:rPr>
      </w:pPr>
    </w:p>
    <w:p w14:paraId="343D2F3D" w14:textId="77777777" w:rsidR="00237979" w:rsidRPr="00AC17D5" w:rsidRDefault="000D2482" w:rsidP="00AC17D5">
      <w:pPr>
        <w:pStyle w:val="Ttulo3"/>
        <w:keepLines w:val="0"/>
        <w:numPr>
          <w:ilvl w:val="2"/>
          <w:numId w:val="24"/>
        </w:numPr>
        <w:overflowPunct w:val="0"/>
        <w:autoSpaceDN/>
        <w:spacing w:before="0"/>
        <w:ind w:left="0" w:right="6" w:firstLine="0"/>
        <w:jc w:val="both"/>
        <w:textAlignment w:val="auto"/>
        <w:rPr>
          <w:rFonts w:ascii="Arial" w:hAnsi="Arial" w:cs="Arial"/>
          <w:b/>
          <w:bCs/>
          <w:color w:val="auto"/>
          <w:sz w:val="22"/>
          <w:szCs w:val="22"/>
        </w:rPr>
      </w:pPr>
      <w:r w:rsidRPr="00AC17D5">
        <w:rPr>
          <w:rFonts w:ascii="Arial" w:hAnsi="Arial" w:cs="Arial"/>
          <w:b/>
          <w:bCs/>
          <w:color w:val="auto"/>
          <w:sz w:val="22"/>
          <w:szCs w:val="22"/>
        </w:rPr>
        <w:t xml:space="preserve">CLÁUSULA SEGUNDA </w:t>
      </w:r>
      <w:r w:rsidR="00237979" w:rsidRPr="00AC17D5">
        <w:rPr>
          <w:rFonts w:ascii="Arial" w:hAnsi="Arial" w:cs="Arial"/>
          <w:b/>
          <w:bCs/>
          <w:color w:val="auto"/>
          <w:sz w:val="22"/>
          <w:szCs w:val="22"/>
        </w:rPr>
        <w:t>–</w:t>
      </w:r>
      <w:r w:rsidRPr="00AC17D5">
        <w:rPr>
          <w:rFonts w:ascii="Arial" w:hAnsi="Arial" w:cs="Arial"/>
          <w:b/>
          <w:bCs/>
          <w:color w:val="auto"/>
          <w:sz w:val="22"/>
          <w:szCs w:val="22"/>
        </w:rPr>
        <w:t xml:space="preserve"> DO</w:t>
      </w:r>
      <w:r w:rsidR="00237979" w:rsidRPr="00AC17D5">
        <w:rPr>
          <w:rFonts w:ascii="Arial" w:hAnsi="Arial" w:cs="Arial"/>
          <w:b/>
          <w:bCs/>
          <w:color w:val="auto"/>
          <w:sz w:val="22"/>
          <w:szCs w:val="22"/>
        </w:rPr>
        <w:t xml:space="preserve"> VALOR DO CONTRATO</w:t>
      </w:r>
    </w:p>
    <w:p w14:paraId="77893283" w14:textId="194C0286" w:rsidR="00237979" w:rsidRPr="00AC17D5" w:rsidRDefault="00237979" w:rsidP="00AC17D5">
      <w:pPr>
        <w:pStyle w:val="Ttulo3"/>
        <w:keepLines w:val="0"/>
        <w:numPr>
          <w:ilvl w:val="2"/>
          <w:numId w:val="24"/>
        </w:numPr>
        <w:overflowPunct w:val="0"/>
        <w:autoSpaceDN/>
        <w:spacing w:before="0"/>
        <w:ind w:left="0" w:right="6" w:firstLine="0"/>
        <w:jc w:val="both"/>
        <w:textAlignment w:val="auto"/>
        <w:rPr>
          <w:rFonts w:ascii="Arial" w:hAnsi="Arial" w:cs="Arial"/>
          <w:b/>
          <w:bCs/>
          <w:color w:val="auto"/>
          <w:sz w:val="22"/>
          <w:szCs w:val="22"/>
        </w:rPr>
      </w:pPr>
      <w:r w:rsidRPr="00AC17D5">
        <w:rPr>
          <w:rFonts w:ascii="Arial" w:hAnsi="Arial" w:cs="Arial"/>
          <w:b/>
          <w:bCs/>
          <w:color w:val="auto"/>
          <w:sz w:val="22"/>
          <w:szCs w:val="22"/>
        </w:rPr>
        <w:t xml:space="preserve">O valor estimado do presente contrato é de R$ ...... (......), totalizando o valor mensal de R$ ....... (......). </w:t>
      </w:r>
    </w:p>
    <w:p w14:paraId="0121D0CF" w14:textId="73FBFC58" w:rsidR="00237979" w:rsidRPr="00AC17D5" w:rsidRDefault="00237979" w:rsidP="00AC17D5">
      <w:pPr>
        <w:pStyle w:val="PargrafodaLista"/>
        <w:numPr>
          <w:ilvl w:val="0"/>
          <w:numId w:val="24"/>
        </w:num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r w:rsidRPr="00AC17D5">
        <w:rPr>
          <w:rFonts w:ascii="Arial" w:hAnsi="Arial" w:cs="Arial"/>
          <w:b/>
          <w:bCs/>
          <w:sz w:val="22"/>
          <w:szCs w:val="22"/>
        </w:rPr>
        <w:t>§ 1</w:t>
      </w:r>
      <w:r w:rsidRPr="00AC17D5">
        <w:rPr>
          <w:rFonts w:ascii="Arial" w:hAnsi="Arial" w:cs="Arial"/>
          <w:b/>
          <w:bCs/>
          <w:sz w:val="22"/>
          <w:szCs w:val="22"/>
          <w:vertAlign w:val="superscript"/>
        </w:rPr>
        <w:t>o</w:t>
      </w:r>
      <w:r w:rsidRPr="00AC17D5">
        <w:rPr>
          <w:rFonts w:ascii="Arial" w:hAnsi="Arial" w:cs="Arial"/>
          <w:b/>
          <w:bCs/>
          <w:sz w:val="22"/>
          <w:szCs w:val="22"/>
        </w:rPr>
        <w:t xml:space="preserve">. </w:t>
      </w:r>
      <w:r w:rsidRPr="00AC17D5">
        <w:rPr>
          <w:rFonts w:ascii="Arial" w:hAnsi="Arial" w:cs="Arial"/>
          <w:sz w:val="22"/>
          <w:szCs w:val="22"/>
        </w:rPr>
        <w:t xml:space="preserve">Os preços serão fixos e irreajustáveis pelo período de 12 (doze) meses, a contar da data </w:t>
      </w:r>
      <w:r w:rsidR="00434972" w:rsidRPr="00AC17D5">
        <w:rPr>
          <w:rFonts w:ascii="Arial" w:hAnsi="Arial" w:cs="Arial"/>
          <w:sz w:val="22"/>
          <w:szCs w:val="22"/>
        </w:rPr>
        <w:t>que expirou a validade da</w:t>
      </w:r>
      <w:r w:rsidRPr="00AC17D5">
        <w:rPr>
          <w:rFonts w:ascii="Arial" w:hAnsi="Arial" w:cs="Arial"/>
          <w:sz w:val="22"/>
          <w:szCs w:val="22"/>
        </w:rPr>
        <w:t xml:space="preserve"> </w:t>
      </w:r>
      <w:r w:rsidR="00434972" w:rsidRPr="00AC17D5">
        <w:rPr>
          <w:rFonts w:ascii="Arial" w:hAnsi="Arial" w:cs="Arial"/>
          <w:sz w:val="22"/>
          <w:szCs w:val="22"/>
        </w:rPr>
        <w:t xml:space="preserve">proposta ou da assinatura do </w:t>
      </w:r>
      <w:r w:rsidRPr="00AC17D5">
        <w:rPr>
          <w:rFonts w:ascii="Arial" w:hAnsi="Arial" w:cs="Arial"/>
          <w:sz w:val="22"/>
          <w:szCs w:val="22"/>
        </w:rPr>
        <w:t>instrumento</w:t>
      </w:r>
      <w:r w:rsidR="00434972" w:rsidRPr="00AC17D5">
        <w:rPr>
          <w:rFonts w:ascii="Arial" w:hAnsi="Arial" w:cs="Arial"/>
          <w:sz w:val="22"/>
          <w:szCs w:val="22"/>
        </w:rPr>
        <w:t xml:space="preserve"> contratual</w:t>
      </w:r>
      <w:r w:rsidRPr="00AC17D5">
        <w:rPr>
          <w:rFonts w:ascii="Arial" w:hAnsi="Arial" w:cs="Arial"/>
          <w:sz w:val="22"/>
          <w:szCs w:val="22"/>
        </w:rPr>
        <w:t xml:space="preserve">, podendo ser reajustado após esse período, de acordo com a variação do INPC, obedecendo a seguinte fórmula: </w:t>
      </w:r>
    </w:p>
    <w:p w14:paraId="6DF39636" w14:textId="3C2865E2" w:rsidR="00237979" w:rsidRPr="00AC17D5" w:rsidRDefault="00237979" w:rsidP="00AC17D5">
      <w:pPr>
        <w:pStyle w:val="PargrafodaLista"/>
        <w:numPr>
          <w:ilvl w:val="0"/>
          <w:numId w:val="24"/>
        </w:num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r w:rsidRPr="00AC17D5">
        <w:rPr>
          <w:rFonts w:ascii="Arial" w:hAnsi="Arial" w:cs="Arial"/>
          <w:sz w:val="22"/>
          <w:szCs w:val="22"/>
        </w:rPr>
        <w:t xml:space="preserve">P = </w:t>
      </w:r>
      <w:proofErr w:type="spellStart"/>
      <w:r w:rsidRPr="00AC17D5">
        <w:rPr>
          <w:rFonts w:ascii="Arial" w:hAnsi="Arial" w:cs="Arial"/>
          <w:sz w:val="22"/>
          <w:szCs w:val="22"/>
        </w:rPr>
        <w:t>Po</w:t>
      </w:r>
      <w:proofErr w:type="spellEnd"/>
      <w:r w:rsidRPr="00AC17D5">
        <w:rPr>
          <w:rFonts w:ascii="Arial" w:hAnsi="Arial" w:cs="Arial"/>
          <w:sz w:val="22"/>
          <w:szCs w:val="22"/>
        </w:rPr>
        <w:t>(I/</w:t>
      </w:r>
      <w:proofErr w:type="spellStart"/>
      <w:r w:rsidRPr="00AC17D5">
        <w:rPr>
          <w:rFonts w:ascii="Arial" w:hAnsi="Arial" w:cs="Arial"/>
          <w:sz w:val="22"/>
          <w:szCs w:val="22"/>
        </w:rPr>
        <w:t>Io</w:t>
      </w:r>
      <w:proofErr w:type="spellEnd"/>
      <w:r w:rsidRPr="00AC17D5">
        <w:rPr>
          <w:rFonts w:ascii="Arial" w:hAnsi="Arial" w:cs="Arial"/>
          <w:sz w:val="22"/>
          <w:szCs w:val="22"/>
        </w:rPr>
        <w:t>), onde:</w:t>
      </w:r>
    </w:p>
    <w:p w14:paraId="74D959F4" w14:textId="6D8512C9" w:rsidR="00237979" w:rsidRPr="00AC17D5" w:rsidRDefault="00237979" w:rsidP="00AC17D5">
      <w:pPr>
        <w:pStyle w:val="PargrafodaLista"/>
        <w:numPr>
          <w:ilvl w:val="0"/>
          <w:numId w:val="24"/>
        </w:num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r w:rsidRPr="00AC17D5">
        <w:rPr>
          <w:rFonts w:ascii="Arial" w:hAnsi="Arial" w:cs="Arial"/>
          <w:sz w:val="22"/>
          <w:szCs w:val="22"/>
        </w:rPr>
        <w:t>P = Preços reajustados</w:t>
      </w:r>
    </w:p>
    <w:p w14:paraId="252E9418" w14:textId="7E1DDC62" w:rsidR="00434972" w:rsidRPr="00AC17D5" w:rsidRDefault="00434972" w:rsidP="00AC17D5">
      <w:pPr>
        <w:pStyle w:val="PargrafodaLista"/>
        <w:numPr>
          <w:ilvl w:val="0"/>
          <w:numId w:val="24"/>
        </w:num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proofErr w:type="spellStart"/>
      <w:r w:rsidRPr="00AC17D5">
        <w:rPr>
          <w:rFonts w:ascii="Arial" w:hAnsi="Arial" w:cs="Arial"/>
          <w:sz w:val="22"/>
          <w:szCs w:val="22"/>
        </w:rPr>
        <w:t>Po</w:t>
      </w:r>
      <w:proofErr w:type="spellEnd"/>
      <w:r w:rsidRPr="00AC17D5">
        <w:rPr>
          <w:rFonts w:ascii="Arial" w:hAnsi="Arial" w:cs="Arial"/>
          <w:sz w:val="22"/>
          <w:szCs w:val="22"/>
        </w:rPr>
        <w:t xml:space="preserve"> – Preços da proposta</w:t>
      </w:r>
    </w:p>
    <w:p w14:paraId="5A9CA11F" w14:textId="469302AA" w:rsidR="00434972" w:rsidRPr="00AC17D5" w:rsidRDefault="00434972" w:rsidP="00AC17D5">
      <w:pPr>
        <w:pStyle w:val="PargrafodaLista"/>
        <w:numPr>
          <w:ilvl w:val="0"/>
          <w:numId w:val="24"/>
        </w:num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r w:rsidRPr="00AC17D5">
        <w:rPr>
          <w:rFonts w:ascii="Arial" w:hAnsi="Arial" w:cs="Arial"/>
          <w:sz w:val="22"/>
          <w:szCs w:val="22"/>
        </w:rPr>
        <w:t xml:space="preserve">I – </w:t>
      </w:r>
      <w:proofErr w:type="spellStart"/>
      <w:r w:rsidRPr="00AC17D5">
        <w:rPr>
          <w:rFonts w:ascii="Arial" w:hAnsi="Arial" w:cs="Arial"/>
          <w:sz w:val="22"/>
          <w:szCs w:val="22"/>
        </w:rPr>
        <w:t>Indice</w:t>
      </w:r>
      <w:proofErr w:type="spellEnd"/>
      <w:r w:rsidRPr="00AC17D5">
        <w:rPr>
          <w:rFonts w:ascii="Arial" w:hAnsi="Arial" w:cs="Arial"/>
          <w:sz w:val="22"/>
          <w:szCs w:val="22"/>
        </w:rPr>
        <w:t xml:space="preserve"> do mês anterior do reajuste</w:t>
      </w:r>
    </w:p>
    <w:p w14:paraId="10DA20DB" w14:textId="2D5F6E3F" w:rsidR="00434972" w:rsidRPr="00AC17D5" w:rsidRDefault="00434972" w:rsidP="00AC17D5">
      <w:pPr>
        <w:pStyle w:val="PargrafodaLista"/>
        <w:numPr>
          <w:ilvl w:val="0"/>
          <w:numId w:val="24"/>
        </w:num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proofErr w:type="spellStart"/>
      <w:r w:rsidRPr="00AC17D5">
        <w:rPr>
          <w:rFonts w:ascii="Arial" w:hAnsi="Arial" w:cs="Arial"/>
          <w:sz w:val="22"/>
          <w:szCs w:val="22"/>
        </w:rPr>
        <w:t>Io</w:t>
      </w:r>
      <w:proofErr w:type="spellEnd"/>
      <w:r w:rsidRPr="00AC17D5">
        <w:rPr>
          <w:rFonts w:ascii="Arial" w:hAnsi="Arial" w:cs="Arial"/>
          <w:sz w:val="22"/>
          <w:szCs w:val="22"/>
        </w:rPr>
        <w:t xml:space="preserve"> – índice do mês anterior da proposta ou do mês anterior da assinatura do contrato.</w:t>
      </w:r>
    </w:p>
    <w:p w14:paraId="140994AA" w14:textId="41152F58" w:rsidR="00237979" w:rsidRPr="00AC17D5" w:rsidRDefault="00237979" w:rsidP="00AC17D5">
      <w:pPr>
        <w:rPr>
          <w:rFonts w:ascii="Arial" w:hAnsi="Arial" w:cs="Arial"/>
          <w:sz w:val="22"/>
          <w:szCs w:val="22"/>
          <w:lang w:bidi="hi-IN"/>
        </w:rPr>
      </w:pPr>
    </w:p>
    <w:p w14:paraId="64C60F3E" w14:textId="275D0E82" w:rsidR="00434972" w:rsidRPr="00AC17D5" w:rsidRDefault="00434972" w:rsidP="00AC17D5">
      <w:pPr>
        <w:rPr>
          <w:rFonts w:ascii="Arial" w:hAnsi="Arial" w:cs="Arial"/>
          <w:sz w:val="22"/>
          <w:szCs w:val="22"/>
          <w:lang w:bidi="hi-IN"/>
        </w:rPr>
      </w:pPr>
      <w:r w:rsidRPr="00AC17D5">
        <w:rPr>
          <w:rFonts w:ascii="Arial" w:hAnsi="Arial" w:cs="Arial"/>
          <w:sz w:val="22"/>
          <w:szCs w:val="22"/>
          <w:lang w:bidi="hi-IN"/>
        </w:rPr>
        <w:t>§ 2º. O reajuste apurado pela fórmula acima, será aplicado, para os serviços realizados a partir do dia 01 do 13º. Mês.</w:t>
      </w:r>
    </w:p>
    <w:p w14:paraId="3802612D" w14:textId="4E56CDEB" w:rsidR="00434972" w:rsidRPr="00AC17D5" w:rsidRDefault="00434972" w:rsidP="00AC17D5">
      <w:pPr>
        <w:rPr>
          <w:rFonts w:ascii="Arial" w:hAnsi="Arial" w:cs="Arial"/>
          <w:sz w:val="22"/>
          <w:szCs w:val="22"/>
          <w:lang w:bidi="hi-IN"/>
        </w:rPr>
      </w:pPr>
    </w:p>
    <w:p w14:paraId="732690A7" w14:textId="53F514BC" w:rsidR="00434972" w:rsidRPr="00AC17D5" w:rsidRDefault="00434972" w:rsidP="00AC17D5">
      <w:pPr>
        <w:rPr>
          <w:rFonts w:ascii="Arial" w:hAnsi="Arial" w:cs="Arial"/>
          <w:sz w:val="22"/>
          <w:szCs w:val="22"/>
          <w:lang w:bidi="hi-IN"/>
        </w:rPr>
      </w:pPr>
      <w:r w:rsidRPr="00AC17D5">
        <w:rPr>
          <w:rFonts w:ascii="Arial" w:hAnsi="Arial" w:cs="Arial"/>
          <w:sz w:val="22"/>
          <w:szCs w:val="22"/>
          <w:lang w:bidi="hi-IN"/>
        </w:rPr>
        <w:t xml:space="preserve">§ 3º. A CONTRATANTE não se obriga a utilizar o valor total estimado da contratação, sendo a contratação por demanda e o pagamento segundo o número estimado de refeições servidas, conforme especificado no Termo de Referência, bem como na proposta da Contratada. </w:t>
      </w:r>
    </w:p>
    <w:p w14:paraId="7C295BAA" w14:textId="77777777" w:rsidR="00434972" w:rsidRPr="00AC17D5" w:rsidRDefault="00434972" w:rsidP="00AC17D5">
      <w:pPr>
        <w:rPr>
          <w:rFonts w:ascii="Arial" w:hAnsi="Arial" w:cs="Arial"/>
          <w:sz w:val="22"/>
          <w:szCs w:val="22"/>
          <w:lang w:bidi="hi-IN"/>
        </w:rPr>
      </w:pPr>
    </w:p>
    <w:p w14:paraId="5EDBEB6B" w14:textId="197563C6" w:rsidR="000D2482" w:rsidRPr="00AC17D5" w:rsidRDefault="000D2482" w:rsidP="00AC17D5">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r w:rsidRPr="00AC17D5">
        <w:rPr>
          <w:rFonts w:ascii="Arial" w:hAnsi="Arial" w:cs="Arial"/>
          <w:b/>
          <w:bCs/>
          <w:sz w:val="22"/>
          <w:szCs w:val="22"/>
        </w:rPr>
        <w:lastRenderedPageBreak/>
        <w:t xml:space="preserve">§ </w:t>
      </w:r>
      <w:r w:rsidR="00434972" w:rsidRPr="00AC17D5">
        <w:rPr>
          <w:rFonts w:ascii="Arial" w:hAnsi="Arial" w:cs="Arial"/>
          <w:b/>
          <w:bCs/>
          <w:sz w:val="22"/>
          <w:szCs w:val="22"/>
        </w:rPr>
        <w:t>4</w:t>
      </w:r>
      <w:r w:rsidRPr="00AC17D5">
        <w:rPr>
          <w:rFonts w:ascii="Arial" w:hAnsi="Arial" w:cs="Arial"/>
          <w:b/>
          <w:bCs/>
          <w:sz w:val="22"/>
          <w:szCs w:val="22"/>
          <w:vertAlign w:val="superscript"/>
        </w:rPr>
        <w:t>o</w:t>
      </w:r>
      <w:r w:rsidRPr="00AC17D5">
        <w:rPr>
          <w:rFonts w:ascii="Arial" w:hAnsi="Arial" w:cs="Arial"/>
          <w:b/>
          <w:bCs/>
          <w:sz w:val="22"/>
          <w:szCs w:val="22"/>
        </w:rPr>
        <w:t xml:space="preserve">. </w:t>
      </w:r>
      <w:r w:rsidRPr="00AC17D5">
        <w:rPr>
          <w:rFonts w:ascii="Arial" w:hAnsi="Arial" w:cs="Arial"/>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14:paraId="35E33FD6" w14:textId="77777777" w:rsidR="000D2482" w:rsidRPr="00AC17D5" w:rsidRDefault="000D2482" w:rsidP="00AC17D5">
      <w:pPr>
        <w:pStyle w:val="Padro"/>
        <w:ind w:right="6"/>
        <w:jc w:val="both"/>
        <w:rPr>
          <w:rFonts w:ascii="Arial" w:hAnsi="Arial" w:cs="Arial"/>
          <w:sz w:val="22"/>
          <w:szCs w:val="22"/>
        </w:rPr>
      </w:pPr>
    </w:p>
    <w:p w14:paraId="6A14D805" w14:textId="77777777" w:rsidR="000D2482" w:rsidRPr="00AC17D5" w:rsidRDefault="000D2482" w:rsidP="00AC17D5">
      <w:pPr>
        <w:pStyle w:val="Corpodotexto"/>
        <w:spacing w:after="0" w:line="240" w:lineRule="auto"/>
        <w:ind w:right="6"/>
        <w:rPr>
          <w:rFonts w:ascii="Arial" w:hAnsi="Arial" w:cs="Arial"/>
          <w:b/>
          <w:sz w:val="22"/>
          <w:szCs w:val="22"/>
        </w:rPr>
      </w:pPr>
      <w:r w:rsidRPr="00AC17D5">
        <w:rPr>
          <w:rFonts w:ascii="Arial" w:hAnsi="Arial" w:cs="Arial"/>
          <w:b/>
          <w:sz w:val="22"/>
          <w:szCs w:val="22"/>
        </w:rPr>
        <w:t>CLÁUSULA TERCEIRA - DO PAGAMENTO</w:t>
      </w:r>
    </w:p>
    <w:p w14:paraId="47C2C69E" w14:textId="59424BAC" w:rsidR="00434972" w:rsidRPr="00AC17D5" w:rsidRDefault="000D2482" w:rsidP="00AC17D5">
      <w:pPr>
        <w:pStyle w:val="Corpodotexto"/>
        <w:spacing w:after="0" w:line="240" w:lineRule="auto"/>
        <w:ind w:right="6"/>
        <w:jc w:val="both"/>
        <w:rPr>
          <w:rFonts w:ascii="Arial" w:eastAsia="Arial" w:hAnsi="Arial" w:cs="Arial"/>
          <w:sz w:val="22"/>
          <w:szCs w:val="22"/>
          <w:shd w:val="clear" w:color="auto" w:fill="FFFFFF"/>
        </w:rPr>
      </w:pPr>
      <w:r w:rsidRPr="00AC17D5">
        <w:rPr>
          <w:rFonts w:ascii="Arial" w:eastAsia="Arial" w:hAnsi="Arial" w:cs="Arial"/>
          <w:sz w:val="22"/>
          <w:szCs w:val="22"/>
          <w:shd w:val="clear" w:color="auto" w:fill="FFFFFF"/>
        </w:rPr>
        <w:t xml:space="preserve">Os pagamentos serão </w:t>
      </w:r>
      <w:r w:rsidR="00434972" w:rsidRPr="00AC17D5">
        <w:rPr>
          <w:rFonts w:ascii="Arial" w:eastAsia="Arial" w:hAnsi="Arial" w:cs="Arial"/>
          <w:sz w:val="22"/>
          <w:szCs w:val="22"/>
          <w:shd w:val="clear" w:color="auto" w:fill="FFFFFF"/>
        </w:rPr>
        <w:t xml:space="preserve">realizados mensalmente, </w:t>
      </w:r>
      <w:r w:rsidRPr="00AC17D5">
        <w:rPr>
          <w:rFonts w:ascii="Arial" w:eastAsia="Arial" w:hAnsi="Arial" w:cs="Arial"/>
          <w:sz w:val="22"/>
          <w:szCs w:val="22"/>
          <w:shd w:val="clear" w:color="auto" w:fill="FFFFFF"/>
        </w:rPr>
        <w:t xml:space="preserve">efetuados em </w:t>
      </w:r>
      <w:r w:rsidRPr="00AC17D5">
        <w:rPr>
          <w:rFonts w:ascii="Arial" w:eastAsia="Arial" w:hAnsi="Arial" w:cs="Arial"/>
          <w:b/>
          <w:sz w:val="22"/>
          <w:szCs w:val="22"/>
          <w:shd w:val="clear" w:color="auto" w:fill="FFFFFF"/>
        </w:rPr>
        <w:t>até</w:t>
      </w:r>
      <w:r w:rsidRPr="00AC17D5">
        <w:rPr>
          <w:rFonts w:ascii="Arial" w:eastAsia="Arial" w:hAnsi="Arial" w:cs="Arial"/>
          <w:sz w:val="22"/>
          <w:szCs w:val="22"/>
          <w:shd w:val="clear" w:color="auto" w:fill="FFFFFF"/>
        </w:rPr>
        <w:t xml:space="preserve"> </w:t>
      </w:r>
      <w:r w:rsidRPr="00AC17D5">
        <w:rPr>
          <w:rFonts w:ascii="Arial" w:eastAsia="Arial" w:hAnsi="Arial" w:cs="Arial"/>
          <w:b/>
          <w:sz w:val="22"/>
          <w:szCs w:val="22"/>
          <w:shd w:val="clear" w:color="auto" w:fill="FFFFFF"/>
        </w:rPr>
        <w:t>30 (trinta) dias</w:t>
      </w:r>
      <w:r w:rsidRPr="00AC17D5">
        <w:rPr>
          <w:rFonts w:ascii="Arial" w:eastAsia="Arial" w:hAnsi="Arial" w:cs="Arial"/>
          <w:sz w:val="22"/>
          <w:szCs w:val="22"/>
          <w:shd w:val="clear" w:color="auto" w:fill="FFFFFF"/>
        </w:rPr>
        <w:t xml:space="preserve"> após a efetiva entrega e/ou prestação de serviços, e recebimento definitivo, com o devido adimplemento contratual, </w:t>
      </w:r>
      <w:r w:rsidR="00434972" w:rsidRPr="00AC17D5">
        <w:rPr>
          <w:rFonts w:ascii="Arial" w:eastAsia="Arial" w:hAnsi="Arial" w:cs="Arial"/>
          <w:sz w:val="22"/>
          <w:szCs w:val="22"/>
          <w:shd w:val="clear" w:color="auto" w:fill="FFFFFF"/>
        </w:rPr>
        <w:t xml:space="preserve">de acordo com o preço unitário contratado, observado o número de refeições servidas,, nos termos do Edital, </w:t>
      </w:r>
      <w:r w:rsidRPr="00AC17D5">
        <w:rPr>
          <w:rFonts w:ascii="Arial" w:eastAsia="Arial" w:hAnsi="Arial" w:cs="Arial"/>
          <w:sz w:val="22"/>
          <w:szCs w:val="22"/>
          <w:shd w:val="clear" w:color="auto" w:fill="FFFFFF"/>
        </w:rPr>
        <w:t>mediante apresentação da Nota Fiscal na Diretoria de Compras do Município, de acordo com os termos do art. 40, inciso XIV, “a”, da Lei 8.666/93</w:t>
      </w:r>
      <w:r w:rsidR="00434972" w:rsidRPr="00AC17D5">
        <w:rPr>
          <w:rFonts w:ascii="Arial" w:eastAsia="Arial" w:hAnsi="Arial" w:cs="Arial"/>
          <w:sz w:val="22"/>
          <w:szCs w:val="22"/>
          <w:shd w:val="clear" w:color="auto" w:fill="FFFFFF"/>
        </w:rPr>
        <w:t xml:space="preserve">, </w:t>
      </w:r>
      <w:r w:rsidRPr="00AC17D5">
        <w:rPr>
          <w:rFonts w:ascii="Arial" w:eastAsia="Arial" w:hAnsi="Arial" w:cs="Arial"/>
          <w:sz w:val="22"/>
          <w:szCs w:val="22"/>
          <w:shd w:val="clear" w:color="auto" w:fill="FFFFFF"/>
        </w:rPr>
        <w:t>.</w:t>
      </w:r>
    </w:p>
    <w:p w14:paraId="4D81DF16" w14:textId="77777777" w:rsidR="000D2482" w:rsidRPr="00AC17D5" w:rsidRDefault="000D2482" w:rsidP="00AC17D5">
      <w:pPr>
        <w:pStyle w:val="Corpodotexto"/>
        <w:spacing w:after="0" w:line="240" w:lineRule="auto"/>
        <w:ind w:right="6"/>
        <w:jc w:val="both"/>
        <w:rPr>
          <w:rFonts w:ascii="Arial" w:eastAsia="Arial" w:hAnsi="Arial" w:cs="Arial"/>
          <w:sz w:val="22"/>
          <w:szCs w:val="22"/>
          <w:shd w:val="clear" w:color="auto" w:fill="FFFFFF"/>
        </w:rPr>
      </w:pPr>
      <w:r w:rsidRPr="00AC17D5">
        <w:rPr>
          <w:rFonts w:ascii="Arial" w:hAnsi="Arial" w:cs="Arial"/>
          <w:b/>
          <w:bCs/>
          <w:sz w:val="22"/>
          <w:szCs w:val="22"/>
        </w:rPr>
        <w:t>§ 1</w:t>
      </w:r>
      <w:r w:rsidRPr="00AC17D5">
        <w:rPr>
          <w:rFonts w:ascii="Arial" w:hAnsi="Arial" w:cs="Arial"/>
          <w:b/>
          <w:bCs/>
          <w:sz w:val="22"/>
          <w:szCs w:val="22"/>
          <w:vertAlign w:val="superscript"/>
        </w:rPr>
        <w:t>o</w:t>
      </w:r>
      <w:r w:rsidRPr="00AC17D5">
        <w:rPr>
          <w:rFonts w:ascii="Arial" w:hAnsi="Arial" w:cs="Arial"/>
          <w:b/>
          <w:bCs/>
          <w:sz w:val="22"/>
          <w:szCs w:val="22"/>
        </w:rPr>
        <w:t xml:space="preserve">. </w:t>
      </w:r>
      <w:r w:rsidRPr="00AC17D5">
        <w:rPr>
          <w:rFonts w:ascii="Arial" w:eastAsia="Arial" w:hAnsi="Arial" w:cs="Arial"/>
          <w:sz w:val="22"/>
          <w:szCs w:val="22"/>
          <w:shd w:val="clear" w:color="auto" w:fill="FFFFFF"/>
        </w:rPr>
        <w:t xml:space="preserve">A proponente participante deverá manter como condição para pagamento, durante toda a execução deste contrato, todas as condições de habilitação e qualificação exigidas na licitação. </w:t>
      </w:r>
    </w:p>
    <w:p w14:paraId="0A582610" w14:textId="77777777" w:rsidR="000D2482" w:rsidRPr="00AC17D5" w:rsidRDefault="000D2482" w:rsidP="00AC17D5">
      <w:pPr>
        <w:pStyle w:val="Corpodotexto"/>
        <w:spacing w:after="0" w:line="240" w:lineRule="auto"/>
        <w:ind w:right="6"/>
        <w:jc w:val="both"/>
        <w:rPr>
          <w:rFonts w:ascii="Arial" w:eastAsia="Arial" w:hAnsi="Arial" w:cs="Arial"/>
          <w:sz w:val="22"/>
          <w:szCs w:val="22"/>
          <w:shd w:val="clear" w:color="auto" w:fill="FFFFFF"/>
        </w:rPr>
      </w:pPr>
      <w:r w:rsidRPr="00AC17D5">
        <w:rPr>
          <w:rFonts w:ascii="Arial" w:hAnsi="Arial" w:cs="Arial"/>
          <w:b/>
          <w:bCs/>
          <w:sz w:val="22"/>
          <w:szCs w:val="22"/>
        </w:rPr>
        <w:t>§ 2</w:t>
      </w:r>
      <w:r w:rsidRPr="00AC17D5">
        <w:rPr>
          <w:rFonts w:ascii="Arial" w:hAnsi="Arial" w:cs="Arial"/>
          <w:b/>
          <w:bCs/>
          <w:sz w:val="22"/>
          <w:szCs w:val="22"/>
          <w:vertAlign w:val="superscript"/>
        </w:rPr>
        <w:t>o</w:t>
      </w:r>
      <w:r w:rsidRPr="00AC17D5">
        <w:rPr>
          <w:rFonts w:ascii="Arial" w:hAnsi="Arial" w:cs="Arial"/>
          <w:b/>
          <w:bCs/>
          <w:sz w:val="22"/>
          <w:szCs w:val="22"/>
        </w:rPr>
        <w:t xml:space="preserve">. </w:t>
      </w:r>
      <w:r w:rsidRPr="00AC17D5">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14:paraId="72B8E9D5" w14:textId="77777777" w:rsidR="000D2482" w:rsidRPr="00AC17D5" w:rsidRDefault="000D2482" w:rsidP="00AC17D5">
      <w:pPr>
        <w:pStyle w:val="Corpodotexto"/>
        <w:spacing w:after="0" w:line="240" w:lineRule="auto"/>
        <w:ind w:right="6"/>
        <w:jc w:val="both"/>
        <w:rPr>
          <w:rFonts w:ascii="Arial" w:eastAsia="Arial" w:hAnsi="Arial" w:cs="Arial"/>
          <w:sz w:val="22"/>
          <w:szCs w:val="22"/>
          <w:shd w:val="clear" w:color="auto" w:fill="FFFFFF"/>
        </w:rPr>
      </w:pPr>
      <w:r w:rsidRPr="00AC17D5">
        <w:rPr>
          <w:rFonts w:ascii="Arial" w:hAnsi="Arial" w:cs="Arial"/>
          <w:b/>
          <w:bCs/>
          <w:sz w:val="22"/>
          <w:szCs w:val="22"/>
        </w:rPr>
        <w:t>§ 3</w:t>
      </w:r>
      <w:r w:rsidRPr="00AC17D5">
        <w:rPr>
          <w:rFonts w:ascii="Arial" w:hAnsi="Arial" w:cs="Arial"/>
          <w:b/>
          <w:bCs/>
          <w:sz w:val="22"/>
          <w:szCs w:val="22"/>
          <w:vertAlign w:val="superscript"/>
        </w:rPr>
        <w:t>o</w:t>
      </w:r>
      <w:r w:rsidRPr="00AC17D5">
        <w:rPr>
          <w:rFonts w:ascii="Arial" w:hAnsi="Arial" w:cs="Arial"/>
          <w:b/>
          <w:bCs/>
          <w:sz w:val="22"/>
          <w:szCs w:val="22"/>
        </w:rPr>
        <w:t xml:space="preserve">. </w:t>
      </w:r>
      <w:r w:rsidRPr="00AC17D5">
        <w:rPr>
          <w:rFonts w:ascii="Arial" w:hAnsi="Arial" w:cs="Arial"/>
          <w:sz w:val="22"/>
          <w:szCs w:val="22"/>
        </w:rPr>
        <w:t xml:space="preserve">O </w:t>
      </w:r>
      <w:r w:rsidRPr="00AC17D5">
        <w:rPr>
          <w:rFonts w:ascii="Arial" w:eastAsia="Arial" w:hAnsi="Arial" w:cs="Arial"/>
          <w:sz w:val="22"/>
          <w:szCs w:val="22"/>
          <w:shd w:val="clear" w:color="auto" w:fill="FFFFFF"/>
        </w:rPr>
        <w:t>pagamento somente será autorizado depois de efetuado o “recebimento definitivo” pelo servidor competente na nota fiscal apresentada.</w:t>
      </w:r>
    </w:p>
    <w:p w14:paraId="3AEF8F29" w14:textId="77777777" w:rsidR="000D2482" w:rsidRPr="00AC17D5" w:rsidRDefault="000D2482" w:rsidP="00AC17D5">
      <w:pPr>
        <w:pStyle w:val="Corpodotexto"/>
        <w:spacing w:after="0" w:line="240" w:lineRule="auto"/>
        <w:ind w:right="6"/>
        <w:jc w:val="both"/>
        <w:rPr>
          <w:rFonts w:ascii="Arial" w:eastAsia="Arial" w:hAnsi="Arial" w:cs="Arial"/>
          <w:sz w:val="22"/>
          <w:szCs w:val="22"/>
          <w:shd w:val="clear" w:color="auto" w:fill="FFFFFF"/>
        </w:rPr>
      </w:pPr>
      <w:r w:rsidRPr="00AC17D5">
        <w:rPr>
          <w:rFonts w:ascii="Arial" w:hAnsi="Arial" w:cs="Arial"/>
          <w:b/>
          <w:bCs/>
          <w:sz w:val="22"/>
          <w:szCs w:val="22"/>
        </w:rPr>
        <w:t>§ 4</w:t>
      </w:r>
      <w:r w:rsidRPr="00AC17D5">
        <w:rPr>
          <w:rFonts w:ascii="Arial" w:hAnsi="Arial" w:cs="Arial"/>
          <w:b/>
          <w:bCs/>
          <w:sz w:val="22"/>
          <w:szCs w:val="22"/>
          <w:vertAlign w:val="superscript"/>
        </w:rPr>
        <w:t>o</w:t>
      </w:r>
      <w:r w:rsidRPr="00AC17D5">
        <w:rPr>
          <w:rFonts w:ascii="Arial" w:hAnsi="Arial" w:cs="Arial"/>
          <w:b/>
          <w:bCs/>
          <w:sz w:val="22"/>
          <w:szCs w:val="22"/>
        </w:rPr>
        <w:t xml:space="preserve">. </w:t>
      </w:r>
      <w:r w:rsidRPr="00AC17D5">
        <w:rPr>
          <w:rFonts w:ascii="Arial" w:eastAsia="Arial" w:hAnsi="Arial" w:cs="Arial"/>
          <w:sz w:val="22"/>
          <w:szCs w:val="22"/>
          <w:shd w:val="clear" w:color="auto" w:fill="FFFFFF"/>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14:paraId="1353D843" w14:textId="77777777" w:rsidR="000D2482" w:rsidRPr="00AC17D5" w:rsidRDefault="000D2482" w:rsidP="00AC17D5">
      <w:pPr>
        <w:pStyle w:val="Corpodotexto"/>
        <w:spacing w:after="0" w:line="240" w:lineRule="auto"/>
        <w:ind w:right="6"/>
        <w:jc w:val="both"/>
        <w:rPr>
          <w:rFonts w:ascii="Arial" w:eastAsia="Arial" w:hAnsi="Arial" w:cs="Arial"/>
          <w:sz w:val="22"/>
          <w:szCs w:val="22"/>
          <w:shd w:val="clear" w:color="auto" w:fill="FFFFFF"/>
        </w:rPr>
      </w:pPr>
      <w:r w:rsidRPr="00AC17D5">
        <w:rPr>
          <w:rFonts w:ascii="Arial" w:hAnsi="Arial" w:cs="Arial"/>
          <w:bCs/>
          <w:sz w:val="22"/>
          <w:szCs w:val="22"/>
        </w:rPr>
        <w:t>I)</w:t>
      </w:r>
      <w:r w:rsidRPr="00AC17D5">
        <w:rPr>
          <w:rFonts w:ascii="Arial" w:hAnsi="Arial" w:cs="Arial"/>
          <w:b/>
          <w:bCs/>
          <w:sz w:val="22"/>
          <w:szCs w:val="22"/>
        </w:rPr>
        <w:t xml:space="preserve"> </w:t>
      </w:r>
      <w:r w:rsidRPr="00AC17D5">
        <w:rPr>
          <w:rFonts w:ascii="Arial" w:hAnsi="Arial" w:cs="Arial"/>
          <w:bCs/>
          <w:sz w:val="22"/>
          <w:szCs w:val="22"/>
        </w:rPr>
        <w:t>Constatando-se</w:t>
      </w:r>
      <w:r w:rsidRPr="00AC17D5">
        <w:rPr>
          <w:rFonts w:ascii="Arial" w:eastAsia="Arial" w:hAnsi="Arial" w:cs="Arial"/>
          <w:sz w:val="22"/>
          <w:szCs w:val="22"/>
          <w:shd w:val="clear" w:color="auto" w:fill="FFFFFF"/>
        </w:rPr>
        <w:t>,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14:paraId="129C36F1" w14:textId="77777777" w:rsidR="000D2482" w:rsidRPr="00AC17D5" w:rsidRDefault="000D2482" w:rsidP="00AC17D5">
      <w:pPr>
        <w:pStyle w:val="Corpodotexto"/>
        <w:spacing w:after="0" w:line="240" w:lineRule="auto"/>
        <w:ind w:right="6"/>
        <w:jc w:val="both"/>
        <w:rPr>
          <w:rFonts w:ascii="Arial" w:eastAsia="Arial" w:hAnsi="Arial" w:cs="Arial"/>
          <w:sz w:val="22"/>
          <w:szCs w:val="22"/>
          <w:shd w:val="clear" w:color="auto" w:fill="FFFFFF"/>
        </w:rPr>
      </w:pPr>
      <w:r w:rsidRPr="00AC17D5">
        <w:rPr>
          <w:rFonts w:ascii="Arial" w:hAnsi="Arial" w:cs="Arial"/>
          <w:b/>
          <w:bCs/>
          <w:sz w:val="22"/>
          <w:szCs w:val="22"/>
        </w:rPr>
        <w:t xml:space="preserve">II) </w:t>
      </w:r>
      <w:r w:rsidRPr="00AC17D5">
        <w:rPr>
          <w:rFonts w:ascii="Arial" w:hAnsi="Arial" w:cs="Arial"/>
          <w:bCs/>
          <w:sz w:val="22"/>
          <w:szCs w:val="22"/>
        </w:rPr>
        <w:t>Não</w:t>
      </w:r>
      <w:r w:rsidRPr="00AC17D5">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14:paraId="0DF482A9" w14:textId="77777777" w:rsidR="000D2482" w:rsidRPr="00AC17D5" w:rsidRDefault="000D2482" w:rsidP="00AC17D5">
      <w:pPr>
        <w:pStyle w:val="Corpodotexto"/>
        <w:spacing w:after="0" w:line="240" w:lineRule="auto"/>
        <w:ind w:right="6"/>
        <w:jc w:val="both"/>
        <w:rPr>
          <w:rFonts w:ascii="Arial" w:eastAsia="Arial" w:hAnsi="Arial" w:cs="Arial"/>
          <w:sz w:val="22"/>
          <w:szCs w:val="22"/>
          <w:shd w:val="clear" w:color="auto" w:fill="FFFFFF"/>
        </w:rPr>
      </w:pPr>
      <w:r w:rsidRPr="00AC17D5">
        <w:rPr>
          <w:rFonts w:ascii="Arial" w:hAnsi="Arial" w:cs="Arial"/>
          <w:b/>
          <w:bCs/>
          <w:sz w:val="22"/>
          <w:szCs w:val="22"/>
        </w:rPr>
        <w:t xml:space="preserve">III) </w:t>
      </w:r>
      <w:r w:rsidRPr="00AC17D5">
        <w:rPr>
          <w:rFonts w:ascii="Arial" w:hAnsi="Arial" w:cs="Arial"/>
          <w:bCs/>
          <w:sz w:val="22"/>
          <w:szCs w:val="22"/>
        </w:rPr>
        <w:t>Persistindo</w:t>
      </w:r>
      <w:r w:rsidRPr="00AC17D5">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FORNECEDOR o contraditório e a ampla defesa. </w:t>
      </w:r>
    </w:p>
    <w:p w14:paraId="78454F54" w14:textId="77777777" w:rsidR="000D2482" w:rsidRPr="00AC17D5" w:rsidRDefault="000D2482" w:rsidP="00AC17D5">
      <w:pPr>
        <w:pStyle w:val="Corpodotexto"/>
        <w:spacing w:after="0" w:line="240" w:lineRule="auto"/>
        <w:ind w:right="6"/>
        <w:jc w:val="both"/>
        <w:rPr>
          <w:rFonts w:ascii="Arial" w:eastAsia="Arial" w:hAnsi="Arial" w:cs="Arial"/>
          <w:sz w:val="22"/>
          <w:szCs w:val="22"/>
          <w:shd w:val="clear" w:color="auto" w:fill="FFFFFF"/>
        </w:rPr>
      </w:pPr>
      <w:r w:rsidRPr="00AC17D5">
        <w:rPr>
          <w:rFonts w:ascii="Arial" w:hAnsi="Arial" w:cs="Arial"/>
          <w:b/>
          <w:bCs/>
          <w:sz w:val="22"/>
          <w:szCs w:val="22"/>
        </w:rPr>
        <w:t xml:space="preserve">IV) </w:t>
      </w:r>
      <w:r w:rsidRPr="00AC17D5">
        <w:rPr>
          <w:rFonts w:ascii="Arial" w:hAnsi="Arial" w:cs="Arial"/>
          <w:bCs/>
          <w:sz w:val="22"/>
          <w:szCs w:val="22"/>
        </w:rPr>
        <w:t>Havendo</w:t>
      </w:r>
      <w:r w:rsidRPr="00AC17D5">
        <w:rPr>
          <w:rFonts w:ascii="Arial" w:eastAsia="Arial" w:hAnsi="Arial" w:cs="Arial"/>
          <w:sz w:val="22"/>
          <w:szCs w:val="22"/>
          <w:shd w:val="clear" w:color="auto" w:fill="FFFFFF"/>
        </w:rPr>
        <w:t xml:space="preserve"> a efetiva execução do objeto, os pagamentos serão realizados normalmente, até que se decida pela rescisão do Contrato, caso o FORNECEDOR não regularize sua situação. </w:t>
      </w:r>
    </w:p>
    <w:p w14:paraId="160143BA" w14:textId="77777777" w:rsidR="000D2482" w:rsidRPr="00AC17D5" w:rsidRDefault="000D2482" w:rsidP="00AC17D5">
      <w:pPr>
        <w:pStyle w:val="Corpodotexto"/>
        <w:spacing w:after="0" w:line="240" w:lineRule="auto"/>
        <w:ind w:right="6"/>
        <w:jc w:val="both"/>
        <w:rPr>
          <w:rFonts w:ascii="Arial" w:hAnsi="Arial" w:cs="Arial"/>
          <w:sz w:val="22"/>
          <w:szCs w:val="22"/>
        </w:rPr>
      </w:pPr>
      <w:r w:rsidRPr="00AC17D5">
        <w:rPr>
          <w:rFonts w:ascii="Arial" w:hAnsi="Arial" w:cs="Arial"/>
          <w:b/>
          <w:bCs/>
          <w:sz w:val="22"/>
          <w:szCs w:val="22"/>
        </w:rPr>
        <w:t>§ 5</w:t>
      </w:r>
      <w:r w:rsidRPr="00AC17D5">
        <w:rPr>
          <w:rFonts w:ascii="Arial" w:hAnsi="Arial" w:cs="Arial"/>
          <w:b/>
          <w:bCs/>
          <w:sz w:val="22"/>
          <w:szCs w:val="22"/>
          <w:vertAlign w:val="superscript"/>
        </w:rPr>
        <w:t>o</w:t>
      </w:r>
      <w:r w:rsidRPr="00AC17D5">
        <w:rPr>
          <w:rFonts w:ascii="Arial" w:hAnsi="Arial" w:cs="Arial"/>
          <w:b/>
          <w:bCs/>
          <w:sz w:val="22"/>
          <w:szCs w:val="22"/>
        </w:rPr>
        <w:t xml:space="preserve">. </w:t>
      </w:r>
      <w:r w:rsidRPr="00AC17D5">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14:paraId="498FF3F0" w14:textId="77777777" w:rsidR="000D2482" w:rsidRPr="00A6654E" w:rsidRDefault="000D2482" w:rsidP="00AC17D5">
      <w:pPr>
        <w:pStyle w:val="PargrafodaLista"/>
        <w:numPr>
          <w:ilvl w:val="0"/>
          <w:numId w:val="28"/>
        </w:numPr>
        <w:spacing w:line="240" w:lineRule="auto"/>
        <w:ind w:left="0" w:right="6" w:firstLine="0"/>
        <w:contextualSpacing/>
        <w:jc w:val="both"/>
        <w:textAlignment w:val="auto"/>
        <w:rPr>
          <w:rFonts w:ascii="Arial" w:eastAsia="Arial" w:hAnsi="Arial" w:cs="Arial"/>
          <w:sz w:val="22"/>
          <w:szCs w:val="22"/>
          <w:shd w:val="clear" w:color="auto" w:fill="FFFFFF"/>
        </w:rPr>
      </w:pPr>
      <w:r w:rsidRPr="00AC17D5">
        <w:rPr>
          <w:rFonts w:ascii="Arial" w:eastAsia="Arial" w:hAnsi="Arial" w:cs="Arial"/>
          <w:sz w:val="22"/>
          <w:szCs w:val="22"/>
          <w:shd w:val="clear" w:color="auto" w:fill="FFFFFF"/>
        </w:rPr>
        <w:t xml:space="preserve">O </w:t>
      </w:r>
      <w:r w:rsidRPr="00A6654E">
        <w:rPr>
          <w:rFonts w:ascii="Arial" w:eastAsia="Arial" w:hAnsi="Arial" w:cs="Arial"/>
          <w:sz w:val="22"/>
          <w:szCs w:val="22"/>
          <w:shd w:val="clear" w:color="auto" w:fill="FFFFFF"/>
        </w:rPr>
        <w:t>número do CNPJ - Cadastro Nacional de Pessoa Jurídica - constante das Notas Fiscais deverá ser aquele fornecido na fase de habilitação.</w:t>
      </w:r>
    </w:p>
    <w:p w14:paraId="328E0EF6" w14:textId="77777777" w:rsidR="000D2482" w:rsidRPr="00A6654E" w:rsidRDefault="000D2482" w:rsidP="00AC17D5">
      <w:pPr>
        <w:ind w:right="6"/>
        <w:jc w:val="both"/>
        <w:rPr>
          <w:rFonts w:ascii="Arial" w:eastAsia="Arial" w:hAnsi="Arial" w:cs="Arial"/>
          <w:sz w:val="22"/>
          <w:szCs w:val="22"/>
          <w:shd w:val="clear" w:color="auto" w:fill="FFFFFF"/>
        </w:rPr>
      </w:pPr>
      <w:r w:rsidRPr="00A6654E">
        <w:rPr>
          <w:rFonts w:ascii="Arial" w:eastAsia="Arial" w:hAnsi="Arial" w:cs="Arial"/>
          <w:b/>
          <w:sz w:val="22"/>
          <w:szCs w:val="22"/>
          <w:shd w:val="clear" w:color="auto" w:fill="FFFFFF"/>
        </w:rPr>
        <w:t xml:space="preserve">II) </w:t>
      </w:r>
      <w:r w:rsidRPr="00A6654E">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14:paraId="0EE0C5DE" w14:textId="77777777" w:rsidR="000D2482" w:rsidRPr="00A6654E" w:rsidRDefault="000D2482" w:rsidP="00AC17D5">
      <w:pPr>
        <w:ind w:right="6"/>
        <w:contextualSpacing/>
        <w:jc w:val="both"/>
        <w:rPr>
          <w:rFonts w:ascii="Arial" w:eastAsia="Arial" w:hAnsi="Arial" w:cs="Arial"/>
          <w:sz w:val="22"/>
          <w:szCs w:val="22"/>
          <w:shd w:val="clear" w:color="auto" w:fill="FFFFFF"/>
        </w:rPr>
      </w:pPr>
      <w:r w:rsidRPr="00A6654E">
        <w:rPr>
          <w:rFonts w:ascii="Arial" w:eastAsia="Arial" w:hAnsi="Arial" w:cs="Arial"/>
          <w:b/>
          <w:sz w:val="22"/>
          <w:szCs w:val="22"/>
          <w:shd w:val="clear" w:color="auto" w:fill="FFFFFF"/>
        </w:rPr>
        <w:t xml:space="preserve">III) </w:t>
      </w:r>
      <w:r w:rsidRPr="00A6654E">
        <w:rPr>
          <w:rFonts w:ascii="Arial" w:eastAsia="Arial" w:hAnsi="Arial" w:cs="Arial"/>
          <w:sz w:val="22"/>
          <w:szCs w:val="22"/>
          <w:shd w:val="clear" w:color="auto" w:fill="FFFFFF"/>
        </w:rPr>
        <w:t>A Nota Fiscal deverá ser emitida em nome do .................., com a indicação do CNPJ específico sob o nº ...........</w:t>
      </w:r>
    </w:p>
    <w:p w14:paraId="60138899" w14:textId="77777777" w:rsidR="000D2482" w:rsidRPr="00AC17D5" w:rsidRDefault="000D2482" w:rsidP="00AC17D5">
      <w:pPr>
        <w:ind w:right="6"/>
        <w:contextualSpacing/>
        <w:jc w:val="both"/>
        <w:rPr>
          <w:rFonts w:ascii="Arial" w:eastAsia="Arial" w:hAnsi="Arial" w:cs="Arial"/>
          <w:sz w:val="22"/>
          <w:szCs w:val="22"/>
          <w:shd w:val="clear" w:color="auto" w:fill="FFFFFF"/>
        </w:rPr>
      </w:pPr>
      <w:r w:rsidRPr="00A6654E">
        <w:rPr>
          <w:rFonts w:ascii="Arial" w:eastAsia="Arial" w:hAnsi="Arial" w:cs="Arial"/>
          <w:b/>
          <w:sz w:val="22"/>
          <w:szCs w:val="22"/>
          <w:shd w:val="clear" w:color="auto" w:fill="FFFFFF"/>
        </w:rPr>
        <w:t xml:space="preserve">IV) </w:t>
      </w:r>
      <w:r w:rsidRPr="00A6654E">
        <w:rPr>
          <w:rFonts w:ascii="Arial" w:eastAsia="Arial" w:hAnsi="Arial" w:cs="Arial"/>
          <w:sz w:val="22"/>
          <w:szCs w:val="22"/>
          <w:shd w:val="clear" w:color="auto" w:fill="FFFFFF"/>
        </w:rPr>
        <w:t>De acordo com o §6º, I, do Art.</w:t>
      </w:r>
      <w:r w:rsidRPr="00AC17D5">
        <w:rPr>
          <w:rFonts w:ascii="Arial" w:eastAsia="Arial" w:hAnsi="Arial" w:cs="Arial"/>
          <w:sz w:val="22"/>
          <w:szCs w:val="22"/>
          <w:shd w:val="clear" w:color="auto" w:fill="FFFFFF"/>
        </w:rPr>
        <w:t xml:space="preserve"> 23, Anexo XI, do Regulamento do ICMS Catarinense, ficam os licitantes vencedores obrigados a emitir nota fiscal eletrônica – NF-e, modelo 55, em substituição às notas fiscais impressas modelos 1 e 1-A, quando for o caso.</w:t>
      </w:r>
    </w:p>
    <w:p w14:paraId="686C4333" w14:textId="77777777" w:rsidR="000D2482" w:rsidRPr="00AC17D5" w:rsidRDefault="000D2482" w:rsidP="00AC17D5">
      <w:pPr>
        <w:ind w:right="6"/>
        <w:contextualSpacing/>
        <w:jc w:val="both"/>
        <w:rPr>
          <w:rFonts w:ascii="Arial" w:eastAsia="Arial" w:hAnsi="Arial" w:cs="Arial"/>
          <w:sz w:val="22"/>
          <w:szCs w:val="22"/>
          <w:shd w:val="clear" w:color="auto" w:fill="FFFFFF"/>
        </w:rPr>
      </w:pPr>
      <w:r w:rsidRPr="00AC17D5">
        <w:rPr>
          <w:rFonts w:ascii="Arial" w:hAnsi="Arial" w:cs="Arial"/>
          <w:b/>
          <w:bCs/>
          <w:sz w:val="22"/>
          <w:szCs w:val="22"/>
        </w:rPr>
        <w:t xml:space="preserve">a) </w:t>
      </w:r>
      <w:r w:rsidRPr="00AC17D5">
        <w:rPr>
          <w:rFonts w:ascii="Arial" w:eastAsia="Arial" w:hAnsi="Arial" w:cs="Arial"/>
          <w:sz w:val="22"/>
          <w:szCs w:val="22"/>
          <w:shd w:val="clear" w:color="auto" w:fill="FFFFFF"/>
        </w:rPr>
        <w:t xml:space="preserve">O arquivo </w:t>
      </w:r>
      <w:proofErr w:type="spellStart"/>
      <w:r w:rsidRPr="00AC17D5">
        <w:rPr>
          <w:rFonts w:ascii="Arial" w:eastAsia="Arial" w:hAnsi="Arial" w:cs="Arial"/>
          <w:sz w:val="22"/>
          <w:szCs w:val="22"/>
          <w:shd w:val="clear" w:color="auto" w:fill="FFFFFF"/>
        </w:rPr>
        <w:t>xml</w:t>
      </w:r>
      <w:proofErr w:type="spellEnd"/>
      <w:r w:rsidRPr="00AC17D5">
        <w:rPr>
          <w:rFonts w:ascii="Arial" w:eastAsia="Arial" w:hAnsi="Arial" w:cs="Arial"/>
          <w:sz w:val="22"/>
          <w:szCs w:val="22"/>
          <w:shd w:val="clear" w:color="auto" w:fill="FFFFFF"/>
        </w:rPr>
        <w:t xml:space="preserve"> das notas fiscais eletrônicas deverá ser encaminhado obrigatoriamente no seguinte </w:t>
      </w:r>
      <w:r w:rsidRPr="00AC17D5">
        <w:rPr>
          <w:rFonts w:ascii="Arial" w:eastAsia="Arial" w:hAnsi="Arial" w:cs="Arial"/>
          <w:sz w:val="22"/>
          <w:szCs w:val="22"/>
          <w:shd w:val="clear" w:color="auto" w:fill="FFFFFF"/>
        </w:rPr>
        <w:lastRenderedPageBreak/>
        <w:t>e-mail: contabilidade@cacador.sc.gov.br, para seu devido pagamento.</w:t>
      </w:r>
    </w:p>
    <w:p w14:paraId="1C5AF1C4" w14:textId="77777777" w:rsidR="000D2482" w:rsidRPr="00AC17D5" w:rsidRDefault="000D2482" w:rsidP="00AC17D5">
      <w:pPr>
        <w:ind w:right="6"/>
        <w:jc w:val="both"/>
        <w:rPr>
          <w:rFonts w:ascii="Arial" w:hAnsi="Arial" w:cs="Arial"/>
          <w:sz w:val="22"/>
          <w:szCs w:val="22"/>
        </w:rPr>
      </w:pPr>
      <w:r w:rsidRPr="00AC17D5">
        <w:rPr>
          <w:rFonts w:ascii="Arial" w:eastAsia="Arial" w:hAnsi="Arial" w:cs="Arial"/>
          <w:b/>
          <w:bCs/>
          <w:sz w:val="22"/>
          <w:szCs w:val="22"/>
          <w:shd w:val="clear" w:color="auto" w:fill="FFFFFF"/>
        </w:rPr>
        <w:t>§ 6</w:t>
      </w:r>
      <w:r w:rsidRPr="00AC17D5">
        <w:rPr>
          <w:rFonts w:ascii="Arial" w:eastAsia="Arial" w:hAnsi="Arial" w:cs="Arial"/>
          <w:b/>
          <w:bCs/>
          <w:sz w:val="22"/>
          <w:szCs w:val="22"/>
          <w:shd w:val="clear" w:color="auto" w:fill="FFFFFF"/>
          <w:vertAlign w:val="superscript"/>
        </w:rPr>
        <w:t>o</w:t>
      </w:r>
      <w:r w:rsidRPr="00AC17D5">
        <w:rPr>
          <w:rFonts w:ascii="Arial" w:eastAsia="Arial" w:hAnsi="Arial" w:cs="Arial"/>
          <w:b/>
          <w:bCs/>
          <w:sz w:val="22"/>
          <w:szCs w:val="22"/>
          <w:shd w:val="clear" w:color="auto" w:fill="FFFFFF"/>
        </w:rPr>
        <w:t xml:space="preserve">. </w:t>
      </w:r>
      <w:r w:rsidRPr="00AC17D5">
        <w:rPr>
          <w:rFonts w:ascii="Arial" w:hAnsi="Arial" w:cs="Arial"/>
          <w:sz w:val="22"/>
          <w:szCs w:val="22"/>
        </w:rPr>
        <w:t>Nenhum pagamento será efetuado à contratada enquanto pendente de liquidação qualquer obrigação financeira que lhe for imposta, em virtude de penalidade ou inadimplência, sem que isso gere direito ao pleito do reajustamento de preços ou correção monetária.</w:t>
      </w:r>
    </w:p>
    <w:p w14:paraId="67F9B7CE" w14:textId="77777777" w:rsidR="000D2482" w:rsidRPr="00AC17D5" w:rsidRDefault="000D2482" w:rsidP="00AC17D5">
      <w:pPr>
        <w:ind w:right="6"/>
        <w:jc w:val="both"/>
        <w:rPr>
          <w:rFonts w:ascii="Arial" w:hAnsi="Arial" w:cs="Arial"/>
          <w:b/>
          <w:sz w:val="22"/>
          <w:szCs w:val="22"/>
          <w:shd w:val="clear" w:color="auto" w:fill="FFFFFF"/>
        </w:rPr>
      </w:pPr>
    </w:p>
    <w:p w14:paraId="720D3E3D" w14:textId="77777777" w:rsidR="000D2482" w:rsidRPr="00AC17D5" w:rsidRDefault="000D2482" w:rsidP="00AC17D5">
      <w:pPr>
        <w:ind w:right="6"/>
        <w:jc w:val="both"/>
        <w:rPr>
          <w:rFonts w:ascii="Arial" w:hAnsi="Arial" w:cs="Arial"/>
          <w:sz w:val="22"/>
          <w:szCs w:val="22"/>
          <w:shd w:val="clear" w:color="auto" w:fill="FFFFFF"/>
        </w:rPr>
      </w:pPr>
      <w:r w:rsidRPr="00AC17D5">
        <w:rPr>
          <w:rFonts w:ascii="Arial" w:hAnsi="Arial" w:cs="Arial"/>
          <w:b/>
          <w:sz w:val="22"/>
          <w:szCs w:val="22"/>
          <w:shd w:val="clear" w:color="auto" w:fill="FFFFFF"/>
        </w:rPr>
        <w:t xml:space="preserve">CLÁUSULA QUARTA - </w:t>
      </w:r>
      <w:r w:rsidRPr="00AC17D5">
        <w:rPr>
          <w:rFonts w:ascii="Arial" w:eastAsia="Arial" w:hAnsi="Arial" w:cs="Arial"/>
          <w:b/>
          <w:sz w:val="22"/>
          <w:szCs w:val="22"/>
          <w:shd w:val="clear" w:color="auto" w:fill="FFFFFF"/>
        </w:rPr>
        <w:t>DA ENTREGA DO OBJETO E PRESTAÇÃO DOS SERVIÇOS</w:t>
      </w:r>
    </w:p>
    <w:p w14:paraId="0119934A" w14:textId="77777777" w:rsidR="000D2482" w:rsidRPr="00AC17D5" w:rsidRDefault="000D2482" w:rsidP="00AC17D5">
      <w:pPr>
        <w:ind w:right="6"/>
        <w:jc w:val="both"/>
        <w:rPr>
          <w:rFonts w:ascii="Arial" w:hAnsi="Arial" w:cs="Arial"/>
          <w:sz w:val="22"/>
          <w:szCs w:val="22"/>
          <w:shd w:val="clear" w:color="auto" w:fill="FFFFFF"/>
        </w:rPr>
      </w:pPr>
      <w:r w:rsidRPr="00AC17D5">
        <w:rPr>
          <w:rFonts w:ascii="Arial" w:eastAsia="Arial" w:hAnsi="Arial" w:cs="Arial"/>
          <w:color w:val="000000"/>
          <w:sz w:val="22"/>
          <w:szCs w:val="22"/>
          <w:shd w:val="clear" w:color="auto" w:fill="FFFFFF"/>
        </w:rPr>
        <w:t>O objeto será recebido por servidor designado pela Administração para tal fim.</w:t>
      </w:r>
    </w:p>
    <w:p w14:paraId="4D342B5D" w14:textId="49D5C65F" w:rsidR="000D2482" w:rsidRPr="00AC17D5" w:rsidRDefault="000D2482" w:rsidP="00AC17D5">
      <w:pPr>
        <w:spacing w:line="240" w:lineRule="auto"/>
        <w:ind w:right="6"/>
        <w:contextualSpacing/>
        <w:jc w:val="both"/>
        <w:textAlignment w:val="auto"/>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1</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eastAsia="Arial" w:hAnsi="Arial" w:cs="Arial"/>
          <w:color w:val="000000"/>
          <w:sz w:val="22"/>
          <w:szCs w:val="22"/>
          <w:shd w:val="clear" w:color="auto" w:fill="FFFFFF"/>
        </w:rPr>
        <w:t xml:space="preserve">Caso os </w:t>
      </w:r>
      <w:r w:rsidR="00434972" w:rsidRPr="00AC17D5">
        <w:rPr>
          <w:rFonts w:ascii="Arial" w:eastAsia="Arial" w:hAnsi="Arial" w:cs="Arial"/>
          <w:color w:val="000000"/>
          <w:sz w:val="22"/>
          <w:szCs w:val="22"/>
          <w:shd w:val="clear" w:color="auto" w:fill="FFFFFF"/>
        </w:rPr>
        <w:t xml:space="preserve">serviços </w:t>
      </w:r>
      <w:r w:rsidRPr="00AC17D5">
        <w:rPr>
          <w:rFonts w:ascii="Arial" w:eastAsia="Arial" w:hAnsi="Arial" w:cs="Arial"/>
          <w:color w:val="000000"/>
          <w:sz w:val="22"/>
          <w:szCs w:val="22"/>
          <w:shd w:val="clear" w:color="auto" w:fill="FFFFFF"/>
        </w:rPr>
        <w:t xml:space="preserve">não correspondam ao exigido pelo Edital, o FORNECEDOR deverá providenciar, no prazo máximo de </w:t>
      </w:r>
      <w:r w:rsidRPr="00AC17D5">
        <w:rPr>
          <w:rFonts w:ascii="Arial" w:eastAsia="Arial" w:hAnsi="Arial" w:cs="Arial"/>
          <w:b/>
          <w:color w:val="000000"/>
          <w:sz w:val="22"/>
          <w:szCs w:val="22"/>
          <w:shd w:val="clear" w:color="auto" w:fill="FFFFFF"/>
        </w:rPr>
        <w:t xml:space="preserve">até </w:t>
      </w:r>
      <w:proofErr w:type="gramStart"/>
      <w:r w:rsidRPr="00AC17D5">
        <w:rPr>
          <w:rFonts w:ascii="Arial" w:eastAsia="Arial" w:hAnsi="Arial" w:cs="Arial"/>
          <w:b/>
          <w:color w:val="000000"/>
          <w:sz w:val="22"/>
          <w:szCs w:val="22"/>
          <w:shd w:val="clear" w:color="auto" w:fill="FFFFFF"/>
        </w:rPr>
        <w:t>…..</w:t>
      </w:r>
      <w:proofErr w:type="gramEnd"/>
      <w:r w:rsidRPr="00AC17D5">
        <w:rPr>
          <w:rFonts w:ascii="Arial" w:eastAsia="Arial" w:hAnsi="Arial" w:cs="Arial"/>
          <w:b/>
          <w:color w:val="000000"/>
          <w:sz w:val="22"/>
          <w:szCs w:val="22"/>
          <w:shd w:val="clear" w:color="auto" w:fill="FFFFFF"/>
        </w:rPr>
        <w:t xml:space="preserve"> (…....)</w:t>
      </w:r>
      <w:r w:rsidRPr="00AC17D5">
        <w:rPr>
          <w:rFonts w:ascii="Arial" w:eastAsia="Arial" w:hAnsi="Arial" w:cs="Arial"/>
          <w:color w:val="000000"/>
          <w:sz w:val="22"/>
          <w:szCs w:val="22"/>
          <w:shd w:val="clear" w:color="auto" w:fill="FFFFFF"/>
        </w:rPr>
        <w:t xml:space="preserve"> horas, a sua substituição visando ao atendimento das especificações, sem prejuízo da incidência das sanções previstas no Edital, Lei 8.666/93 e a alterações subsequentes, Lei 10.520/02</w:t>
      </w:r>
      <w:r w:rsidRPr="00AC17D5">
        <w:rPr>
          <w:rFonts w:ascii="Arial" w:eastAsia="Arial" w:hAnsi="Arial" w:cs="Arial"/>
          <w:sz w:val="22"/>
          <w:szCs w:val="22"/>
          <w:shd w:val="clear" w:color="auto" w:fill="FFFFFF"/>
        </w:rPr>
        <w:t>, Decreto Municipal nº 5900/14 e demais legislações aplicáveis.</w:t>
      </w:r>
    </w:p>
    <w:p w14:paraId="65A52D72" w14:textId="63E7916C" w:rsidR="00434972" w:rsidRPr="00AC17D5" w:rsidRDefault="000D2482" w:rsidP="00AC17D5">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AC17D5">
        <w:rPr>
          <w:rFonts w:ascii="Arial" w:eastAsia="Arial" w:hAnsi="Arial" w:cs="Arial"/>
          <w:color w:val="000000"/>
          <w:sz w:val="22"/>
          <w:szCs w:val="22"/>
          <w:shd w:val="clear" w:color="auto" w:fill="FFFFFF"/>
        </w:rPr>
        <w:t xml:space="preserve">I - </w:t>
      </w:r>
      <w:r w:rsidRPr="00AC17D5">
        <w:rPr>
          <w:rFonts w:ascii="Arial" w:eastAsia="Arial" w:hAnsi="Arial" w:cs="Arial"/>
          <w:sz w:val="22"/>
          <w:szCs w:val="22"/>
          <w:shd w:val="clear" w:color="auto" w:fill="FFFFFF"/>
        </w:rPr>
        <w:t xml:space="preserve">O </w:t>
      </w:r>
      <w:r w:rsidR="00434972" w:rsidRPr="00AC17D5">
        <w:rPr>
          <w:rFonts w:ascii="Arial" w:eastAsia="Arial" w:hAnsi="Arial" w:cs="Arial"/>
          <w:sz w:val="22"/>
          <w:szCs w:val="22"/>
          <w:shd w:val="clear" w:color="auto" w:fill="FFFFFF"/>
        </w:rPr>
        <w:t xml:space="preserve">fornecimento dos serviços e locais de prestação dos serviços </w:t>
      </w:r>
      <w:r w:rsidRPr="00AC17D5">
        <w:rPr>
          <w:rFonts w:ascii="Arial" w:eastAsia="Arial" w:hAnsi="Arial" w:cs="Arial"/>
          <w:sz w:val="22"/>
          <w:szCs w:val="22"/>
          <w:shd w:val="clear" w:color="auto" w:fill="FFFFFF"/>
        </w:rPr>
        <w:t>deve</w:t>
      </w:r>
      <w:r w:rsidR="00434972" w:rsidRPr="00AC17D5">
        <w:rPr>
          <w:rFonts w:ascii="Arial" w:eastAsia="Arial" w:hAnsi="Arial" w:cs="Arial"/>
          <w:sz w:val="22"/>
          <w:szCs w:val="22"/>
          <w:shd w:val="clear" w:color="auto" w:fill="FFFFFF"/>
        </w:rPr>
        <w:t xml:space="preserve">rão atender as especificações do Termo de Referência, que fica fazendo parte integrante do presente, como se transcrito estivesse. </w:t>
      </w:r>
    </w:p>
    <w:p w14:paraId="1774CE64" w14:textId="45C2D4DE" w:rsidR="000D2482" w:rsidRPr="00AC17D5" w:rsidRDefault="000D2482" w:rsidP="00AC17D5">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AC17D5">
        <w:rPr>
          <w:rFonts w:ascii="Arial" w:eastAsia="Arial" w:hAnsi="Arial" w:cs="Arial"/>
          <w:color w:val="000000"/>
          <w:sz w:val="22"/>
          <w:szCs w:val="22"/>
          <w:shd w:val="clear" w:color="auto" w:fill="FFFFFF"/>
        </w:rPr>
        <w:t>II - Os pedidos de fornecimento serão formalizados pela Diretoria de Compras do MUNICÍPIO.</w:t>
      </w:r>
    </w:p>
    <w:p w14:paraId="771E9A8E" w14:textId="5E6D336B" w:rsidR="000D2482" w:rsidRPr="00AC17D5" w:rsidRDefault="00434972" w:rsidP="00AC17D5">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AC17D5">
        <w:rPr>
          <w:rFonts w:ascii="Arial" w:eastAsia="Arial" w:hAnsi="Arial" w:cs="Arial"/>
          <w:color w:val="000000"/>
          <w:sz w:val="22"/>
          <w:szCs w:val="22"/>
          <w:shd w:val="clear" w:color="auto" w:fill="FFFFFF"/>
        </w:rPr>
        <w:t>III</w:t>
      </w:r>
      <w:r w:rsidR="000D2482" w:rsidRPr="00AC17D5">
        <w:rPr>
          <w:rFonts w:ascii="Arial" w:eastAsia="Arial" w:hAnsi="Arial" w:cs="Arial"/>
          <w:color w:val="000000"/>
          <w:sz w:val="22"/>
          <w:szCs w:val="22"/>
          <w:shd w:val="clear" w:color="auto" w:fill="FFFFFF"/>
        </w:rPr>
        <w:t xml:space="preserve"> - </w:t>
      </w:r>
      <w:r w:rsidR="000D2482" w:rsidRPr="00AC17D5">
        <w:rPr>
          <w:rFonts w:ascii="Arial" w:eastAsia="Arial" w:hAnsi="Arial" w:cs="Arial"/>
          <w:sz w:val="22"/>
          <w:szCs w:val="22"/>
          <w:shd w:val="clear" w:color="auto" w:fill="FFFFFF"/>
        </w:rPr>
        <w:t>O Objeto será recebido PROVISORIAMENTE, pelo responsável por seu acompanhamento e fiscalização.</w:t>
      </w:r>
    </w:p>
    <w:p w14:paraId="6C1C3DAF" w14:textId="77777777" w:rsidR="000D2482" w:rsidRPr="00AC17D5" w:rsidRDefault="000D2482" w:rsidP="00AC17D5">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2</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eastAsia="Arial" w:hAnsi="Arial" w:cs="Arial"/>
          <w:sz w:val="22"/>
          <w:szCs w:val="22"/>
          <w:shd w:val="clear" w:color="auto" w:fill="FFFFFF"/>
        </w:rPr>
        <w:t>A verificação da qualidade e conformidade com a especificação, será realizada após recebimento PROVISÓRIO, mediante emissão de certificação pelo fiscal do contrato.</w:t>
      </w:r>
    </w:p>
    <w:p w14:paraId="12774568" w14:textId="77777777" w:rsidR="000D2482" w:rsidRPr="00AC17D5" w:rsidRDefault="000D2482" w:rsidP="00AC17D5">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3</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eastAsia="Arial" w:hAnsi="Arial" w:cs="Arial"/>
          <w:sz w:val="22"/>
          <w:szCs w:val="22"/>
          <w:shd w:val="clear" w:color="auto" w:fill="FFFFFF"/>
        </w:rPr>
        <w:t>O Objeto será recebido DEFINITIVAMENTE, após emissão de certificação PROVISÓRIA.</w:t>
      </w:r>
    </w:p>
    <w:p w14:paraId="04AE70BD" w14:textId="77777777" w:rsidR="000D2482" w:rsidRPr="00AC17D5" w:rsidRDefault="000D2482" w:rsidP="00AC17D5">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4</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eastAsia="Arial" w:hAnsi="Arial" w:cs="Arial"/>
          <w:sz w:val="22"/>
          <w:szCs w:val="22"/>
          <w:shd w:val="clear" w:color="auto" w:fill="FFFFFF"/>
        </w:rPr>
        <w:t>Caso não ocorra o procedimento de recebimento PROVISÓRIO, esses serão considerados realizados, e desta forma o objeto DEFINITIVAMENTE recebido.</w:t>
      </w:r>
    </w:p>
    <w:p w14:paraId="3327C0DA" w14:textId="77777777" w:rsidR="000D2482" w:rsidRPr="00AC17D5" w:rsidRDefault="000D2482" w:rsidP="00AC17D5">
      <w:pPr>
        <w:pStyle w:val="PargrafodaLista"/>
        <w:widowControl/>
        <w:tabs>
          <w:tab w:val="left" w:pos="284"/>
        </w:tabs>
        <w:overflowPunct w:val="0"/>
        <w:spacing w:line="240" w:lineRule="auto"/>
        <w:ind w:left="0" w:right="6"/>
        <w:contextualSpacing/>
        <w:jc w:val="both"/>
        <w:textAlignment w:val="auto"/>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5</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eastAsia="Arial" w:hAnsi="Arial" w:cs="Arial"/>
          <w:sz w:val="22"/>
          <w:szCs w:val="22"/>
          <w:shd w:val="clear" w:color="auto" w:fill="FFFFFF"/>
        </w:rPr>
        <w:t xml:space="preserve">O recebimento provisório ou definitivo não exclui a responsabilidade civil do fornecedor pela solidez e segurança. Também não exclui a responsabilidade ético-profissional pela perfeita execução deste Contrato, dentro dos limites estabelecidos pela lei ou pelo Contrato. </w:t>
      </w:r>
    </w:p>
    <w:p w14:paraId="171E3BE5" w14:textId="77777777" w:rsidR="000D2482" w:rsidRPr="00AC17D5" w:rsidRDefault="000D2482" w:rsidP="00AC17D5">
      <w:pPr>
        <w:pStyle w:val="PargrafodaLista"/>
        <w:widowControl/>
        <w:tabs>
          <w:tab w:val="left" w:pos="142"/>
        </w:tabs>
        <w:overflowPunct w:val="0"/>
        <w:spacing w:line="240" w:lineRule="auto"/>
        <w:ind w:left="0" w:right="6"/>
        <w:contextualSpacing/>
        <w:jc w:val="both"/>
        <w:textAlignment w:val="auto"/>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6</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eastAsia="Arial" w:hAnsi="Arial" w:cs="Arial"/>
          <w:sz w:val="22"/>
          <w:szCs w:val="22"/>
          <w:shd w:val="clear" w:color="auto" w:fill="FFFFFF"/>
        </w:rPr>
        <w:t>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do Contrato.</w:t>
      </w:r>
    </w:p>
    <w:p w14:paraId="7DEC8BB7" w14:textId="77777777" w:rsidR="000D2482" w:rsidRPr="00AC17D5" w:rsidRDefault="000D2482" w:rsidP="00AC17D5">
      <w:pPr>
        <w:ind w:right="6"/>
        <w:contextualSpacing/>
        <w:jc w:val="both"/>
        <w:rPr>
          <w:rFonts w:ascii="Arial" w:eastAsia="Arial" w:hAnsi="Arial" w:cs="Arial"/>
          <w:sz w:val="22"/>
          <w:szCs w:val="22"/>
          <w:shd w:val="clear" w:color="auto" w:fill="FFFFFF"/>
        </w:rPr>
      </w:pPr>
    </w:p>
    <w:p w14:paraId="76B8EF47" w14:textId="77777777" w:rsidR="000D2482" w:rsidRPr="00AC17D5" w:rsidRDefault="000D2482" w:rsidP="00AC17D5">
      <w:pPr>
        <w:ind w:right="6"/>
        <w:contextualSpacing/>
        <w:jc w:val="both"/>
        <w:rPr>
          <w:rFonts w:ascii="Arial" w:eastAsia="Arial" w:hAnsi="Arial" w:cs="Arial"/>
          <w:i/>
          <w:sz w:val="22"/>
          <w:szCs w:val="22"/>
          <w:shd w:val="clear" w:color="auto" w:fill="FFFFFF"/>
        </w:rPr>
      </w:pPr>
      <w:r w:rsidRPr="00AC17D5">
        <w:rPr>
          <w:rFonts w:ascii="Arial" w:eastAsia="Arial" w:hAnsi="Arial" w:cs="Arial"/>
          <w:b/>
          <w:i/>
          <w:sz w:val="22"/>
          <w:szCs w:val="22"/>
          <w:shd w:val="clear" w:color="auto" w:fill="FFFFFF"/>
        </w:rPr>
        <w:t>Nota explicativa:</w:t>
      </w:r>
      <w:r w:rsidRPr="00AC17D5">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14:paraId="2FC0641D" w14:textId="77777777" w:rsidR="000D2482" w:rsidRPr="00AC17D5" w:rsidRDefault="000D2482" w:rsidP="00AC17D5">
      <w:pPr>
        <w:ind w:right="6"/>
        <w:contextualSpacing/>
        <w:jc w:val="both"/>
        <w:rPr>
          <w:rFonts w:ascii="Arial" w:eastAsia="Arial" w:hAnsi="Arial" w:cs="Arial"/>
          <w:i/>
          <w:sz w:val="22"/>
          <w:szCs w:val="22"/>
          <w:shd w:val="clear" w:color="auto" w:fill="FFFFFF"/>
        </w:rPr>
      </w:pPr>
    </w:p>
    <w:p w14:paraId="02CD86FA" w14:textId="77777777" w:rsidR="000D2482" w:rsidRPr="00AC17D5" w:rsidRDefault="000D2482" w:rsidP="00AC17D5">
      <w:pPr>
        <w:ind w:right="6"/>
        <w:contextualSpacing/>
        <w:jc w:val="both"/>
        <w:rPr>
          <w:rFonts w:ascii="Arial" w:eastAsia="Arial" w:hAnsi="Arial" w:cs="Arial"/>
          <w:sz w:val="22"/>
          <w:szCs w:val="22"/>
          <w:shd w:val="clear" w:color="auto" w:fill="FFFFFF"/>
        </w:rPr>
      </w:pPr>
      <w:r w:rsidRPr="00F20CEC">
        <w:rPr>
          <w:rFonts w:ascii="Arial" w:eastAsia="Arial" w:hAnsi="Arial" w:cs="Arial"/>
          <w:b/>
          <w:bCs/>
          <w:color w:val="000000"/>
          <w:sz w:val="22"/>
          <w:szCs w:val="22"/>
          <w:shd w:val="clear" w:color="auto" w:fill="FFFFFF"/>
        </w:rPr>
        <w:t>§ 7</w:t>
      </w:r>
      <w:r w:rsidRPr="00F20CEC">
        <w:rPr>
          <w:rFonts w:ascii="Arial" w:eastAsia="Arial" w:hAnsi="Arial" w:cs="Arial"/>
          <w:b/>
          <w:bCs/>
          <w:color w:val="000000"/>
          <w:sz w:val="22"/>
          <w:szCs w:val="22"/>
          <w:shd w:val="clear" w:color="auto" w:fill="FFFFFF"/>
          <w:vertAlign w:val="superscript"/>
        </w:rPr>
        <w:t>o</w:t>
      </w:r>
      <w:r w:rsidRPr="00F20CEC">
        <w:rPr>
          <w:rFonts w:ascii="Arial" w:eastAsia="Arial" w:hAnsi="Arial" w:cs="Arial"/>
          <w:b/>
          <w:bCs/>
          <w:color w:val="000000"/>
          <w:sz w:val="22"/>
          <w:szCs w:val="22"/>
          <w:shd w:val="clear" w:color="auto" w:fill="FFFFFF"/>
        </w:rPr>
        <w:t xml:space="preserve">. </w:t>
      </w:r>
      <w:r w:rsidRPr="00F20CEC">
        <w:rPr>
          <w:rFonts w:ascii="Arial" w:hAnsi="Arial" w:cs="Arial"/>
          <w:b/>
          <w:bCs/>
          <w:sz w:val="22"/>
          <w:szCs w:val="22"/>
        </w:rPr>
        <w:t xml:space="preserve"> </w:t>
      </w:r>
      <w:r w:rsidRPr="00F20CEC">
        <w:rPr>
          <w:rFonts w:ascii="Arial" w:eastAsia="Arial" w:hAnsi="Arial" w:cs="Arial"/>
          <w:sz w:val="22"/>
          <w:szCs w:val="22"/>
          <w:shd w:val="clear" w:color="auto" w:fill="FFFFFF"/>
        </w:rPr>
        <w:t>Os serviços deverão ser</w:t>
      </w:r>
      <w:r w:rsidRPr="00AC17D5">
        <w:rPr>
          <w:rFonts w:ascii="Arial" w:eastAsia="Arial" w:hAnsi="Arial" w:cs="Arial"/>
          <w:sz w:val="22"/>
          <w:szCs w:val="22"/>
          <w:shd w:val="clear" w:color="auto" w:fill="FFFFFF"/>
        </w:rPr>
        <w:t xml:space="preserve"> prestados de forma parcelada, durante a vigência deste Contrato, conforme a necessidade e/ou solicitação do Município. </w:t>
      </w:r>
    </w:p>
    <w:p w14:paraId="21BFE184" w14:textId="77777777" w:rsidR="000D2482" w:rsidRPr="00AC17D5" w:rsidRDefault="000D2482" w:rsidP="00AC17D5">
      <w:pPr>
        <w:ind w:right="6"/>
        <w:contextualSpacing/>
        <w:jc w:val="both"/>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8</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eastAsia="Arial" w:hAnsi="Arial" w:cs="Arial"/>
          <w:sz w:val="22"/>
          <w:szCs w:val="22"/>
          <w:shd w:val="clear" w:color="auto" w:fill="FFFFFF"/>
        </w:rPr>
        <w:t xml:space="preserve">Todas as despesas com a prestação dos serviços correrão por conta do FORNECEDOR, despesas estas previstas e/ou computadas na proposta. </w:t>
      </w:r>
    </w:p>
    <w:p w14:paraId="593B3D60" w14:textId="77777777" w:rsidR="000D2482" w:rsidRPr="00AC17D5" w:rsidRDefault="000D2482" w:rsidP="00AC17D5">
      <w:pPr>
        <w:ind w:right="6"/>
        <w:contextualSpacing/>
        <w:jc w:val="both"/>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9</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eastAsia="Arial" w:hAnsi="Arial" w:cs="Arial"/>
          <w:sz w:val="22"/>
          <w:szCs w:val="22"/>
          <w:shd w:val="clear" w:color="auto" w:fill="FFFFFF"/>
        </w:rPr>
        <w:t xml:space="preserve">A não prestação dos serviços dentro </w:t>
      </w:r>
      <w:r w:rsidRPr="00A6654E">
        <w:rPr>
          <w:rFonts w:ascii="Arial" w:eastAsia="Arial" w:hAnsi="Arial" w:cs="Arial"/>
          <w:sz w:val="22"/>
          <w:szCs w:val="22"/>
          <w:shd w:val="clear" w:color="auto" w:fill="FFFFFF" w:themeFill="background1"/>
        </w:rPr>
        <w:t>do prazo do item 4.1,</w:t>
      </w:r>
      <w:r w:rsidRPr="00AC17D5">
        <w:rPr>
          <w:rFonts w:ascii="Arial" w:eastAsia="Arial" w:hAnsi="Arial" w:cs="Arial"/>
          <w:sz w:val="22"/>
          <w:szCs w:val="22"/>
          <w:shd w:val="clear" w:color="auto" w:fill="FFFFFF"/>
        </w:rPr>
        <w:t xml:space="preserve"> ensejará a rescisão contratual do Fornecedor, com o cancelamento do seu registro de preços, bem como as demais sanções legais previstas. </w:t>
      </w:r>
    </w:p>
    <w:p w14:paraId="50AE7419" w14:textId="77777777" w:rsidR="000D2482" w:rsidRPr="00AC17D5" w:rsidRDefault="000D2482" w:rsidP="00AC17D5">
      <w:pPr>
        <w:ind w:right="6"/>
        <w:contextualSpacing/>
        <w:jc w:val="both"/>
        <w:rPr>
          <w:rFonts w:ascii="Arial" w:eastAsia="Arial" w:hAnsi="Arial" w:cs="Arial"/>
          <w:sz w:val="22"/>
          <w:szCs w:val="22"/>
          <w:shd w:val="clear" w:color="auto" w:fill="FFFFFF"/>
        </w:rPr>
      </w:pPr>
      <w:r w:rsidRPr="00AC17D5">
        <w:rPr>
          <w:rFonts w:ascii="Arial" w:eastAsia="Arial" w:hAnsi="Arial" w:cs="Arial"/>
          <w:b/>
          <w:bCs/>
          <w:color w:val="000000"/>
          <w:sz w:val="22"/>
          <w:szCs w:val="22"/>
          <w:shd w:val="clear" w:color="auto" w:fill="FFFFFF"/>
        </w:rPr>
        <w:t>§ 10</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eastAsia="Arial" w:hAnsi="Arial" w:cs="Arial"/>
          <w:sz w:val="22"/>
          <w:szCs w:val="22"/>
          <w:shd w:val="clear" w:color="auto" w:fill="FFFFFF"/>
        </w:rPr>
        <w:t xml:space="preserve">A prestação dos serviços e a emissão da respectiva nota fiscal estão condicionadas ao recebimento da Autorização de Fornecimento. </w:t>
      </w:r>
    </w:p>
    <w:p w14:paraId="4FA8D652" w14:textId="77777777" w:rsidR="000D2482" w:rsidRPr="00AC17D5" w:rsidRDefault="000D2482" w:rsidP="00AC17D5">
      <w:pPr>
        <w:pStyle w:val="Padro"/>
        <w:ind w:right="6"/>
        <w:jc w:val="both"/>
        <w:rPr>
          <w:rFonts w:ascii="Arial" w:hAnsi="Arial" w:cs="Arial"/>
          <w:sz w:val="22"/>
          <w:szCs w:val="22"/>
        </w:rPr>
      </w:pPr>
      <w:r w:rsidRPr="00AC17D5">
        <w:rPr>
          <w:rFonts w:ascii="Arial" w:eastAsia="Arial" w:hAnsi="Arial" w:cs="Arial"/>
          <w:b/>
          <w:bCs/>
          <w:color w:val="000000"/>
          <w:sz w:val="22"/>
          <w:szCs w:val="22"/>
          <w:shd w:val="clear" w:color="auto" w:fill="FFFFFF"/>
        </w:rPr>
        <w:t>§ 11</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hAnsi="Arial" w:cs="Arial"/>
          <w:color w:val="000000"/>
          <w:sz w:val="22"/>
          <w:szCs w:val="22"/>
        </w:rPr>
        <w:t xml:space="preserve">Caso o </w:t>
      </w:r>
      <w:r w:rsidRPr="00A6654E">
        <w:rPr>
          <w:rFonts w:ascii="Arial" w:hAnsi="Arial" w:cs="Arial"/>
          <w:color w:val="000000"/>
          <w:sz w:val="22"/>
          <w:szCs w:val="22"/>
        </w:rPr>
        <w:t>produto não corresponda ao exigido no Edital, o FORNECEDOR deverá providenciar, no prazo máximo de .... () horas a sua substituição visando o atendimento das especificações, sem prejuízo da incidência das sanções</w:t>
      </w:r>
      <w:r w:rsidRPr="00AC17D5">
        <w:rPr>
          <w:rFonts w:ascii="Arial" w:hAnsi="Arial" w:cs="Arial"/>
          <w:color w:val="000000"/>
          <w:sz w:val="22"/>
          <w:szCs w:val="22"/>
        </w:rPr>
        <w:t xml:space="preserve"> previstas no Edital.</w:t>
      </w:r>
    </w:p>
    <w:p w14:paraId="1B32EF91" w14:textId="77777777" w:rsidR="000D2482" w:rsidRPr="00AC17D5" w:rsidRDefault="000D2482" w:rsidP="00AC17D5">
      <w:pPr>
        <w:pStyle w:val="Padro"/>
        <w:ind w:right="6"/>
        <w:jc w:val="both"/>
        <w:rPr>
          <w:rFonts w:ascii="Arial" w:hAnsi="Arial" w:cs="Arial"/>
          <w:sz w:val="22"/>
          <w:szCs w:val="22"/>
        </w:rPr>
      </w:pPr>
      <w:r w:rsidRPr="00AC17D5">
        <w:rPr>
          <w:rFonts w:ascii="Arial" w:eastAsia="Arial" w:hAnsi="Arial" w:cs="Arial"/>
          <w:b/>
          <w:bCs/>
          <w:color w:val="000000"/>
          <w:sz w:val="22"/>
          <w:szCs w:val="22"/>
          <w:shd w:val="clear" w:color="auto" w:fill="FFFFFF"/>
        </w:rPr>
        <w:t>§ 12</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hAnsi="Arial" w:cs="Arial"/>
          <w:color w:val="000000"/>
          <w:sz w:val="22"/>
          <w:szCs w:val="22"/>
        </w:rPr>
        <w:t>O prazo estabelecido para entrega poderá ser prorrogado quando solicitado pelo fornecedor e desde que ocorra motivo justificado e aceito pela Administração.</w:t>
      </w:r>
    </w:p>
    <w:p w14:paraId="0C1D571C" w14:textId="77777777" w:rsidR="000D2482" w:rsidRPr="00AC17D5" w:rsidRDefault="000D2482" w:rsidP="00AC17D5">
      <w:pPr>
        <w:pStyle w:val="Corpodetextorecuado"/>
        <w:tabs>
          <w:tab w:val="left" w:pos="4995"/>
        </w:tabs>
        <w:ind w:right="6" w:firstLine="0"/>
        <w:rPr>
          <w:rFonts w:ascii="Arial" w:hAnsi="Arial" w:cs="Arial"/>
          <w:sz w:val="22"/>
          <w:szCs w:val="22"/>
        </w:rPr>
      </w:pPr>
      <w:r w:rsidRPr="00AC17D5">
        <w:rPr>
          <w:rFonts w:ascii="Arial" w:hAnsi="Arial" w:cs="Arial"/>
          <w:sz w:val="22"/>
          <w:szCs w:val="22"/>
        </w:rPr>
        <w:tab/>
      </w:r>
    </w:p>
    <w:p w14:paraId="5CA380F2" w14:textId="1FF3B806" w:rsidR="000D2482" w:rsidRPr="00AC17D5" w:rsidRDefault="000D2482" w:rsidP="00AC17D5">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b/>
          <w:sz w:val="22"/>
          <w:szCs w:val="22"/>
        </w:rPr>
      </w:pPr>
      <w:r w:rsidRPr="00AC17D5">
        <w:rPr>
          <w:rFonts w:ascii="Arial" w:hAnsi="Arial" w:cs="Arial"/>
          <w:b/>
          <w:sz w:val="22"/>
          <w:szCs w:val="22"/>
        </w:rPr>
        <w:t xml:space="preserve">CLÁUSULA QUINTA - DO PRAZO </w:t>
      </w:r>
      <w:r w:rsidR="00434972" w:rsidRPr="00AC17D5">
        <w:rPr>
          <w:rFonts w:ascii="Arial" w:hAnsi="Arial" w:cs="Arial"/>
          <w:b/>
          <w:sz w:val="22"/>
          <w:szCs w:val="22"/>
        </w:rPr>
        <w:t xml:space="preserve">DE EXECUÇÃO E VIGÊNCIA </w:t>
      </w:r>
    </w:p>
    <w:p w14:paraId="0150D121" w14:textId="77777777" w:rsidR="00434972" w:rsidRPr="00BA6505" w:rsidRDefault="000D2482" w:rsidP="00AC17D5">
      <w:pPr>
        <w:pStyle w:val="Corpodotexto"/>
        <w:spacing w:after="0" w:line="240" w:lineRule="auto"/>
        <w:ind w:right="6"/>
        <w:jc w:val="both"/>
        <w:rPr>
          <w:rFonts w:ascii="Arial" w:hAnsi="Arial" w:cs="Arial"/>
          <w:sz w:val="22"/>
          <w:szCs w:val="22"/>
        </w:rPr>
      </w:pPr>
      <w:r w:rsidRPr="00BA6505">
        <w:rPr>
          <w:rFonts w:ascii="Arial" w:hAnsi="Arial" w:cs="Arial"/>
          <w:sz w:val="22"/>
          <w:szCs w:val="22"/>
        </w:rPr>
        <w:lastRenderedPageBreak/>
        <w:t>O presente Contrato tem o prazo de vigência pelo período de ... (...) meses, iniciando com a ..................e findando .......... meses após a ..............., podendo ser renovado ou prorrogado nos termos do art. 57, da Lei 8.666/93</w:t>
      </w:r>
      <w:r w:rsidR="00434972" w:rsidRPr="00BA6505">
        <w:rPr>
          <w:rFonts w:ascii="Arial" w:hAnsi="Arial" w:cs="Arial"/>
          <w:sz w:val="22"/>
          <w:szCs w:val="22"/>
        </w:rPr>
        <w:t xml:space="preserve">. </w:t>
      </w:r>
    </w:p>
    <w:p w14:paraId="75E9DF89" w14:textId="45113829" w:rsidR="001E1603" w:rsidRPr="00BA6505" w:rsidRDefault="001E1603" w:rsidP="00AC17D5">
      <w:pPr>
        <w:pStyle w:val="Corpodotexto"/>
        <w:spacing w:after="0" w:line="240" w:lineRule="auto"/>
        <w:ind w:right="6"/>
        <w:rPr>
          <w:rFonts w:ascii="Arial" w:hAnsi="Arial" w:cs="Arial"/>
          <w:sz w:val="22"/>
          <w:szCs w:val="22"/>
        </w:rPr>
      </w:pPr>
      <w:r w:rsidRPr="00BA6505">
        <w:rPr>
          <w:rFonts w:ascii="Arial" w:hAnsi="Arial" w:cs="Arial"/>
          <w:sz w:val="22"/>
          <w:szCs w:val="22"/>
        </w:rPr>
        <w:t>§ 1º. O C</w:t>
      </w:r>
      <w:r w:rsidR="000207DE" w:rsidRPr="00BA6505">
        <w:rPr>
          <w:rFonts w:ascii="Arial" w:hAnsi="Arial" w:cs="Arial"/>
          <w:sz w:val="22"/>
          <w:szCs w:val="22"/>
        </w:rPr>
        <w:t>o</w:t>
      </w:r>
      <w:r w:rsidRPr="00BA6505">
        <w:rPr>
          <w:rFonts w:ascii="Arial" w:hAnsi="Arial" w:cs="Arial"/>
          <w:sz w:val="22"/>
          <w:szCs w:val="22"/>
        </w:rPr>
        <w:t>ntrat</w:t>
      </w:r>
      <w:r w:rsidR="000207DE" w:rsidRPr="00BA6505">
        <w:rPr>
          <w:rFonts w:ascii="Arial" w:hAnsi="Arial" w:cs="Arial"/>
          <w:sz w:val="22"/>
          <w:szCs w:val="22"/>
        </w:rPr>
        <w:t>o</w:t>
      </w:r>
      <w:r w:rsidRPr="00BA6505">
        <w:rPr>
          <w:rFonts w:ascii="Arial" w:hAnsi="Arial" w:cs="Arial"/>
          <w:sz w:val="22"/>
          <w:szCs w:val="22"/>
        </w:rPr>
        <w:t xml:space="preserve"> poderá, a qualquer tempo, sofrer aditamentos para adequações às disposições legais aplicáveis à espécie. </w:t>
      </w:r>
    </w:p>
    <w:p w14:paraId="4CAE33EA" w14:textId="77777777" w:rsidR="001E1603" w:rsidRPr="00AC17D5" w:rsidRDefault="001E1603" w:rsidP="00AC17D5">
      <w:pPr>
        <w:pStyle w:val="Corpodotexto"/>
        <w:spacing w:after="0" w:line="240" w:lineRule="auto"/>
        <w:ind w:right="6"/>
        <w:rPr>
          <w:rFonts w:ascii="Arial" w:hAnsi="Arial" w:cs="Arial"/>
          <w:sz w:val="22"/>
          <w:szCs w:val="22"/>
        </w:rPr>
      </w:pPr>
      <w:r w:rsidRPr="00BA6505">
        <w:rPr>
          <w:rFonts w:ascii="Arial" w:hAnsi="Arial" w:cs="Arial"/>
          <w:sz w:val="22"/>
          <w:szCs w:val="22"/>
        </w:rPr>
        <w:t>§ 2º. A CONTRATADA deverá iniciar os serviços</w:t>
      </w:r>
      <w:r w:rsidRPr="00AC17D5">
        <w:rPr>
          <w:rFonts w:ascii="Arial" w:hAnsi="Arial" w:cs="Arial"/>
          <w:sz w:val="22"/>
          <w:szCs w:val="22"/>
        </w:rPr>
        <w:t xml:space="preserve"> até 30 (trinta) dias após a assinatura do contrato, nas unidades especificadas no termo de Referência, anexo ao Edital. </w:t>
      </w:r>
    </w:p>
    <w:p w14:paraId="50798D52" w14:textId="77777777" w:rsidR="001E1603" w:rsidRPr="00AC17D5" w:rsidRDefault="001E1603" w:rsidP="00AC17D5">
      <w:pPr>
        <w:pStyle w:val="Corpodotexto"/>
        <w:spacing w:after="0" w:line="240" w:lineRule="auto"/>
        <w:ind w:right="6"/>
        <w:rPr>
          <w:rFonts w:ascii="Arial" w:hAnsi="Arial" w:cs="Arial"/>
          <w:sz w:val="22"/>
          <w:szCs w:val="22"/>
        </w:rPr>
      </w:pPr>
      <w:r w:rsidRPr="00AC17D5">
        <w:rPr>
          <w:rFonts w:ascii="Arial" w:hAnsi="Arial" w:cs="Arial"/>
          <w:sz w:val="22"/>
          <w:szCs w:val="22"/>
        </w:rPr>
        <w:t xml:space="preserve">§ 3º. Antes de iniciar os serviços, a CONTRATADA deverá reunir-se com a equipe responsável pela Merenda Escolar no Município, para planejamento das atividades, normas, procedimento e ações a serem executadas pela CONTRATADA. </w:t>
      </w:r>
    </w:p>
    <w:p w14:paraId="2BB9172B" w14:textId="58870FE4" w:rsidR="001E1603" w:rsidRPr="00AC17D5" w:rsidRDefault="001E1603" w:rsidP="00AC17D5">
      <w:pPr>
        <w:pStyle w:val="Corpodotexto"/>
        <w:spacing w:after="0" w:line="240" w:lineRule="auto"/>
        <w:ind w:right="6"/>
        <w:rPr>
          <w:rFonts w:ascii="Arial" w:hAnsi="Arial" w:cs="Arial"/>
          <w:sz w:val="22"/>
          <w:szCs w:val="22"/>
        </w:rPr>
      </w:pPr>
      <w:r w:rsidRPr="00AC17D5">
        <w:rPr>
          <w:rFonts w:ascii="Arial" w:hAnsi="Arial" w:cs="Arial"/>
          <w:sz w:val="22"/>
          <w:szCs w:val="22"/>
        </w:rPr>
        <w:t xml:space="preserve"> </w:t>
      </w:r>
    </w:p>
    <w:p w14:paraId="3FE3AFA7" w14:textId="77777777" w:rsidR="000D2482" w:rsidRPr="00AC17D5" w:rsidRDefault="000D2482" w:rsidP="00AC17D5">
      <w:pPr>
        <w:pStyle w:val="Corpodotexto"/>
        <w:spacing w:after="0" w:line="240" w:lineRule="auto"/>
        <w:ind w:right="6"/>
        <w:rPr>
          <w:rFonts w:ascii="Arial" w:hAnsi="Arial" w:cs="Arial"/>
          <w:b/>
          <w:sz w:val="22"/>
          <w:szCs w:val="22"/>
        </w:rPr>
      </w:pPr>
      <w:r w:rsidRPr="00AC17D5">
        <w:rPr>
          <w:rFonts w:ascii="Arial" w:hAnsi="Arial" w:cs="Arial"/>
          <w:b/>
          <w:sz w:val="22"/>
          <w:szCs w:val="22"/>
        </w:rPr>
        <w:t xml:space="preserve">CLÁUSULA SEXTA - DA DOTAÇÃO ORÇAMENTÁRIA </w:t>
      </w:r>
    </w:p>
    <w:p w14:paraId="1CD67DB3" w14:textId="77777777" w:rsidR="000D2482" w:rsidRPr="008023A4" w:rsidRDefault="000D2482" w:rsidP="00AC17D5">
      <w:pPr>
        <w:tabs>
          <w:tab w:val="left" w:pos="1418"/>
          <w:tab w:val="left" w:pos="3402"/>
        </w:tabs>
        <w:ind w:right="6"/>
        <w:jc w:val="both"/>
        <w:rPr>
          <w:rFonts w:ascii="Arial" w:hAnsi="Arial" w:cs="Arial"/>
          <w:sz w:val="22"/>
          <w:szCs w:val="22"/>
        </w:rPr>
      </w:pPr>
      <w:r w:rsidRPr="00AC17D5">
        <w:rPr>
          <w:rFonts w:ascii="Arial" w:hAnsi="Arial" w:cs="Arial"/>
          <w:sz w:val="22"/>
          <w:szCs w:val="22"/>
        </w:rPr>
        <w:t xml:space="preserve">As despesas decorrentes deste Contrato correrão à conta da seguinte classificação orçamentária do </w:t>
      </w:r>
      <w:r w:rsidRPr="008023A4">
        <w:rPr>
          <w:rFonts w:ascii="Arial" w:hAnsi="Arial" w:cs="Arial"/>
          <w:sz w:val="22"/>
          <w:szCs w:val="22"/>
        </w:rPr>
        <w:t>exercício de ....:</w:t>
      </w:r>
    </w:p>
    <w:p w14:paraId="6BA1024F" w14:textId="77777777" w:rsidR="000D2482" w:rsidRPr="008023A4" w:rsidRDefault="000D2482" w:rsidP="00AC17D5">
      <w:pPr>
        <w:ind w:right="6"/>
        <w:jc w:val="both"/>
        <w:rPr>
          <w:rFonts w:ascii="Arial" w:hAnsi="Arial" w:cs="Arial"/>
          <w:sz w:val="22"/>
          <w:szCs w:val="22"/>
        </w:rPr>
      </w:pPr>
    </w:p>
    <w:p w14:paraId="1AE27914" w14:textId="77777777" w:rsidR="000D2482" w:rsidRPr="008023A4" w:rsidRDefault="000D2482" w:rsidP="00AC17D5">
      <w:pPr>
        <w:ind w:right="6"/>
        <w:jc w:val="both"/>
        <w:rPr>
          <w:rFonts w:ascii="Arial" w:hAnsi="Arial" w:cs="Arial"/>
          <w:sz w:val="22"/>
          <w:szCs w:val="22"/>
        </w:rPr>
      </w:pPr>
      <w:r w:rsidRPr="008023A4">
        <w:rPr>
          <w:rFonts w:ascii="Arial" w:hAnsi="Arial" w:cs="Arial"/>
          <w:b/>
          <w:sz w:val="22"/>
          <w:szCs w:val="22"/>
        </w:rPr>
        <w:t>Secretaria:</w:t>
      </w:r>
      <w:r w:rsidRPr="008023A4">
        <w:rPr>
          <w:rFonts w:ascii="Arial" w:hAnsi="Arial" w:cs="Arial"/>
          <w:sz w:val="22"/>
          <w:szCs w:val="22"/>
        </w:rPr>
        <w:t xml:space="preserve"> </w:t>
      </w:r>
    </w:p>
    <w:p w14:paraId="7D4BA8C9" w14:textId="77777777" w:rsidR="000D2482" w:rsidRPr="008023A4" w:rsidRDefault="000D2482" w:rsidP="00AC17D5">
      <w:pPr>
        <w:numPr>
          <w:ilvl w:val="0"/>
          <w:numId w:val="23"/>
        </w:numPr>
        <w:spacing w:line="240" w:lineRule="auto"/>
        <w:ind w:left="0" w:right="6" w:firstLine="0"/>
        <w:jc w:val="both"/>
        <w:textAlignment w:val="auto"/>
        <w:rPr>
          <w:rFonts w:ascii="Arial" w:eastAsia="Arial Unicode MS" w:hAnsi="Arial" w:cs="Arial"/>
          <w:sz w:val="22"/>
          <w:szCs w:val="22"/>
          <w:shd w:val="clear" w:color="auto" w:fill="FFFFFF"/>
        </w:rPr>
      </w:pPr>
      <w:r w:rsidRPr="008023A4">
        <w:rPr>
          <w:rFonts w:ascii="Arial" w:eastAsia="Arial Unicode MS" w:hAnsi="Arial" w:cs="Arial"/>
          <w:b/>
          <w:sz w:val="22"/>
          <w:szCs w:val="22"/>
          <w:shd w:val="clear" w:color="auto" w:fill="FFFFFF"/>
        </w:rPr>
        <w:t>Programa:</w:t>
      </w:r>
      <w:r w:rsidRPr="008023A4">
        <w:rPr>
          <w:rFonts w:ascii="Arial" w:eastAsia="Arial Unicode MS" w:hAnsi="Arial" w:cs="Arial"/>
          <w:sz w:val="22"/>
          <w:szCs w:val="22"/>
          <w:shd w:val="clear" w:color="auto" w:fill="FFFFFF"/>
        </w:rPr>
        <w:t xml:space="preserve"> </w:t>
      </w:r>
    </w:p>
    <w:p w14:paraId="5A9733E2" w14:textId="77777777" w:rsidR="000D2482" w:rsidRPr="008023A4" w:rsidRDefault="000D2482" w:rsidP="00AC17D5">
      <w:pPr>
        <w:numPr>
          <w:ilvl w:val="0"/>
          <w:numId w:val="23"/>
        </w:numPr>
        <w:spacing w:line="240" w:lineRule="auto"/>
        <w:ind w:left="0" w:right="6" w:firstLine="0"/>
        <w:jc w:val="both"/>
        <w:textAlignment w:val="auto"/>
        <w:rPr>
          <w:rFonts w:ascii="Arial" w:eastAsia="Arial Unicode MS" w:hAnsi="Arial" w:cs="Arial"/>
          <w:sz w:val="22"/>
          <w:szCs w:val="22"/>
          <w:shd w:val="clear" w:color="auto" w:fill="FFFFFF"/>
        </w:rPr>
      </w:pPr>
      <w:r w:rsidRPr="008023A4">
        <w:rPr>
          <w:rFonts w:ascii="Arial" w:eastAsia="Arial Unicode MS" w:hAnsi="Arial" w:cs="Arial"/>
          <w:b/>
          <w:sz w:val="22"/>
          <w:szCs w:val="22"/>
          <w:shd w:val="clear" w:color="auto" w:fill="FFFFFF"/>
        </w:rPr>
        <w:t>Ação:</w:t>
      </w:r>
      <w:r w:rsidRPr="008023A4">
        <w:rPr>
          <w:rFonts w:ascii="Arial" w:eastAsia="Arial Unicode MS" w:hAnsi="Arial" w:cs="Arial"/>
          <w:sz w:val="22"/>
          <w:szCs w:val="22"/>
          <w:shd w:val="clear" w:color="auto" w:fill="FFFFFF"/>
        </w:rPr>
        <w:t xml:space="preserve"> </w:t>
      </w:r>
    </w:p>
    <w:p w14:paraId="75AE5185" w14:textId="77777777" w:rsidR="000D2482" w:rsidRPr="008023A4" w:rsidRDefault="000D2482" w:rsidP="00AC17D5">
      <w:pPr>
        <w:numPr>
          <w:ilvl w:val="0"/>
          <w:numId w:val="23"/>
        </w:numPr>
        <w:spacing w:line="240" w:lineRule="auto"/>
        <w:ind w:left="0" w:right="6" w:firstLine="0"/>
        <w:jc w:val="both"/>
        <w:textAlignment w:val="auto"/>
        <w:rPr>
          <w:rFonts w:ascii="Arial" w:eastAsia="Arial Unicode MS" w:hAnsi="Arial" w:cs="Arial"/>
          <w:sz w:val="22"/>
          <w:szCs w:val="22"/>
          <w:shd w:val="clear" w:color="auto" w:fill="FFFFFF"/>
        </w:rPr>
      </w:pPr>
      <w:r w:rsidRPr="008023A4">
        <w:rPr>
          <w:rFonts w:ascii="Arial" w:eastAsia="Arial Unicode MS" w:hAnsi="Arial" w:cs="Arial"/>
          <w:b/>
          <w:sz w:val="22"/>
          <w:szCs w:val="22"/>
          <w:shd w:val="clear" w:color="auto" w:fill="FFFFFF"/>
        </w:rPr>
        <w:t>Despesa:</w:t>
      </w:r>
      <w:r w:rsidRPr="008023A4">
        <w:rPr>
          <w:rFonts w:ascii="Arial" w:eastAsia="Arial Unicode MS" w:hAnsi="Arial" w:cs="Arial"/>
          <w:sz w:val="22"/>
          <w:szCs w:val="22"/>
          <w:shd w:val="clear" w:color="auto" w:fill="FFFFFF"/>
        </w:rPr>
        <w:t xml:space="preserve"> </w:t>
      </w:r>
    </w:p>
    <w:p w14:paraId="3B7A5527" w14:textId="77777777" w:rsidR="000D2482" w:rsidRPr="00AC17D5" w:rsidRDefault="000D2482" w:rsidP="00AC17D5">
      <w:pPr>
        <w:ind w:right="6"/>
        <w:jc w:val="both"/>
        <w:rPr>
          <w:rFonts w:ascii="Arial" w:eastAsia="Arial Unicode MS" w:hAnsi="Arial" w:cs="Arial"/>
          <w:sz w:val="22"/>
          <w:szCs w:val="22"/>
          <w:shd w:val="clear" w:color="auto" w:fill="FFFFFF"/>
        </w:rPr>
      </w:pPr>
      <w:r w:rsidRPr="008023A4">
        <w:rPr>
          <w:rFonts w:ascii="Arial" w:eastAsia="Arial Unicode MS" w:hAnsi="Arial" w:cs="Arial"/>
          <w:b/>
          <w:sz w:val="22"/>
          <w:szCs w:val="22"/>
          <w:shd w:val="clear" w:color="auto" w:fill="FFFFFF"/>
        </w:rPr>
        <w:t>Recursos:</w:t>
      </w:r>
      <w:r w:rsidRPr="00AC17D5">
        <w:rPr>
          <w:rFonts w:ascii="Arial" w:eastAsia="Arial Unicode MS" w:hAnsi="Arial" w:cs="Arial"/>
          <w:sz w:val="22"/>
          <w:szCs w:val="22"/>
          <w:shd w:val="clear" w:color="auto" w:fill="FFFFFF"/>
        </w:rPr>
        <w:t xml:space="preserve"> </w:t>
      </w:r>
    </w:p>
    <w:p w14:paraId="5F217A21" w14:textId="77777777" w:rsidR="000D2482" w:rsidRPr="00AC17D5" w:rsidRDefault="000D2482" w:rsidP="00AC17D5">
      <w:pPr>
        <w:ind w:right="6"/>
        <w:jc w:val="both"/>
        <w:rPr>
          <w:rFonts w:ascii="Arial" w:eastAsia="Arial Unicode MS" w:hAnsi="Arial" w:cs="Arial"/>
          <w:sz w:val="22"/>
          <w:szCs w:val="22"/>
          <w:shd w:val="clear" w:color="auto" w:fill="FFFFFF"/>
        </w:rPr>
      </w:pPr>
    </w:p>
    <w:p w14:paraId="22573056" w14:textId="77777777" w:rsidR="000D2482" w:rsidRPr="00AC17D5" w:rsidRDefault="000D2482" w:rsidP="00AC17D5">
      <w:pPr>
        <w:ind w:right="6"/>
        <w:jc w:val="both"/>
        <w:rPr>
          <w:rFonts w:ascii="Arial" w:eastAsia="Arial Unicode MS" w:hAnsi="Arial" w:cs="Arial"/>
          <w:sz w:val="22"/>
          <w:szCs w:val="22"/>
          <w:shd w:val="clear" w:color="auto" w:fill="FFFFFF"/>
        </w:rPr>
      </w:pPr>
    </w:p>
    <w:p w14:paraId="26600D33" w14:textId="6F7724CF" w:rsidR="000D2482" w:rsidRPr="00F20CEC" w:rsidRDefault="000D2482" w:rsidP="00AC17D5">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b/>
          <w:bCs/>
          <w:sz w:val="22"/>
          <w:szCs w:val="22"/>
        </w:rPr>
      </w:pPr>
      <w:r w:rsidRPr="00F20CEC">
        <w:rPr>
          <w:rFonts w:ascii="Arial" w:hAnsi="Arial" w:cs="Arial"/>
          <w:b/>
          <w:sz w:val="22"/>
          <w:szCs w:val="22"/>
        </w:rPr>
        <w:t xml:space="preserve">CLÁUSULA SÉTIMA – </w:t>
      </w:r>
      <w:r w:rsidRPr="00F20CEC">
        <w:rPr>
          <w:rFonts w:ascii="Arial" w:hAnsi="Arial" w:cs="Arial"/>
          <w:b/>
          <w:bCs/>
          <w:sz w:val="22"/>
          <w:szCs w:val="22"/>
        </w:rPr>
        <w:t>DAS OBRIGAÇÕES DA CONTRATADA</w:t>
      </w:r>
    </w:p>
    <w:p w14:paraId="09144001" w14:textId="3F1CBAF1" w:rsidR="00212EDA" w:rsidRPr="00F20CEC" w:rsidRDefault="00212EDA" w:rsidP="00AC17D5">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eastAsia="Arial Unicode MS" w:hAnsi="Arial" w:cs="Arial"/>
          <w:sz w:val="22"/>
          <w:szCs w:val="22"/>
          <w:shd w:val="clear" w:color="auto" w:fill="FFFFFF"/>
        </w:rPr>
      </w:pPr>
      <w:r w:rsidRPr="00F20CEC">
        <w:rPr>
          <w:rFonts w:ascii="Arial" w:eastAsia="Arial Unicode MS" w:hAnsi="Arial" w:cs="Arial"/>
          <w:sz w:val="22"/>
          <w:szCs w:val="22"/>
          <w:shd w:val="clear" w:color="auto" w:fill="FFFFFF"/>
        </w:rPr>
        <w:t>São obrigações da CONTRATADA:</w:t>
      </w:r>
    </w:p>
    <w:p w14:paraId="3B8240BD" w14:textId="77777777" w:rsidR="00AF288D" w:rsidRPr="00765E04" w:rsidRDefault="00AF288D" w:rsidP="00AF288D">
      <w:pPr>
        <w:pStyle w:val="PargrafodaLista"/>
        <w:numPr>
          <w:ilvl w:val="0"/>
          <w:numId w:val="41"/>
        </w:numPr>
        <w:spacing w:line="240" w:lineRule="auto"/>
        <w:jc w:val="both"/>
        <w:rPr>
          <w:rFonts w:ascii="Arial" w:hAnsi="Arial" w:cs="Arial"/>
          <w:sz w:val="22"/>
          <w:szCs w:val="22"/>
        </w:rPr>
      </w:pPr>
      <w:r w:rsidRPr="00765E04">
        <w:rPr>
          <w:rFonts w:ascii="Arial" w:hAnsi="Arial" w:cs="Arial"/>
          <w:sz w:val="22"/>
          <w:szCs w:val="22"/>
        </w:rPr>
        <w:t>Prestar o serviço em estrita observância das especificações do Edital e da proposta, acompanhado da respectiva nota fiscal;</w:t>
      </w:r>
    </w:p>
    <w:p w14:paraId="0EFA696E" w14:textId="77777777" w:rsidR="00AF288D" w:rsidRPr="00765E04" w:rsidRDefault="00AF288D" w:rsidP="00AF288D">
      <w:pPr>
        <w:pStyle w:val="PargrafodaLista"/>
        <w:numPr>
          <w:ilvl w:val="0"/>
          <w:numId w:val="41"/>
        </w:numPr>
        <w:spacing w:line="240" w:lineRule="auto"/>
        <w:jc w:val="both"/>
        <w:rPr>
          <w:rFonts w:ascii="Arial" w:hAnsi="Arial" w:cs="Arial"/>
          <w:sz w:val="22"/>
          <w:szCs w:val="22"/>
        </w:rPr>
      </w:pPr>
      <w:r w:rsidRPr="00765E04">
        <w:rPr>
          <w:rFonts w:ascii="Arial" w:hAnsi="Arial" w:cs="Arial"/>
          <w:sz w:val="22"/>
          <w:szCs w:val="22"/>
        </w:rPr>
        <w:t>Responsabilizar-se pelos vícios e danos decorrentes da prestação de serviço, de acordo com os artigos 12, 13, 18 e 26, do Código de Defesa do Consumidor (Lei nº 8.078, de 1990);</w:t>
      </w:r>
    </w:p>
    <w:p w14:paraId="37AB617A" w14:textId="77777777" w:rsidR="00AF288D" w:rsidRPr="00765E04" w:rsidRDefault="00AF288D" w:rsidP="00AF288D">
      <w:pPr>
        <w:pStyle w:val="PargrafodaLista"/>
        <w:numPr>
          <w:ilvl w:val="0"/>
          <w:numId w:val="41"/>
        </w:numPr>
        <w:spacing w:line="240" w:lineRule="auto"/>
        <w:jc w:val="both"/>
        <w:rPr>
          <w:rFonts w:ascii="Arial" w:hAnsi="Arial" w:cs="Arial"/>
          <w:sz w:val="22"/>
          <w:szCs w:val="22"/>
        </w:rPr>
      </w:pPr>
      <w:r w:rsidRPr="00765E04">
        <w:rPr>
          <w:rFonts w:ascii="Arial" w:hAnsi="Arial" w:cs="Arial"/>
          <w:sz w:val="22"/>
          <w:szCs w:val="22"/>
        </w:rPr>
        <w:t xml:space="preserve">O dever previsto no subitem anterior implica na obrigação de, a critério da requisitante, substituir, reparar, corrigir, remover, ou reconstruir, às suas expensas, no prazo máximo de </w:t>
      </w:r>
      <w:r>
        <w:rPr>
          <w:rFonts w:ascii="Arial" w:hAnsi="Arial" w:cs="Arial"/>
          <w:sz w:val="22"/>
          <w:szCs w:val="22"/>
        </w:rPr>
        <w:t>0</w:t>
      </w:r>
      <w:r w:rsidRPr="00765E04">
        <w:rPr>
          <w:rFonts w:ascii="Arial" w:hAnsi="Arial" w:cs="Arial"/>
          <w:sz w:val="22"/>
          <w:szCs w:val="22"/>
        </w:rPr>
        <w:t>3</w:t>
      </w:r>
      <w:r w:rsidRPr="00765E04">
        <w:rPr>
          <w:rFonts w:ascii="Arial" w:hAnsi="Arial" w:cs="Arial"/>
          <w:b/>
          <w:color w:val="FF0000"/>
          <w:sz w:val="22"/>
          <w:szCs w:val="22"/>
        </w:rPr>
        <w:t xml:space="preserve"> </w:t>
      </w:r>
      <w:r w:rsidRPr="00765E04">
        <w:rPr>
          <w:rFonts w:ascii="Arial" w:hAnsi="Arial" w:cs="Arial"/>
          <w:sz w:val="22"/>
          <w:szCs w:val="22"/>
        </w:rPr>
        <w:t>(três) horas;</w:t>
      </w:r>
    </w:p>
    <w:p w14:paraId="44C747DB" w14:textId="77777777" w:rsidR="00AF288D" w:rsidRPr="00765E04" w:rsidRDefault="00AF288D" w:rsidP="00AF288D">
      <w:pPr>
        <w:pStyle w:val="PargrafodaLista"/>
        <w:numPr>
          <w:ilvl w:val="0"/>
          <w:numId w:val="41"/>
        </w:numPr>
        <w:spacing w:line="240" w:lineRule="auto"/>
        <w:jc w:val="both"/>
        <w:rPr>
          <w:rFonts w:ascii="Arial" w:hAnsi="Arial" w:cs="Arial"/>
          <w:sz w:val="22"/>
          <w:szCs w:val="22"/>
        </w:rPr>
      </w:pPr>
      <w:r w:rsidRPr="00765E04">
        <w:rPr>
          <w:rFonts w:ascii="Arial" w:hAnsi="Arial" w:cs="Arial"/>
          <w:sz w:val="22"/>
          <w:szCs w:val="22"/>
        </w:rPr>
        <w:t>Atender prontamente a quaisquer exigências da requisitante, inerentes ao objeto da presente licitação;</w:t>
      </w:r>
    </w:p>
    <w:p w14:paraId="2C1C81CA" w14:textId="77777777" w:rsidR="00AF288D" w:rsidRPr="00765E04" w:rsidRDefault="00AF288D" w:rsidP="00AF288D">
      <w:pPr>
        <w:pStyle w:val="PargrafodaLista"/>
        <w:numPr>
          <w:ilvl w:val="0"/>
          <w:numId w:val="41"/>
        </w:numPr>
        <w:spacing w:line="240" w:lineRule="auto"/>
        <w:jc w:val="both"/>
        <w:rPr>
          <w:rFonts w:ascii="Arial" w:hAnsi="Arial" w:cs="Arial"/>
          <w:sz w:val="22"/>
          <w:szCs w:val="22"/>
        </w:rPr>
      </w:pPr>
      <w:r w:rsidRPr="00765E04">
        <w:rPr>
          <w:rFonts w:ascii="Arial" w:hAnsi="Arial" w:cs="Arial"/>
          <w:sz w:val="22"/>
          <w:szCs w:val="22"/>
        </w:rPr>
        <w:t>Manter, durante toda a execução do contrato, em compatibilidade com as obrigações assumidas, todas as condições de habilitação e qualificação exigidas na licitação;</w:t>
      </w:r>
    </w:p>
    <w:p w14:paraId="5CABE511" w14:textId="77777777" w:rsidR="00AF288D" w:rsidRPr="00765E04" w:rsidRDefault="00AF288D" w:rsidP="00AF288D">
      <w:pPr>
        <w:pStyle w:val="PargrafodaLista"/>
        <w:numPr>
          <w:ilvl w:val="0"/>
          <w:numId w:val="41"/>
        </w:numPr>
        <w:spacing w:line="240" w:lineRule="auto"/>
        <w:jc w:val="both"/>
        <w:rPr>
          <w:rFonts w:ascii="Arial" w:hAnsi="Arial" w:cs="Arial"/>
          <w:sz w:val="22"/>
          <w:szCs w:val="22"/>
        </w:rPr>
      </w:pPr>
      <w:r w:rsidRPr="00765E04">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da ata de registro de preços e/ou contrato;</w:t>
      </w:r>
    </w:p>
    <w:p w14:paraId="497FB057"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14:paraId="429CDA6A"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 xml:space="preserve">O fornecimento do serviço deverá ser executado através de serviços contínuos, incluindo o </w:t>
      </w:r>
      <w:proofErr w:type="spellStart"/>
      <w:r w:rsidRPr="00765E04">
        <w:rPr>
          <w:rFonts w:ascii="Arial" w:hAnsi="Arial" w:cs="Arial"/>
          <w:sz w:val="22"/>
          <w:szCs w:val="22"/>
        </w:rPr>
        <w:t>pré-peparo</w:t>
      </w:r>
      <w:proofErr w:type="spellEnd"/>
      <w:r w:rsidRPr="00765E04">
        <w:rPr>
          <w:rFonts w:ascii="Arial" w:hAnsi="Arial" w:cs="Arial"/>
          <w:sz w:val="22"/>
          <w:szCs w:val="22"/>
        </w:rPr>
        <w:t xml:space="preserve"> da merenda escolar na própria escola, com fornecimento de todos os gêneros alimentícios, exceto dos produtos de origem da Agricultura Familiar (Conforme demonstrativo neste Termo de Referência), que serão adquiridos pela municipalidade e repassados para as unidades escolares, para que suplementem a merenda. Os produtos referentes à Agricultura Familiar não estão inclusos nos custos da presente licitação. A prestação de serviço será fiscalizada e avaliada quanto ao cumprimento de todos os itens contratuais.</w:t>
      </w:r>
    </w:p>
    <w:p w14:paraId="1673E210"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 xml:space="preserve">Em eventuais situações, comemorações em geral e entressafra, a Prefeitura poderá solicitar a composição opcional dos cardápios, podendo também requisitar os serviços, a seu critério, </w:t>
      </w:r>
      <w:r w:rsidRPr="00765E04">
        <w:rPr>
          <w:rFonts w:ascii="Arial" w:hAnsi="Arial" w:cs="Arial"/>
          <w:sz w:val="22"/>
          <w:szCs w:val="22"/>
        </w:rPr>
        <w:lastRenderedPageBreak/>
        <w:t>aos sábados, domingos e feriados, até um máximo de dois eventos por unidade, no ano letivo, aos alunos matriculados.</w:t>
      </w:r>
    </w:p>
    <w:p w14:paraId="76B43336"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Comunicar ao Município, imediatamente, qualquer ocorrência ou anormalidade que venha interferir na execução dos serviços objetivados nesta licitação, sendo que tal comunicação deverá ser feita por escrito e entregue sob recebimento formal.</w:t>
      </w:r>
    </w:p>
    <w:p w14:paraId="7A1D8FAE"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 xml:space="preserve">Os cardápios e suas fichas técnicas de preparação serão elaborados para um período de 4 (quatro) semanas, em reunião entre os técnicos da licitante vencedora e da contratante, baseados nas especificações dos produtos constantes no quadro demonstrativo (item 17 deste Termo de Referência) que contém as necessidades calóricas e </w:t>
      </w:r>
      <w:proofErr w:type="spellStart"/>
      <w:r w:rsidRPr="00765E04">
        <w:rPr>
          <w:rFonts w:ascii="Arial" w:hAnsi="Arial" w:cs="Arial"/>
          <w:sz w:val="22"/>
          <w:szCs w:val="22"/>
        </w:rPr>
        <w:t>protéicas</w:t>
      </w:r>
      <w:proofErr w:type="spellEnd"/>
      <w:r w:rsidRPr="00765E04">
        <w:rPr>
          <w:rFonts w:ascii="Arial" w:hAnsi="Arial" w:cs="Arial"/>
          <w:sz w:val="22"/>
          <w:szCs w:val="22"/>
        </w:rPr>
        <w:t xml:space="preserve"> para creches e entidades e pelas normas regulamentadoras do Programa Nacional de Alimentação Escolar (PNAE).</w:t>
      </w:r>
    </w:p>
    <w:p w14:paraId="5B1E0A29"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Oferecer cardápios específicos que prevejam a inclusão dos alunos portadores de necessidades alimentares especiais, de acordo com a necessidade de cada unidade escolar ou assistencial, mediante prescrição médica e sem custo financeiro maior que os cardápios estipulados para os demais escolares, devendo os cardápios para escolares com alimentação especial serem elaborados em conjunto entre os profissionais do Município e da licitante vencedora.</w:t>
      </w:r>
    </w:p>
    <w:p w14:paraId="2A789BCA"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Os cardápios serão elaborados com antecedência de até 30 (trinta) dias da preparação das alimentações e submetidos à análise e aprovação do Município, podendo ser alterados desde que solicitado até quarta-feira da semana imediatamente anterior a de sua implantação.</w:t>
      </w:r>
    </w:p>
    <w:p w14:paraId="6FFD6680"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A utilização de gêneros, produtos formulados e especificações não listadas no quadro demonstrativo (Anexo IX) será permitida desde que sua qualidade e aceitabilidade não sejam questionadas pela fiscalização do Município. Caso contrário, a licitante obriga-se a substituí-los por produtos que atendam as especificações do quadro demonstrativo (Anexo IX), sem quaisquer ônus ao Município.</w:t>
      </w:r>
    </w:p>
    <w:p w14:paraId="67523FB3"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Selecionar e contratar todo o pessoal necessário para fornecimento de gêneros alimentícios, material de limpeza e logística que deverão ser capacitados quanto à dieta alimentar adequada a cada caso específico de necessidade alimentar especial, como celíacos, diabéticos, intolerantes à lactose, entre outros, com permanente vigilância aos gêneros alimentícios, preparo e utensílios utilizados.</w:t>
      </w:r>
    </w:p>
    <w:p w14:paraId="596291F7"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Executar perfeita e pontualmente todos os serviços determinados pelo Município, bem como apresentar uma relação nominal de todos os empregados que realizarão a prestação dos serviços, comunicando ainda qualquer alteração ocorrida.</w:t>
      </w:r>
    </w:p>
    <w:p w14:paraId="358685B3"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Repor na mesma especificação dos equipamentos e utensílios extraviados ou danificados de propriedade do Município, a partir do momento em que for emitida a ordem de serviço.</w:t>
      </w:r>
    </w:p>
    <w:p w14:paraId="04C3FD1F"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Responsabilizar-se pelo conserto e manutenção corretiva dos utensílios e equipamentos de propriedade do Município, devendo devolvê-los em boas condições de uso ao final do contrato.</w:t>
      </w:r>
    </w:p>
    <w:p w14:paraId="6DD2409C"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Para a garantia de um atendimento sem falhas e de acordo com o cardápio previamente escolhido, a licitante vencedora deverá abastecer as unidades educacionais, mantendo nas despesas um estoque regular de produtos básicos, de acordo com a quantidade da merenda solicitada pelo Município.</w:t>
      </w:r>
    </w:p>
    <w:p w14:paraId="3605A346"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Elaborar o Manual de Boas Práticas de Manipulação e procedimentos operacionais padrões (POPS) através de equipe técnica responsável.</w:t>
      </w:r>
    </w:p>
    <w:p w14:paraId="11557EFD"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Entregar todos os produtos frescos, os pães deverão ser fabricados e entregues no dia do consumo e as frutas e verduras deverão ser entregues somente no início da semana.</w:t>
      </w:r>
    </w:p>
    <w:p w14:paraId="17F55920"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O Município apresentará semanalmente as solicitações das refeições de cada cardápio nas quantidades a serem servidas aos alunos em cada unidade escolar ou assistencial, formulados em impresso próprio e expedidos pelos diretores ou responsáveis das escolas e/ou órgão competente da Secretaria de educação, firmados pelo responsável designado pela Prefeitura Municipal, conforme condições estabelecidas da Minuta do Contrato do presente edital.</w:t>
      </w:r>
    </w:p>
    <w:p w14:paraId="3A68D05B"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lastRenderedPageBreak/>
        <w:t>A medição das refeições servidas será obrigatoriamente realizada pelo Município, diariamente, através dos diretores ou responsáveis das escolas e/ou órgão competente da Secretaria de Educação, utilizando-se de fichas específicas com cores diferenciadas para cada tipo de refeição servida. Ao final de cada mês, o Município realizará o somatório das fichas de medição de refeições servidas, emitindo em seguida um relatório mensal de refeições servidas, individualizando para cada unidade escolar ou assistencial, apresentando-o em seguida à licitante vencedora, para realização do pagamento.</w:t>
      </w:r>
    </w:p>
    <w:p w14:paraId="620E0195" w14:textId="77777777" w:rsidR="00AF288D" w:rsidRPr="00765E04" w:rsidRDefault="00AF288D" w:rsidP="00AF288D">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A licitante vencedora deverá realizar a medição da massa e dos quantitativos de todos os gêneros alimentícios e demais insumos adquiridos e utilizados na preparação e distribuição das refeições servidas, durante a execução do objeto deste instrumento, efetuando semanalmente o somatório destes documentos, emitindo em seguida um relatório com os somatórios.</w:t>
      </w:r>
    </w:p>
    <w:p w14:paraId="0AB59FE7" w14:textId="09005A1E" w:rsidR="00F20CEC" w:rsidRPr="00F20CEC" w:rsidRDefault="00AF288D" w:rsidP="00F20CEC">
      <w:pPr>
        <w:pStyle w:val="PargrafodaLista"/>
        <w:widowControl/>
        <w:numPr>
          <w:ilvl w:val="0"/>
          <w:numId w:val="41"/>
        </w:numPr>
        <w:spacing w:line="240" w:lineRule="auto"/>
        <w:jc w:val="both"/>
        <w:textAlignment w:val="auto"/>
        <w:rPr>
          <w:rFonts w:ascii="Arial" w:hAnsi="Arial" w:cs="Arial"/>
          <w:sz w:val="22"/>
          <w:szCs w:val="22"/>
        </w:rPr>
      </w:pPr>
      <w:r w:rsidRPr="00765E04">
        <w:rPr>
          <w:rFonts w:ascii="Arial" w:hAnsi="Arial" w:cs="Arial"/>
          <w:sz w:val="22"/>
          <w:szCs w:val="22"/>
        </w:rPr>
        <w:t>O pagamento será realizado observando o número de refeições servidas, conforme os relatórios de refeições nos termos deste edital, mediante apresentação de documentos fiscais distintos, sendo um de prestação de serviços e outro de gêneros alimentícios, sendo que o valor total dos documentos deverá ser idêntico àquele resultante da soma de todas as refeições servidas no mês, multiplicado pelo preço unitário contratado, bem como os valores correspondentes às refeições servidas constantes nos documentos fiscais acima citados, devem incluir todos os custos de gêneros alimentícios, gás GLP, materiais de limpeza, mão-de-obra de cocção, distribuição, limpeza, logística e demais serviços e materiais.</w:t>
      </w:r>
    </w:p>
    <w:p w14:paraId="6F163958" w14:textId="52401FA3" w:rsidR="000D2482" w:rsidRPr="00F20CEC" w:rsidRDefault="000D2482" w:rsidP="00F20CEC">
      <w:pPr>
        <w:pStyle w:val="PargrafodaLista"/>
        <w:widowControl/>
        <w:numPr>
          <w:ilvl w:val="0"/>
          <w:numId w:val="41"/>
        </w:numPr>
        <w:spacing w:line="240" w:lineRule="auto"/>
        <w:jc w:val="both"/>
        <w:textAlignment w:val="auto"/>
        <w:rPr>
          <w:rFonts w:ascii="Arial" w:hAnsi="Arial" w:cs="Arial"/>
          <w:sz w:val="22"/>
          <w:szCs w:val="22"/>
        </w:rPr>
      </w:pPr>
      <w:r w:rsidRPr="00F20CEC">
        <w:rPr>
          <w:rFonts w:ascii="Arial" w:hAnsi="Arial" w:cs="Arial"/>
          <w:sz w:val="22"/>
          <w:szCs w:val="22"/>
        </w:rPr>
        <w:t xml:space="preserve">Responsabilizar-se, sem qualquer ônus para a CONTRATANTE, tenham ou não sido considerados em sua Proposta todos e quaisquer tributos, encargos e contribuições e qualquer natureza, inclusive </w:t>
      </w:r>
      <w:proofErr w:type="spellStart"/>
      <w:r w:rsidRPr="00F20CEC">
        <w:rPr>
          <w:rFonts w:ascii="Arial" w:hAnsi="Arial" w:cs="Arial"/>
          <w:sz w:val="22"/>
          <w:szCs w:val="22"/>
        </w:rPr>
        <w:t>para-fiscais</w:t>
      </w:r>
      <w:proofErr w:type="spellEnd"/>
      <w:r w:rsidRPr="00F20CEC">
        <w:rPr>
          <w:rFonts w:ascii="Arial" w:hAnsi="Arial" w:cs="Arial"/>
          <w:sz w:val="22"/>
          <w:szCs w:val="22"/>
        </w:rPr>
        <w:t>, de competência da União, dos Estados e dos Municípios que incidam sobre a prestação dos serviços objeto deste Contrato.</w:t>
      </w:r>
    </w:p>
    <w:p w14:paraId="68EB24A4" w14:textId="77777777" w:rsidR="00212EDA" w:rsidRPr="00AC17D5" w:rsidRDefault="00212EDA" w:rsidP="00AC17D5">
      <w:pPr>
        <w:ind w:right="6"/>
        <w:jc w:val="both"/>
        <w:rPr>
          <w:rFonts w:ascii="Arial" w:hAnsi="Arial" w:cs="Arial"/>
          <w:b/>
          <w:bCs/>
          <w:sz w:val="22"/>
          <w:szCs w:val="22"/>
        </w:rPr>
      </w:pPr>
    </w:p>
    <w:p w14:paraId="7E63F8F9" w14:textId="1ADECE8C" w:rsidR="000D2482" w:rsidRPr="00AC17D5" w:rsidRDefault="000D2482" w:rsidP="00AC17D5">
      <w:pPr>
        <w:ind w:right="6"/>
        <w:jc w:val="both"/>
        <w:rPr>
          <w:rFonts w:ascii="Arial" w:hAnsi="Arial" w:cs="Arial"/>
          <w:b/>
          <w:bCs/>
          <w:sz w:val="22"/>
          <w:szCs w:val="22"/>
        </w:rPr>
      </w:pPr>
      <w:r w:rsidRPr="00AC17D5">
        <w:rPr>
          <w:rFonts w:ascii="Arial" w:hAnsi="Arial" w:cs="Arial"/>
          <w:b/>
          <w:bCs/>
          <w:sz w:val="22"/>
          <w:szCs w:val="22"/>
        </w:rPr>
        <w:t xml:space="preserve">CLÁUSULA </w:t>
      </w:r>
      <w:r w:rsidR="00212EDA" w:rsidRPr="00AC17D5">
        <w:rPr>
          <w:rFonts w:ascii="Arial" w:hAnsi="Arial" w:cs="Arial"/>
          <w:b/>
          <w:bCs/>
          <w:sz w:val="22"/>
          <w:szCs w:val="22"/>
        </w:rPr>
        <w:t>OITAVA</w:t>
      </w:r>
      <w:r w:rsidRPr="00AC17D5">
        <w:rPr>
          <w:rFonts w:ascii="Arial" w:hAnsi="Arial" w:cs="Arial"/>
          <w:b/>
          <w:bCs/>
          <w:sz w:val="22"/>
          <w:szCs w:val="22"/>
        </w:rPr>
        <w:t xml:space="preserve">– DAS OBRIGAÇÕES DA CONTRATANTE </w:t>
      </w:r>
    </w:p>
    <w:p w14:paraId="06A6100E" w14:textId="77777777" w:rsidR="00212EDA" w:rsidRPr="00AC17D5" w:rsidRDefault="00212EDA" w:rsidP="00AC17D5">
      <w:pPr>
        <w:ind w:right="6"/>
        <w:jc w:val="both"/>
        <w:rPr>
          <w:rFonts w:ascii="Arial" w:hAnsi="Arial" w:cs="Arial"/>
          <w:bCs/>
          <w:sz w:val="22"/>
          <w:szCs w:val="22"/>
        </w:rPr>
      </w:pPr>
      <w:r w:rsidRPr="00AC17D5">
        <w:rPr>
          <w:rFonts w:ascii="Arial" w:hAnsi="Arial" w:cs="Arial"/>
          <w:bCs/>
          <w:sz w:val="22"/>
          <w:szCs w:val="22"/>
        </w:rPr>
        <w:t>São obrigações do CONTRATANTE:</w:t>
      </w:r>
    </w:p>
    <w:p w14:paraId="3EF62B80" w14:textId="459DD1BB" w:rsidR="00212EDA" w:rsidRPr="00AC17D5" w:rsidRDefault="00212EDA" w:rsidP="00AC17D5">
      <w:pPr>
        <w:ind w:right="6"/>
        <w:jc w:val="both"/>
        <w:rPr>
          <w:rFonts w:ascii="Arial" w:hAnsi="Arial" w:cs="Arial"/>
          <w:bCs/>
          <w:sz w:val="22"/>
          <w:szCs w:val="22"/>
        </w:rPr>
      </w:pPr>
      <w:r w:rsidRPr="00AC17D5">
        <w:rPr>
          <w:rFonts w:ascii="Arial" w:hAnsi="Arial" w:cs="Arial"/>
          <w:bCs/>
          <w:sz w:val="22"/>
          <w:szCs w:val="22"/>
        </w:rPr>
        <w:t xml:space="preserve">a) expedir a ordem de serviço específica para o início da prestação dos serviços objeto do presente instrumento contratual; </w:t>
      </w:r>
    </w:p>
    <w:p w14:paraId="2705A613" w14:textId="73A5BEF4" w:rsidR="00212EDA" w:rsidRPr="00AC17D5" w:rsidRDefault="00212EDA" w:rsidP="00AC17D5">
      <w:pPr>
        <w:ind w:right="6"/>
        <w:jc w:val="both"/>
        <w:rPr>
          <w:rFonts w:ascii="Arial" w:hAnsi="Arial" w:cs="Arial"/>
          <w:b/>
          <w:bCs/>
          <w:sz w:val="22"/>
          <w:szCs w:val="22"/>
        </w:rPr>
      </w:pPr>
      <w:r w:rsidRPr="00AC17D5">
        <w:rPr>
          <w:rFonts w:ascii="Arial" w:hAnsi="Arial" w:cs="Arial"/>
          <w:bCs/>
          <w:sz w:val="22"/>
          <w:szCs w:val="22"/>
        </w:rPr>
        <w:t>b) acompanhar a qualidade dos serviços executados, com equipe de fiscalização, verificando ao atendimento das especificações e demais normas técnicas, com visitas semanais ou quando houver necessidade;</w:t>
      </w:r>
      <w:r w:rsidR="000D2482" w:rsidRPr="00AC17D5">
        <w:rPr>
          <w:rFonts w:ascii="Arial" w:hAnsi="Arial" w:cs="Arial"/>
          <w:b/>
          <w:bCs/>
          <w:sz w:val="22"/>
          <w:szCs w:val="22"/>
        </w:rPr>
        <w:t xml:space="preserve"> </w:t>
      </w:r>
    </w:p>
    <w:p w14:paraId="4FDB7940" w14:textId="77777777" w:rsidR="00212EDA" w:rsidRPr="00AC17D5" w:rsidRDefault="00212EDA" w:rsidP="00AC17D5">
      <w:pPr>
        <w:ind w:right="6"/>
        <w:jc w:val="both"/>
        <w:rPr>
          <w:rFonts w:ascii="Arial" w:hAnsi="Arial" w:cs="Arial"/>
          <w:sz w:val="22"/>
          <w:szCs w:val="22"/>
        </w:rPr>
      </w:pPr>
      <w:r w:rsidRPr="00AC17D5">
        <w:rPr>
          <w:rFonts w:ascii="Arial" w:hAnsi="Arial" w:cs="Arial"/>
          <w:sz w:val="22"/>
          <w:szCs w:val="22"/>
        </w:rPr>
        <w:t>c) assegurar o espaço físico na unidade escolar para funcionamento dos serviços;</w:t>
      </w:r>
    </w:p>
    <w:p w14:paraId="3C4CBC59" w14:textId="2C39AC46" w:rsidR="00212EDA" w:rsidRPr="00AC17D5" w:rsidRDefault="00212EDA" w:rsidP="00AC17D5">
      <w:pPr>
        <w:ind w:right="6"/>
        <w:jc w:val="both"/>
        <w:rPr>
          <w:rFonts w:ascii="Arial" w:hAnsi="Arial" w:cs="Arial"/>
          <w:sz w:val="22"/>
          <w:szCs w:val="22"/>
        </w:rPr>
      </w:pPr>
      <w:r w:rsidRPr="00AC17D5">
        <w:rPr>
          <w:rFonts w:ascii="Arial" w:hAnsi="Arial" w:cs="Arial"/>
          <w:sz w:val="22"/>
          <w:szCs w:val="22"/>
        </w:rPr>
        <w:t>d) disponibilizar energia elétrica e água para o funcionamento da cozinha e refeitório;</w:t>
      </w:r>
    </w:p>
    <w:p w14:paraId="3B92C94E" w14:textId="22AEDCC9" w:rsidR="00212EDA" w:rsidRPr="00AC17D5" w:rsidRDefault="00212EDA" w:rsidP="00AC17D5">
      <w:pPr>
        <w:ind w:right="6"/>
        <w:jc w:val="both"/>
        <w:rPr>
          <w:rFonts w:ascii="Arial" w:hAnsi="Arial" w:cs="Arial"/>
          <w:sz w:val="22"/>
          <w:szCs w:val="22"/>
        </w:rPr>
      </w:pPr>
      <w:r w:rsidRPr="00AC17D5">
        <w:rPr>
          <w:rFonts w:ascii="Arial" w:hAnsi="Arial" w:cs="Arial"/>
          <w:sz w:val="22"/>
          <w:szCs w:val="22"/>
        </w:rPr>
        <w:t>e) realizar as adequações estruturais das cozinhas, medicante a necessidade de cada unidade escolar;</w:t>
      </w:r>
    </w:p>
    <w:p w14:paraId="3EB8C60B" w14:textId="77777777" w:rsidR="00212EDA" w:rsidRPr="00AC17D5" w:rsidRDefault="00212EDA" w:rsidP="00AC17D5">
      <w:pPr>
        <w:ind w:right="6"/>
        <w:jc w:val="both"/>
        <w:rPr>
          <w:rFonts w:ascii="Arial" w:hAnsi="Arial" w:cs="Arial"/>
          <w:sz w:val="22"/>
          <w:szCs w:val="22"/>
        </w:rPr>
      </w:pPr>
      <w:r w:rsidRPr="00AC17D5">
        <w:rPr>
          <w:rFonts w:ascii="Arial" w:hAnsi="Arial" w:cs="Arial"/>
          <w:sz w:val="22"/>
          <w:szCs w:val="22"/>
        </w:rPr>
        <w:t>f) informar com antecedência mínima de 72 (setenta e duas) horas o cancelamento de aulas ou redução significativa no número de alunos;</w:t>
      </w:r>
    </w:p>
    <w:p w14:paraId="5C5358FF" w14:textId="50F2C345" w:rsidR="000D2482" w:rsidRPr="00AC17D5" w:rsidRDefault="00212EDA" w:rsidP="00AC17D5">
      <w:pPr>
        <w:ind w:right="6"/>
        <w:jc w:val="both"/>
        <w:rPr>
          <w:rFonts w:ascii="Arial" w:hAnsi="Arial" w:cs="Arial"/>
          <w:b/>
          <w:bCs/>
          <w:sz w:val="22"/>
          <w:szCs w:val="22"/>
        </w:rPr>
      </w:pPr>
      <w:r w:rsidRPr="00AC17D5">
        <w:rPr>
          <w:rFonts w:ascii="Arial" w:hAnsi="Arial" w:cs="Arial"/>
          <w:sz w:val="22"/>
          <w:szCs w:val="22"/>
        </w:rPr>
        <w:t xml:space="preserve">g) </w:t>
      </w:r>
      <w:r w:rsidR="000D2482" w:rsidRPr="00AC17D5">
        <w:rPr>
          <w:rFonts w:ascii="Arial" w:hAnsi="Arial" w:cs="Arial"/>
          <w:sz w:val="22"/>
          <w:szCs w:val="22"/>
        </w:rPr>
        <w:t>Pagar as despesas decorrentes da publicação do instrumento contratual;</w:t>
      </w:r>
    </w:p>
    <w:p w14:paraId="048A2840" w14:textId="277C75E8" w:rsidR="000D2482" w:rsidRPr="00AC17D5" w:rsidRDefault="00212EDA" w:rsidP="00AC17D5">
      <w:pPr>
        <w:ind w:right="6"/>
        <w:jc w:val="both"/>
        <w:rPr>
          <w:rFonts w:ascii="Arial" w:hAnsi="Arial" w:cs="Arial"/>
          <w:b/>
          <w:bCs/>
          <w:sz w:val="22"/>
          <w:szCs w:val="22"/>
        </w:rPr>
      </w:pPr>
      <w:r w:rsidRPr="00AC17D5">
        <w:rPr>
          <w:rFonts w:ascii="Arial" w:hAnsi="Arial" w:cs="Arial"/>
          <w:bCs/>
          <w:sz w:val="22"/>
          <w:szCs w:val="22"/>
        </w:rPr>
        <w:t>h</w:t>
      </w:r>
      <w:r w:rsidR="000D2482" w:rsidRPr="00AC17D5">
        <w:rPr>
          <w:rFonts w:ascii="Arial" w:hAnsi="Arial" w:cs="Arial"/>
          <w:bCs/>
          <w:sz w:val="22"/>
          <w:szCs w:val="22"/>
        </w:rPr>
        <w:t>)</w:t>
      </w:r>
      <w:r w:rsidR="000D2482" w:rsidRPr="00AC17D5">
        <w:rPr>
          <w:rFonts w:ascii="Arial" w:hAnsi="Arial" w:cs="Arial"/>
          <w:b/>
          <w:bCs/>
          <w:sz w:val="22"/>
          <w:szCs w:val="22"/>
        </w:rPr>
        <w:t xml:space="preserve"> </w:t>
      </w:r>
      <w:r w:rsidR="000D2482" w:rsidRPr="00AC17D5">
        <w:rPr>
          <w:rFonts w:ascii="Arial" w:hAnsi="Arial" w:cs="Arial"/>
          <w:sz w:val="22"/>
          <w:szCs w:val="22"/>
        </w:rPr>
        <w:t>Efetuar os pagamentos nos prazos estabelecidos neste Edital;</w:t>
      </w:r>
    </w:p>
    <w:p w14:paraId="4336CB28" w14:textId="3769E249" w:rsidR="000D2482" w:rsidRPr="00AC17D5" w:rsidRDefault="00212EDA" w:rsidP="00AC17D5">
      <w:pPr>
        <w:ind w:right="6"/>
        <w:jc w:val="both"/>
        <w:rPr>
          <w:rFonts w:ascii="Arial" w:hAnsi="Arial" w:cs="Arial"/>
          <w:b/>
          <w:bCs/>
          <w:sz w:val="22"/>
          <w:szCs w:val="22"/>
        </w:rPr>
      </w:pPr>
      <w:r w:rsidRPr="00AC17D5">
        <w:rPr>
          <w:rFonts w:ascii="Arial" w:hAnsi="Arial" w:cs="Arial"/>
          <w:bCs/>
          <w:sz w:val="22"/>
          <w:szCs w:val="22"/>
        </w:rPr>
        <w:t>i</w:t>
      </w:r>
      <w:r w:rsidR="000D2482" w:rsidRPr="00AC17D5">
        <w:rPr>
          <w:rFonts w:ascii="Arial" w:hAnsi="Arial" w:cs="Arial"/>
          <w:bCs/>
          <w:sz w:val="22"/>
          <w:szCs w:val="22"/>
        </w:rPr>
        <w:t>)</w:t>
      </w:r>
      <w:r w:rsidR="000D2482" w:rsidRPr="00AC17D5">
        <w:rPr>
          <w:rFonts w:ascii="Arial" w:hAnsi="Arial" w:cs="Arial"/>
          <w:b/>
          <w:bCs/>
          <w:sz w:val="22"/>
          <w:szCs w:val="22"/>
        </w:rPr>
        <w:t xml:space="preserve"> </w:t>
      </w:r>
      <w:r w:rsidR="000D2482" w:rsidRPr="00AC17D5">
        <w:rPr>
          <w:rFonts w:ascii="Arial" w:hAnsi="Arial" w:cs="Arial"/>
          <w:sz w:val="22"/>
          <w:szCs w:val="22"/>
        </w:rPr>
        <w:t>Fiscalizar a correta execução e cumprimento do Contrato.</w:t>
      </w:r>
    </w:p>
    <w:p w14:paraId="281CA84E" w14:textId="77777777" w:rsidR="000D2482" w:rsidRPr="00AC17D5" w:rsidRDefault="000D2482" w:rsidP="00AC17D5">
      <w:pPr>
        <w:ind w:right="6"/>
        <w:jc w:val="both"/>
        <w:rPr>
          <w:rFonts w:ascii="Arial" w:hAnsi="Arial" w:cs="Arial"/>
          <w:b/>
          <w:bCs/>
          <w:sz w:val="22"/>
          <w:szCs w:val="22"/>
        </w:rPr>
      </w:pPr>
    </w:p>
    <w:p w14:paraId="151304C2" w14:textId="6BE294C0" w:rsidR="000D2482" w:rsidRPr="00AC17D5" w:rsidRDefault="000D2482" w:rsidP="00AC17D5">
      <w:pPr>
        <w:ind w:right="6"/>
        <w:jc w:val="both"/>
        <w:rPr>
          <w:rFonts w:ascii="Arial" w:hAnsi="Arial" w:cs="Arial"/>
          <w:sz w:val="22"/>
          <w:szCs w:val="22"/>
        </w:rPr>
      </w:pPr>
      <w:r w:rsidRPr="00AC17D5">
        <w:rPr>
          <w:rFonts w:ascii="Arial" w:hAnsi="Arial" w:cs="Arial"/>
          <w:b/>
          <w:bCs/>
          <w:sz w:val="22"/>
          <w:szCs w:val="22"/>
        </w:rPr>
        <w:t xml:space="preserve">CLÁUSULA </w:t>
      </w:r>
      <w:r w:rsidR="00212EDA" w:rsidRPr="00AC17D5">
        <w:rPr>
          <w:rFonts w:ascii="Arial" w:hAnsi="Arial" w:cs="Arial"/>
          <w:b/>
          <w:bCs/>
          <w:sz w:val="22"/>
          <w:szCs w:val="22"/>
        </w:rPr>
        <w:t>NONA</w:t>
      </w:r>
      <w:r w:rsidRPr="00AC17D5">
        <w:rPr>
          <w:rFonts w:ascii="Arial" w:hAnsi="Arial" w:cs="Arial"/>
          <w:b/>
          <w:bCs/>
          <w:sz w:val="22"/>
          <w:szCs w:val="22"/>
        </w:rPr>
        <w:t xml:space="preserve"> - DA VINCULAÇÃO AO PROCESSO LICITATÓRIO E DA LEGISLAÇÃO APLICÁVEL</w:t>
      </w:r>
      <w:r w:rsidRPr="00AC17D5">
        <w:rPr>
          <w:rFonts w:ascii="Arial" w:hAnsi="Arial" w:cs="Arial"/>
          <w:sz w:val="22"/>
          <w:szCs w:val="22"/>
        </w:rPr>
        <w:t xml:space="preserve"> </w:t>
      </w:r>
    </w:p>
    <w:p w14:paraId="15AA365C" w14:textId="77777777" w:rsidR="000D2482" w:rsidRPr="00AC17D5" w:rsidRDefault="000D2482" w:rsidP="00AC17D5">
      <w:pPr>
        <w:ind w:right="6"/>
        <w:jc w:val="both"/>
        <w:rPr>
          <w:rFonts w:ascii="Arial" w:hAnsi="Arial" w:cs="Arial"/>
          <w:sz w:val="22"/>
          <w:szCs w:val="22"/>
        </w:rPr>
      </w:pPr>
      <w:r w:rsidRPr="00AC17D5">
        <w:rPr>
          <w:rFonts w:ascii="Arial" w:eastAsia="Arial" w:hAnsi="Arial" w:cs="Arial"/>
          <w:sz w:val="22"/>
          <w:szCs w:val="22"/>
          <w:shd w:val="clear" w:color="auto" w:fill="FFFFFF"/>
        </w:rPr>
        <w:t>O presente Contrato fica inteiramente vinculado ao processo licitatório nº ...../2018, modalidade Pregão Presencial nº ...../2018, obrigando-se o FORNECEDOR de manter, durante a vigência do presente ajuste, em compatibilidade com as obrigações assumidas, todas as condições de habilitação e qualificação exigidas na licitação,</w:t>
      </w:r>
      <w:r w:rsidRPr="00AC17D5">
        <w:rPr>
          <w:rFonts w:ascii="Arial" w:hAnsi="Arial" w:cs="Arial"/>
          <w:sz w:val="22"/>
          <w:szCs w:val="22"/>
        </w:rPr>
        <w:t xml:space="preserve"> sendo os casos omissos resolvidos, à luz da Lei nº 8.666/93 e alterações subsequentes e Lei 10.520/02;</w:t>
      </w:r>
    </w:p>
    <w:p w14:paraId="3DF41D85" w14:textId="37726378" w:rsidR="000D2482" w:rsidRPr="00AC17D5" w:rsidRDefault="000D2482" w:rsidP="00AC17D5">
      <w:pPr>
        <w:ind w:right="6"/>
        <w:jc w:val="both"/>
        <w:rPr>
          <w:rFonts w:ascii="Arial" w:hAnsi="Arial" w:cs="Arial"/>
          <w:sz w:val="22"/>
          <w:szCs w:val="22"/>
        </w:rPr>
      </w:pPr>
      <w:r w:rsidRPr="00AC17D5">
        <w:rPr>
          <w:rFonts w:ascii="Arial" w:eastAsia="Arial" w:hAnsi="Arial" w:cs="Arial"/>
          <w:b/>
          <w:bCs/>
          <w:color w:val="000000"/>
          <w:sz w:val="22"/>
          <w:szCs w:val="22"/>
          <w:shd w:val="clear" w:color="auto" w:fill="FFFFFF"/>
        </w:rPr>
        <w:t>§ 1</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w:t>
      </w:r>
      <w:r w:rsidR="00212EDA" w:rsidRPr="00AC17D5">
        <w:rPr>
          <w:rFonts w:ascii="Arial" w:eastAsia="Arial" w:hAnsi="Arial" w:cs="Arial"/>
          <w:b/>
          <w:bCs/>
          <w:color w:val="000000"/>
          <w:sz w:val="22"/>
          <w:szCs w:val="22"/>
          <w:shd w:val="clear" w:color="auto" w:fill="FFFFFF"/>
        </w:rPr>
        <w:t xml:space="preserve"> A CONTRATADA</w:t>
      </w:r>
      <w:r w:rsidRPr="00AC17D5">
        <w:rPr>
          <w:rFonts w:ascii="Arial" w:eastAsia="Arial" w:hAnsi="Arial" w:cs="Arial"/>
          <w:sz w:val="22"/>
          <w:szCs w:val="22"/>
          <w:shd w:val="clear" w:color="auto" w:fill="FFFFFF"/>
        </w:rPr>
        <w:t xml:space="preserve">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w:t>
      </w:r>
      <w:r w:rsidRPr="00AC17D5">
        <w:rPr>
          <w:rFonts w:ascii="Arial" w:eastAsia="Arial" w:hAnsi="Arial" w:cs="Arial"/>
          <w:sz w:val="22"/>
          <w:szCs w:val="22"/>
          <w:shd w:val="clear" w:color="auto" w:fill="FFFFFF"/>
        </w:rPr>
        <w:lastRenderedPageBreak/>
        <w:t>sanções legais cabíveis;</w:t>
      </w:r>
    </w:p>
    <w:p w14:paraId="591D56B3" w14:textId="3975598D" w:rsidR="000D2482" w:rsidRPr="00AC17D5" w:rsidRDefault="000D2482" w:rsidP="00AC17D5">
      <w:pPr>
        <w:ind w:right="6"/>
        <w:jc w:val="both"/>
        <w:rPr>
          <w:rFonts w:ascii="Arial" w:hAnsi="Arial" w:cs="Arial"/>
          <w:sz w:val="22"/>
          <w:szCs w:val="22"/>
        </w:rPr>
      </w:pPr>
      <w:r w:rsidRPr="00AC17D5">
        <w:rPr>
          <w:rFonts w:ascii="Arial" w:eastAsia="Arial" w:hAnsi="Arial" w:cs="Arial"/>
          <w:b/>
          <w:bCs/>
          <w:color w:val="000000"/>
          <w:sz w:val="22"/>
          <w:szCs w:val="22"/>
          <w:shd w:val="clear" w:color="auto" w:fill="FFFFFF"/>
        </w:rPr>
        <w:t>§ 2</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006C2884" w:rsidRPr="00AC17D5">
        <w:rPr>
          <w:rFonts w:ascii="Arial" w:eastAsia="Arial" w:hAnsi="Arial" w:cs="Arial"/>
          <w:sz w:val="22"/>
          <w:szCs w:val="22"/>
          <w:shd w:val="clear" w:color="auto" w:fill="FFFFFF"/>
        </w:rPr>
        <w:t>A CONTRATADA</w:t>
      </w:r>
      <w:r w:rsidRPr="00AC17D5">
        <w:rPr>
          <w:rFonts w:ascii="Arial" w:eastAsia="Arial" w:hAnsi="Arial" w:cs="Arial"/>
          <w:sz w:val="22"/>
          <w:szCs w:val="22"/>
          <w:shd w:val="clear" w:color="auto" w:fill="FFFFFF"/>
        </w:rPr>
        <w:t xml:space="preserve"> declara estar ciente das suas condições para com o Município, nos termos do Edital da respectiva licitação e da sua proposta, que passam a fazer parte integrante do presente do Contrato e a reger as relações entre as partes, para todos os fins. </w:t>
      </w:r>
    </w:p>
    <w:p w14:paraId="5593F3A2" w14:textId="77777777" w:rsidR="000D2482" w:rsidRPr="00AC17D5" w:rsidRDefault="000D2482" w:rsidP="00AC17D5">
      <w:pPr>
        <w:ind w:right="6"/>
        <w:contextualSpacing/>
        <w:jc w:val="both"/>
        <w:rPr>
          <w:rFonts w:ascii="Arial" w:eastAsia="Arial" w:hAnsi="Arial" w:cs="Arial"/>
          <w:sz w:val="22"/>
          <w:szCs w:val="22"/>
          <w:shd w:val="clear" w:color="auto" w:fill="FFFFFF"/>
        </w:rPr>
      </w:pPr>
    </w:p>
    <w:p w14:paraId="27F66931" w14:textId="28C81CAE" w:rsidR="000D2482" w:rsidRPr="00AC17D5" w:rsidRDefault="000D2482" w:rsidP="00AC17D5">
      <w:pPr>
        <w:pStyle w:val="Ttulo1"/>
        <w:keepLines w:val="0"/>
        <w:numPr>
          <w:ilvl w:val="0"/>
          <w:numId w:val="24"/>
        </w:numPr>
        <w:overflowPunct w:val="0"/>
        <w:autoSpaceDN/>
        <w:spacing w:before="0"/>
        <w:ind w:left="0" w:right="6" w:firstLine="0"/>
        <w:jc w:val="both"/>
        <w:textAlignment w:val="auto"/>
        <w:rPr>
          <w:rFonts w:ascii="Arial" w:hAnsi="Arial" w:cs="Arial"/>
          <w:b/>
          <w:color w:val="000000" w:themeColor="text1"/>
          <w:sz w:val="22"/>
          <w:szCs w:val="22"/>
        </w:rPr>
      </w:pPr>
      <w:r w:rsidRPr="00AC17D5">
        <w:rPr>
          <w:rFonts w:ascii="Arial" w:hAnsi="Arial" w:cs="Arial"/>
          <w:b/>
          <w:color w:val="000000" w:themeColor="text1"/>
          <w:sz w:val="22"/>
          <w:szCs w:val="22"/>
        </w:rPr>
        <w:t>CLÁUSULA DÉCIMA</w:t>
      </w:r>
      <w:r w:rsidR="00F20CEC">
        <w:rPr>
          <w:rFonts w:ascii="Arial" w:hAnsi="Arial" w:cs="Arial"/>
          <w:b/>
          <w:color w:val="000000" w:themeColor="text1"/>
          <w:sz w:val="22"/>
          <w:szCs w:val="22"/>
        </w:rPr>
        <w:t xml:space="preserve"> </w:t>
      </w:r>
      <w:r w:rsidRPr="00AC17D5">
        <w:rPr>
          <w:rFonts w:ascii="Arial" w:hAnsi="Arial" w:cs="Arial"/>
          <w:b/>
          <w:color w:val="000000" w:themeColor="text1"/>
          <w:sz w:val="22"/>
          <w:szCs w:val="22"/>
        </w:rPr>
        <w:t>- DAS PRERROGATIVAS DA CONTRATANTE</w:t>
      </w:r>
    </w:p>
    <w:p w14:paraId="332E4063" w14:textId="77777777" w:rsidR="000D2482" w:rsidRPr="00AC17D5" w:rsidRDefault="000D2482" w:rsidP="00AC17D5">
      <w:pPr>
        <w:pStyle w:val="Ttulo1"/>
        <w:keepLines w:val="0"/>
        <w:numPr>
          <w:ilvl w:val="0"/>
          <w:numId w:val="24"/>
        </w:numPr>
        <w:overflowPunct w:val="0"/>
        <w:autoSpaceDN/>
        <w:spacing w:before="0"/>
        <w:ind w:left="0" w:right="6" w:firstLine="0"/>
        <w:jc w:val="both"/>
        <w:textAlignment w:val="auto"/>
        <w:rPr>
          <w:rFonts w:ascii="Arial" w:hAnsi="Arial" w:cs="Arial"/>
          <w:b/>
          <w:sz w:val="22"/>
          <w:szCs w:val="22"/>
        </w:rPr>
      </w:pPr>
      <w:r w:rsidRPr="00AC17D5">
        <w:rPr>
          <w:rFonts w:ascii="Arial" w:hAnsi="Arial" w:cs="Arial"/>
          <w:color w:val="000000" w:themeColor="text1"/>
          <w:sz w:val="22"/>
          <w:szCs w:val="22"/>
        </w:rPr>
        <w:t>A CONTRATANTE reserva-se o direito de uso das seguintes prerrogativas, naquilo que for pertinente a este contrato</w:t>
      </w:r>
      <w:r w:rsidRPr="00AC17D5">
        <w:rPr>
          <w:rFonts w:ascii="Arial" w:hAnsi="Arial" w:cs="Arial"/>
          <w:sz w:val="22"/>
          <w:szCs w:val="22"/>
        </w:rPr>
        <w:t>:</w:t>
      </w:r>
    </w:p>
    <w:p w14:paraId="1068E9AA" w14:textId="77777777" w:rsidR="000D2482" w:rsidRPr="00AC17D5" w:rsidRDefault="000D2482" w:rsidP="00AC17D5">
      <w:pPr>
        <w:pStyle w:val="PargrafodaLista"/>
        <w:numPr>
          <w:ilvl w:val="1"/>
          <w:numId w:val="25"/>
        </w:numPr>
        <w:tabs>
          <w:tab w:val="num" w:pos="709"/>
        </w:tabs>
        <w:overflowPunct w:val="0"/>
        <w:spacing w:line="240" w:lineRule="auto"/>
        <w:ind w:left="0" w:right="6" w:firstLine="852"/>
        <w:jc w:val="both"/>
        <w:textAlignment w:val="auto"/>
        <w:rPr>
          <w:rFonts w:ascii="Arial" w:hAnsi="Arial" w:cs="Arial"/>
          <w:sz w:val="22"/>
          <w:szCs w:val="22"/>
        </w:rPr>
      </w:pPr>
      <w:r w:rsidRPr="00AC17D5">
        <w:rPr>
          <w:rFonts w:ascii="Arial" w:hAnsi="Arial" w:cs="Arial"/>
          <w:sz w:val="22"/>
          <w:szCs w:val="22"/>
        </w:rPr>
        <w:t>Modificá-lo, unilateralmente, para melhor adequação às finalidades de interesse público, respeitados os direitos da contratada;</w:t>
      </w:r>
    </w:p>
    <w:p w14:paraId="23D8CE1D" w14:textId="77777777" w:rsidR="000D2482" w:rsidRPr="00AC17D5" w:rsidRDefault="000D2482" w:rsidP="00AC17D5">
      <w:pPr>
        <w:pStyle w:val="PargrafodaLista"/>
        <w:numPr>
          <w:ilvl w:val="1"/>
          <w:numId w:val="25"/>
        </w:numPr>
        <w:tabs>
          <w:tab w:val="num" w:pos="709"/>
        </w:tabs>
        <w:overflowPunct w:val="0"/>
        <w:spacing w:line="240" w:lineRule="auto"/>
        <w:ind w:left="0" w:right="6" w:firstLine="852"/>
        <w:jc w:val="both"/>
        <w:textAlignment w:val="auto"/>
        <w:rPr>
          <w:rFonts w:ascii="Arial" w:hAnsi="Arial" w:cs="Arial"/>
          <w:sz w:val="22"/>
          <w:szCs w:val="22"/>
        </w:rPr>
      </w:pPr>
      <w:r w:rsidRPr="00AC17D5">
        <w:rPr>
          <w:rFonts w:ascii="Arial" w:hAnsi="Arial" w:cs="Arial"/>
          <w:sz w:val="22"/>
          <w:szCs w:val="22"/>
        </w:rPr>
        <w:t>Rescindi-lo unilateralmente, nos casos especificados no inciso I a XII e XVII do artigo 78 da Lei 8.666/93;</w:t>
      </w:r>
    </w:p>
    <w:p w14:paraId="4F680095" w14:textId="77777777" w:rsidR="000D2482" w:rsidRPr="00AC17D5" w:rsidRDefault="000D2482" w:rsidP="00AC17D5">
      <w:pPr>
        <w:pStyle w:val="PargrafodaLista"/>
        <w:numPr>
          <w:ilvl w:val="1"/>
          <w:numId w:val="25"/>
        </w:numPr>
        <w:tabs>
          <w:tab w:val="num" w:pos="709"/>
        </w:tabs>
        <w:overflowPunct w:val="0"/>
        <w:spacing w:line="240" w:lineRule="auto"/>
        <w:ind w:left="0" w:right="6" w:firstLine="852"/>
        <w:jc w:val="both"/>
        <w:textAlignment w:val="auto"/>
        <w:rPr>
          <w:rFonts w:ascii="Arial" w:hAnsi="Arial" w:cs="Arial"/>
          <w:sz w:val="22"/>
          <w:szCs w:val="22"/>
        </w:rPr>
      </w:pPr>
      <w:r w:rsidRPr="00AC17D5">
        <w:rPr>
          <w:rFonts w:ascii="Arial" w:hAnsi="Arial" w:cs="Arial"/>
          <w:sz w:val="22"/>
          <w:szCs w:val="22"/>
        </w:rPr>
        <w:t>Fiscalizar lhe a execução;</w:t>
      </w:r>
    </w:p>
    <w:p w14:paraId="63EB29FF" w14:textId="77777777" w:rsidR="000D2482" w:rsidRPr="00AC17D5" w:rsidRDefault="000D2482" w:rsidP="00AC17D5">
      <w:pPr>
        <w:pStyle w:val="PargrafodaLista"/>
        <w:numPr>
          <w:ilvl w:val="1"/>
          <w:numId w:val="25"/>
        </w:numPr>
        <w:tabs>
          <w:tab w:val="num" w:pos="709"/>
        </w:tabs>
        <w:overflowPunct w:val="0"/>
        <w:spacing w:line="240" w:lineRule="auto"/>
        <w:ind w:left="0" w:right="6" w:firstLine="852"/>
        <w:jc w:val="both"/>
        <w:textAlignment w:val="auto"/>
        <w:rPr>
          <w:rFonts w:ascii="Arial" w:hAnsi="Arial" w:cs="Arial"/>
          <w:sz w:val="22"/>
          <w:szCs w:val="22"/>
        </w:rPr>
      </w:pPr>
      <w:r w:rsidRPr="00AC17D5">
        <w:rPr>
          <w:rFonts w:ascii="Arial" w:hAnsi="Arial" w:cs="Arial"/>
          <w:sz w:val="22"/>
          <w:szCs w:val="22"/>
        </w:rPr>
        <w:t>Aplicar sanções motivadas pela inexecução total ou parcial do ajuste.</w:t>
      </w:r>
    </w:p>
    <w:p w14:paraId="4FB6FB9F" w14:textId="77777777" w:rsidR="000D2482" w:rsidRPr="00AC17D5" w:rsidRDefault="000D2482" w:rsidP="00AC17D5">
      <w:pPr>
        <w:pStyle w:val="Corpodotexto"/>
        <w:spacing w:after="0" w:line="240" w:lineRule="auto"/>
        <w:ind w:right="6"/>
        <w:rPr>
          <w:rFonts w:ascii="Arial" w:hAnsi="Arial" w:cs="Arial"/>
          <w:sz w:val="22"/>
          <w:szCs w:val="22"/>
        </w:rPr>
      </w:pPr>
    </w:p>
    <w:p w14:paraId="39DFD063" w14:textId="659FE95A" w:rsidR="000D2482" w:rsidRPr="00AC17D5" w:rsidRDefault="000D2482" w:rsidP="00AC17D5">
      <w:pPr>
        <w:pStyle w:val="Ttulo1"/>
        <w:keepLines w:val="0"/>
        <w:numPr>
          <w:ilvl w:val="0"/>
          <w:numId w:val="24"/>
        </w:numPr>
        <w:overflowPunct w:val="0"/>
        <w:autoSpaceDN/>
        <w:spacing w:before="0"/>
        <w:ind w:left="0" w:right="6" w:firstLine="0"/>
        <w:jc w:val="both"/>
        <w:textAlignment w:val="auto"/>
        <w:rPr>
          <w:rFonts w:ascii="Arial" w:hAnsi="Arial" w:cs="Arial"/>
          <w:b/>
          <w:bCs/>
          <w:color w:val="auto"/>
          <w:sz w:val="22"/>
          <w:szCs w:val="22"/>
        </w:rPr>
      </w:pPr>
      <w:r w:rsidRPr="00AC17D5">
        <w:rPr>
          <w:rFonts w:ascii="Arial" w:hAnsi="Arial" w:cs="Arial"/>
          <w:b/>
          <w:color w:val="auto"/>
          <w:sz w:val="22"/>
          <w:szCs w:val="22"/>
        </w:rPr>
        <w:t xml:space="preserve">CLÁUSULA DÉCIMA </w:t>
      </w:r>
      <w:r w:rsidR="00F20CEC">
        <w:rPr>
          <w:rFonts w:ascii="Arial" w:hAnsi="Arial" w:cs="Arial"/>
          <w:b/>
          <w:color w:val="auto"/>
          <w:sz w:val="22"/>
          <w:szCs w:val="22"/>
        </w:rPr>
        <w:t>PRIMEIRA</w:t>
      </w:r>
      <w:r w:rsidRPr="00AC17D5">
        <w:rPr>
          <w:rFonts w:ascii="Arial" w:hAnsi="Arial" w:cs="Arial"/>
          <w:b/>
          <w:color w:val="auto"/>
          <w:sz w:val="22"/>
          <w:szCs w:val="22"/>
        </w:rPr>
        <w:t xml:space="preserve"> – DAS PENALIDADES</w:t>
      </w:r>
    </w:p>
    <w:p w14:paraId="5A4A46B2" w14:textId="77777777" w:rsidR="000D2482" w:rsidRPr="00AC17D5" w:rsidRDefault="000D2482" w:rsidP="00AC17D5">
      <w:pPr>
        <w:ind w:right="6"/>
        <w:jc w:val="both"/>
        <w:rPr>
          <w:rFonts w:ascii="Arial" w:hAnsi="Arial" w:cs="Arial"/>
          <w:sz w:val="22"/>
          <w:szCs w:val="22"/>
        </w:rPr>
      </w:pPr>
      <w:r w:rsidRPr="00AC17D5">
        <w:rPr>
          <w:rFonts w:ascii="Arial" w:hAnsi="Arial" w:cs="Arial"/>
          <w:sz w:val="22"/>
          <w:szCs w:val="22"/>
          <w:lang w:eastAsia="ar-SA"/>
        </w:rPr>
        <w:t>Em caso de inexecução parcial das obrigações contidas nes</w:t>
      </w:r>
      <w:r w:rsidRPr="00AC17D5">
        <w:rPr>
          <w:rFonts w:ascii="Arial" w:hAnsi="Arial" w:cs="Arial"/>
          <w:sz w:val="22"/>
          <w:szCs w:val="22"/>
        </w:rPr>
        <w:t xml:space="preserve">te instrumento a </w:t>
      </w:r>
      <w:r w:rsidRPr="00AC17D5">
        <w:rPr>
          <w:rFonts w:ascii="Arial" w:hAnsi="Arial" w:cs="Arial"/>
          <w:b/>
          <w:bCs/>
          <w:sz w:val="22"/>
          <w:szCs w:val="22"/>
        </w:rPr>
        <w:t>CONTRATADA</w:t>
      </w:r>
      <w:r w:rsidRPr="00AC17D5">
        <w:rPr>
          <w:rFonts w:ascii="Arial" w:hAnsi="Arial" w:cs="Arial"/>
          <w:sz w:val="22"/>
          <w:szCs w:val="22"/>
        </w:rPr>
        <w:t xml:space="preserve"> ficará sujeita a: </w:t>
      </w:r>
    </w:p>
    <w:p w14:paraId="6E87079B" w14:textId="77777777" w:rsidR="000D2482" w:rsidRPr="00AC17D5" w:rsidRDefault="000D2482" w:rsidP="00AC17D5">
      <w:pPr>
        <w:pStyle w:val="PargrafodaLista"/>
        <w:numPr>
          <w:ilvl w:val="1"/>
          <w:numId w:val="26"/>
        </w:numPr>
        <w:tabs>
          <w:tab w:val="num" w:pos="567"/>
        </w:tabs>
        <w:overflowPunct w:val="0"/>
        <w:spacing w:line="240" w:lineRule="auto"/>
        <w:ind w:left="0" w:right="6" w:firstLine="852"/>
        <w:jc w:val="both"/>
        <w:textAlignment w:val="auto"/>
        <w:rPr>
          <w:rFonts w:ascii="Arial" w:hAnsi="Arial" w:cs="Arial"/>
          <w:sz w:val="22"/>
          <w:szCs w:val="22"/>
        </w:rPr>
      </w:pPr>
      <w:r w:rsidRPr="00AC17D5">
        <w:rPr>
          <w:rFonts w:ascii="Arial" w:hAnsi="Arial" w:cs="Arial"/>
          <w:sz w:val="22"/>
          <w:szCs w:val="22"/>
        </w:rPr>
        <w:t>Advertência;</w:t>
      </w:r>
    </w:p>
    <w:p w14:paraId="4D3BC98E" w14:textId="77777777" w:rsidR="000D2482" w:rsidRPr="00AC17D5" w:rsidRDefault="000D2482" w:rsidP="00AC17D5">
      <w:pPr>
        <w:pStyle w:val="PargrafodaLista"/>
        <w:numPr>
          <w:ilvl w:val="1"/>
          <w:numId w:val="26"/>
        </w:numPr>
        <w:tabs>
          <w:tab w:val="num" w:pos="567"/>
        </w:tabs>
        <w:overflowPunct w:val="0"/>
        <w:spacing w:line="240" w:lineRule="auto"/>
        <w:ind w:left="0" w:right="6" w:firstLine="852"/>
        <w:jc w:val="both"/>
        <w:textAlignment w:val="auto"/>
        <w:rPr>
          <w:rFonts w:ascii="Arial" w:hAnsi="Arial" w:cs="Arial"/>
          <w:sz w:val="22"/>
          <w:szCs w:val="22"/>
        </w:rPr>
      </w:pPr>
      <w:r w:rsidRPr="00AC17D5">
        <w:rPr>
          <w:rFonts w:ascii="Arial" w:hAnsi="Arial" w:cs="Arial"/>
          <w:sz w:val="22"/>
          <w:szCs w:val="22"/>
        </w:rPr>
        <w:t>Notificação;</w:t>
      </w:r>
    </w:p>
    <w:p w14:paraId="09B03D5B" w14:textId="77777777" w:rsidR="000D2482" w:rsidRPr="00AC17D5" w:rsidRDefault="000D2482" w:rsidP="00AC17D5">
      <w:pPr>
        <w:pStyle w:val="PargrafodaLista"/>
        <w:numPr>
          <w:ilvl w:val="1"/>
          <w:numId w:val="26"/>
        </w:numPr>
        <w:tabs>
          <w:tab w:val="num" w:pos="567"/>
        </w:tabs>
        <w:overflowPunct w:val="0"/>
        <w:spacing w:line="240" w:lineRule="auto"/>
        <w:ind w:left="0" w:right="6" w:firstLine="852"/>
        <w:jc w:val="both"/>
        <w:textAlignment w:val="auto"/>
        <w:rPr>
          <w:rFonts w:ascii="Arial" w:hAnsi="Arial" w:cs="Arial"/>
          <w:sz w:val="22"/>
          <w:szCs w:val="22"/>
        </w:rPr>
      </w:pPr>
      <w:r w:rsidRPr="00AC17D5">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14:paraId="492E8DB2" w14:textId="77777777" w:rsidR="000D2482" w:rsidRPr="00AC17D5" w:rsidRDefault="000D2482" w:rsidP="00AC17D5">
      <w:pPr>
        <w:ind w:right="6"/>
        <w:jc w:val="both"/>
        <w:rPr>
          <w:rFonts w:ascii="Arial" w:hAnsi="Arial" w:cs="Arial"/>
          <w:sz w:val="22"/>
          <w:szCs w:val="22"/>
        </w:rPr>
      </w:pPr>
      <w:r w:rsidRPr="00AC17D5">
        <w:rPr>
          <w:rFonts w:ascii="Arial" w:eastAsia="Arial" w:hAnsi="Arial" w:cs="Arial"/>
          <w:b/>
          <w:bCs/>
          <w:color w:val="000000"/>
          <w:sz w:val="22"/>
          <w:szCs w:val="22"/>
          <w:shd w:val="clear" w:color="auto" w:fill="FFFFFF"/>
        </w:rPr>
        <w:t>§ 1</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hAnsi="Arial" w:cs="Arial"/>
          <w:sz w:val="22"/>
          <w:szCs w:val="22"/>
        </w:rPr>
        <w:t>As multas serão cobradas por ocasião do primeiro pagamento que vier a ser efetuado após sua aplicação.</w:t>
      </w:r>
    </w:p>
    <w:p w14:paraId="19FEC400" w14:textId="77777777" w:rsidR="000D2482" w:rsidRPr="00AC17D5" w:rsidRDefault="000D2482" w:rsidP="00AC17D5">
      <w:pPr>
        <w:ind w:right="6"/>
        <w:jc w:val="both"/>
        <w:rPr>
          <w:rFonts w:ascii="Arial" w:hAnsi="Arial" w:cs="Arial"/>
          <w:sz w:val="22"/>
          <w:szCs w:val="22"/>
        </w:rPr>
      </w:pPr>
      <w:r w:rsidRPr="00AC17D5">
        <w:rPr>
          <w:rFonts w:ascii="Arial" w:eastAsia="Arial" w:hAnsi="Arial" w:cs="Arial"/>
          <w:b/>
          <w:bCs/>
          <w:color w:val="000000"/>
          <w:sz w:val="22"/>
          <w:szCs w:val="22"/>
          <w:shd w:val="clear" w:color="auto" w:fill="FFFFFF"/>
        </w:rPr>
        <w:t>§ 2</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hAnsi="Arial" w:cs="Arial"/>
          <w:sz w:val="22"/>
          <w:szCs w:val="22"/>
        </w:rPr>
        <w:t>O valor total das multas não poderá ultrapassar de 20% (vinte por cento) do valor total do Contrato, limite que permitirá sua rescisão, não cabendo, neste caso, a multa prevista na Cláusula Décima Primeira.</w:t>
      </w:r>
    </w:p>
    <w:p w14:paraId="5DB201C6" w14:textId="77777777" w:rsidR="000D2482" w:rsidRPr="00AC17D5" w:rsidRDefault="000D2482" w:rsidP="00AC17D5">
      <w:pPr>
        <w:ind w:right="6"/>
        <w:jc w:val="both"/>
        <w:rPr>
          <w:rFonts w:ascii="Arial" w:hAnsi="Arial" w:cs="Arial"/>
          <w:sz w:val="22"/>
          <w:szCs w:val="22"/>
        </w:rPr>
      </w:pPr>
    </w:p>
    <w:p w14:paraId="10FAF79A" w14:textId="1E7A0FC0" w:rsidR="000D2482" w:rsidRPr="00AC17D5" w:rsidRDefault="000D2482" w:rsidP="00AC17D5">
      <w:pPr>
        <w:ind w:right="6"/>
        <w:jc w:val="both"/>
        <w:rPr>
          <w:rFonts w:ascii="Arial" w:hAnsi="Arial" w:cs="Arial"/>
          <w:sz w:val="22"/>
          <w:szCs w:val="22"/>
        </w:rPr>
      </w:pPr>
      <w:r w:rsidRPr="00AC17D5">
        <w:rPr>
          <w:rFonts w:ascii="Arial" w:hAnsi="Arial" w:cs="Arial"/>
          <w:b/>
          <w:sz w:val="22"/>
          <w:szCs w:val="22"/>
        </w:rPr>
        <w:t xml:space="preserve">CLÁUSULA DÉCIMA </w:t>
      </w:r>
      <w:r w:rsidR="00F20CEC">
        <w:rPr>
          <w:rFonts w:ascii="Arial" w:hAnsi="Arial" w:cs="Arial"/>
          <w:b/>
          <w:sz w:val="22"/>
          <w:szCs w:val="22"/>
        </w:rPr>
        <w:t>SEGUNDA</w:t>
      </w:r>
      <w:r w:rsidRPr="00AC17D5">
        <w:rPr>
          <w:rFonts w:ascii="Arial" w:hAnsi="Arial" w:cs="Arial"/>
          <w:b/>
          <w:sz w:val="22"/>
          <w:szCs w:val="22"/>
        </w:rPr>
        <w:t xml:space="preserve"> - DA RESCISÃO</w:t>
      </w:r>
      <w:r w:rsidRPr="00AC17D5">
        <w:rPr>
          <w:rFonts w:ascii="Arial" w:hAnsi="Arial" w:cs="Arial"/>
          <w:sz w:val="22"/>
          <w:szCs w:val="22"/>
        </w:rPr>
        <w:t xml:space="preserve"> </w:t>
      </w:r>
    </w:p>
    <w:p w14:paraId="06F98D4A" w14:textId="77777777" w:rsidR="000D2482" w:rsidRPr="00AC17D5" w:rsidRDefault="000D2482" w:rsidP="00AC17D5">
      <w:pPr>
        <w:ind w:right="6"/>
        <w:jc w:val="both"/>
        <w:rPr>
          <w:rFonts w:ascii="Arial" w:hAnsi="Arial" w:cs="Arial"/>
          <w:sz w:val="22"/>
          <w:szCs w:val="22"/>
        </w:rPr>
      </w:pPr>
      <w:r w:rsidRPr="00AC17D5">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14:paraId="2EAE0828" w14:textId="77777777" w:rsidR="000D2482" w:rsidRPr="00AC17D5" w:rsidRDefault="000D2482" w:rsidP="00AC17D5">
      <w:pPr>
        <w:ind w:right="6"/>
        <w:jc w:val="both"/>
        <w:rPr>
          <w:rFonts w:ascii="Arial" w:hAnsi="Arial" w:cs="Arial"/>
          <w:sz w:val="22"/>
          <w:szCs w:val="22"/>
        </w:rPr>
      </w:pPr>
      <w:r w:rsidRPr="00AC17D5">
        <w:rPr>
          <w:rFonts w:ascii="Arial" w:eastAsia="Arial" w:hAnsi="Arial" w:cs="Arial"/>
          <w:b/>
          <w:bCs/>
          <w:color w:val="000000"/>
          <w:sz w:val="22"/>
          <w:szCs w:val="22"/>
          <w:shd w:val="clear" w:color="auto" w:fill="FFFFFF"/>
        </w:rPr>
        <w:t>§ 1</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hAnsi="Arial" w:cs="Arial"/>
          <w:sz w:val="22"/>
          <w:szCs w:val="22"/>
        </w:rPr>
        <w:t xml:space="preserve">O descumprimento </w:t>
      </w:r>
      <w:r w:rsidRPr="00AC17D5">
        <w:rPr>
          <w:rFonts w:ascii="Arial" w:hAnsi="Arial" w:cs="Arial"/>
          <w:sz w:val="22"/>
          <w:szCs w:val="22"/>
          <w:lang w:eastAsia="ar-SA"/>
        </w:rPr>
        <w:t xml:space="preserve">total das obrigações contidas neste instrumento </w:t>
      </w:r>
      <w:r w:rsidRPr="00AC17D5">
        <w:rPr>
          <w:rFonts w:ascii="Arial" w:hAnsi="Arial" w:cs="Arial"/>
          <w:sz w:val="22"/>
          <w:szCs w:val="22"/>
        </w:rPr>
        <w:t xml:space="preserve">pela </w:t>
      </w:r>
      <w:r w:rsidRPr="00AC17D5">
        <w:rPr>
          <w:rFonts w:ascii="Arial" w:hAnsi="Arial" w:cs="Arial"/>
          <w:b/>
          <w:sz w:val="22"/>
          <w:szCs w:val="22"/>
        </w:rPr>
        <w:t>CONTRATADA</w:t>
      </w:r>
      <w:r w:rsidRPr="00AC17D5">
        <w:rPr>
          <w:rFonts w:ascii="Arial" w:hAnsi="Arial" w:cs="Arial"/>
          <w:sz w:val="22"/>
          <w:szCs w:val="22"/>
        </w:rPr>
        <w:t xml:space="preserve"> esta ficará sujeita às penalidades previstas pela Lei 8.666/93 e alterações subsequentes, bem como multa no valor de 20% (vinte centos) sobre o valor total do presente Contrato, além de rescisão do mesmo. </w:t>
      </w:r>
    </w:p>
    <w:p w14:paraId="657BA9D1" w14:textId="77777777" w:rsidR="000D2482" w:rsidRPr="00AC17D5" w:rsidRDefault="000D2482" w:rsidP="00AC17D5">
      <w:pPr>
        <w:ind w:right="6"/>
        <w:jc w:val="both"/>
        <w:rPr>
          <w:rFonts w:ascii="Arial" w:hAnsi="Arial" w:cs="Arial"/>
          <w:sz w:val="22"/>
          <w:szCs w:val="22"/>
        </w:rPr>
      </w:pPr>
      <w:r w:rsidRPr="00AC17D5">
        <w:rPr>
          <w:rFonts w:ascii="Arial" w:eastAsia="Arial" w:hAnsi="Arial" w:cs="Arial"/>
          <w:b/>
          <w:bCs/>
          <w:color w:val="000000"/>
          <w:sz w:val="22"/>
          <w:szCs w:val="22"/>
          <w:shd w:val="clear" w:color="auto" w:fill="FFFFFF"/>
        </w:rPr>
        <w:t>§ 2</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hAnsi="Arial" w:cs="Arial"/>
          <w:sz w:val="22"/>
          <w:szCs w:val="22"/>
        </w:rPr>
        <w:t>O Contrato poderá ser rescindido, ainda, por mútuo acordo.</w:t>
      </w:r>
    </w:p>
    <w:p w14:paraId="542E951C" w14:textId="77777777" w:rsidR="000D2482" w:rsidRPr="00AC17D5" w:rsidRDefault="000D2482" w:rsidP="00AC17D5">
      <w:pPr>
        <w:ind w:right="6"/>
        <w:jc w:val="both"/>
        <w:rPr>
          <w:rFonts w:ascii="Arial" w:hAnsi="Arial" w:cs="Arial"/>
          <w:sz w:val="22"/>
          <w:szCs w:val="22"/>
        </w:rPr>
      </w:pPr>
    </w:p>
    <w:p w14:paraId="1A1B3960" w14:textId="3FA43D17" w:rsidR="000D2482" w:rsidRPr="00AC17D5" w:rsidRDefault="000D2482" w:rsidP="00AC17D5">
      <w:pPr>
        <w:ind w:right="6"/>
        <w:jc w:val="both"/>
        <w:rPr>
          <w:rFonts w:ascii="Arial" w:hAnsi="Arial" w:cs="Arial"/>
          <w:b/>
          <w:sz w:val="22"/>
          <w:szCs w:val="22"/>
        </w:rPr>
      </w:pPr>
      <w:r w:rsidRPr="00AC17D5">
        <w:rPr>
          <w:rFonts w:ascii="Arial" w:hAnsi="Arial" w:cs="Arial"/>
          <w:b/>
          <w:sz w:val="22"/>
          <w:szCs w:val="22"/>
        </w:rPr>
        <w:t xml:space="preserve">CLÁUSULA DÉCIMA </w:t>
      </w:r>
      <w:r w:rsidR="00F20CEC">
        <w:rPr>
          <w:rFonts w:ascii="Arial" w:hAnsi="Arial" w:cs="Arial"/>
          <w:b/>
          <w:sz w:val="22"/>
          <w:szCs w:val="22"/>
        </w:rPr>
        <w:t>TERCEIRA</w:t>
      </w:r>
      <w:r w:rsidRPr="00AC17D5">
        <w:rPr>
          <w:rFonts w:ascii="Arial" w:hAnsi="Arial" w:cs="Arial"/>
          <w:b/>
          <w:sz w:val="22"/>
          <w:szCs w:val="22"/>
        </w:rPr>
        <w:t xml:space="preserve"> - DIREITO DE FISCALIZAÇÃO</w:t>
      </w:r>
    </w:p>
    <w:p w14:paraId="2174E86D" w14:textId="77777777" w:rsidR="000D2482" w:rsidRPr="00AC17D5" w:rsidRDefault="000D2482" w:rsidP="00AC17D5">
      <w:pPr>
        <w:ind w:right="6"/>
        <w:jc w:val="both"/>
        <w:rPr>
          <w:rFonts w:ascii="Arial" w:hAnsi="Arial" w:cs="Arial"/>
          <w:iCs/>
          <w:color w:val="000000"/>
          <w:sz w:val="22"/>
          <w:szCs w:val="22"/>
        </w:rPr>
      </w:pPr>
      <w:r w:rsidRPr="00AC17D5">
        <w:rPr>
          <w:rFonts w:ascii="Arial" w:eastAsia="Arial" w:hAnsi="Arial" w:cs="Arial"/>
          <w:sz w:val="22"/>
          <w:szCs w:val="22"/>
          <w:shd w:val="clear" w:color="auto" w:fill="FFFFFF"/>
        </w:rPr>
        <w:t>A fiscalização do presente Contrato ficará a cargo do(s) servidor(es) abaixo mencionado(s) ..........................................</w:t>
      </w:r>
    </w:p>
    <w:p w14:paraId="1D055B31" w14:textId="77777777" w:rsidR="000D2482" w:rsidRPr="00AC17D5" w:rsidRDefault="000D2482" w:rsidP="00AC17D5">
      <w:pPr>
        <w:ind w:right="6"/>
        <w:jc w:val="both"/>
        <w:rPr>
          <w:rFonts w:ascii="Arial" w:hAnsi="Arial" w:cs="Arial"/>
          <w:sz w:val="22"/>
          <w:szCs w:val="22"/>
        </w:rPr>
      </w:pPr>
      <w:r w:rsidRPr="00AC17D5">
        <w:rPr>
          <w:rFonts w:ascii="Arial" w:eastAsia="Arial" w:hAnsi="Arial" w:cs="Arial"/>
          <w:b/>
          <w:bCs/>
          <w:color w:val="000000"/>
          <w:sz w:val="22"/>
          <w:szCs w:val="22"/>
          <w:shd w:val="clear" w:color="auto" w:fill="FFFFFF"/>
        </w:rPr>
        <w:t>§ 1</w:t>
      </w:r>
      <w:r w:rsidRPr="00AC17D5">
        <w:rPr>
          <w:rFonts w:ascii="Arial" w:eastAsia="Arial" w:hAnsi="Arial" w:cs="Arial"/>
          <w:b/>
          <w:bCs/>
          <w:color w:val="000000"/>
          <w:sz w:val="22"/>
          <w:szCs w:val="22"/>
          <w:shd w:val="clear" w:color="auto" w:fill="FFFFFF"/>
          <w:vertAlign w:val="superscript"/>
        </w:rPr>
        <w:t>o</w:t>
      </w:r>
      <w:r w:rsidRPr="00AC17D5">
        <w:rPr>
          <w:rFonts w:ascii="Arial" w:eastAsia="Arial" w:hAnsi="Arial" w:cs="Arial"/>
          <w:b/>
          <w:bCs/>
          <w:color w:val="000000"/>
          <w:sz w:val="22"/>
          <w:szCs w:val="22"/>
          <w:shd w:val="clear" w:color="auto" w:fill="FFFFFF"/>
        </w:rPr>
        <w:t xml:space="preserve">. </w:t>
      </w:r>
      <w:r w:rsidRPr="00AC17D5">
        <w:rPr>
          <w:rFonts w:ascii="Arial" w:eastAsia="Arial" w:hAnsi="Arial" w:cs="Arial"/>
          <w:sz w:val="22"/>
          <w:szCs w:val="22"/>
          <w:shd w:val="clear" w:color="auto" w:fill="FFFFFF"/>
        </w:rPr>
        <w:t>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w:t>
      </w:r>
    </w:p>
    <w:p w14:paraId="7188261D" w14:textId="77777777" w:rsidR="000D2482" w:rsidRPr="00AC17D5" w:rsidRDefault="000D2482" w:rsidP="00AC17D5">
      <w:pPr>
        <w:ind w:right="6"/>
        <w:jc w:val="both"/>
        <w:rPr>
          <w:rFonts w:ascii="Arial" w:hAnsi="Arial" w:cs="Arial"/>
          <w:sz w:val="22"/>
          <w:szCs w:val="22"/>
        </w:rPr>
      </w:pPr>
    </w:p>
    <w:p w14:paraId="3EA93FF7" w14:textId="53806165" w:rsidR="000D2482" w:rsidRPr="00AC17D5" w:rsidRDefault="000D2482" w:rsidP="00AC17D5">
      <w:pPr>
        <w:ind w:right="6"/>
        <w:jc w:val="both"/>
        <w:rPr>
          <w:rFonts w:ascii="Arial" w:hAnsi="Arial" w:cs="Arial"/>
          <w:sz w:val="22"/>
          <w:szCs w:val="22"/>
        </w:rPr>
      </w:pPr>
      <w:r w:rsidRPr="00AC17D5">
        <w:rPr>
          <w:rFonts w:ascii="Arial" w:hAnsi="Arial" w:cs="Arial"/>
          <w:b/>
          <w:bCs/>
          <w:sz w:val="22"/>
          <w:szCs w:val="22"/>
        </w:rPr>
        <w:t xml:space="preserve">CLÁUSULA DÉCIMA </w:t>
      </w:r>
      <w:r w:rsidR="00F20CEC">
        <w:rPr>
          <w:rFonts w:ascii="Arial" w:hAnsi="Arial" w:cs="Arial"/>
          <w:b/>
          <w:bCs/>
          <w:sz w:val="22"/>
          <w:szCs w:val="22"/>
        </w:rPr>
        <w:t>QUARTA</w:t>
      </w:r>
      <w:r w:rsidRPr="00AC17D5">
        <w:rPr>
          <w:rFonts w:ascii="Arial" w:hAnsi="Arial" w:cs="Arial"/>
          <w:b/>
          <w:bCs/>
          <w:sz w:val="22"/>
          <w:szCs w:val="22"/>
        </w:rPr>
        <w:t xml:space="preserve"> - DO FORO</w:t>
      </w:r>
      <w:r w:rsidRPr="00AC17D5">
        <w:rPr>
          <w:rFonts w:ascii="Arial" w:hAnsi="Arial" w:cs="Arial"/>
          <w:sz w:val="22"/>
          <w:szCs w:val="22"/>
        </w:rPr>
        <w:t xml:space="preserve"> </w:t>
      </w:r>
    </w:p>
    <w:p w14:paraId="7E07CEF4" w14:textId="77777777" w:rsidR="000D2482" w:rsidRPr="00AC17D5" w:rsidRDefault="000D2482" w:rsidP="00AC17D5">
      <w:pPr>
        <w:ind w:right="6"/>
        <w:jc w:val="both"/>
        <w:rPr>
          <w:rFonts w:ascii="Arial" w:hAnsi="Arial" w:cs="Arial"/>
          <w:sz w:val="22"/>
          <w:szCs w:val="22"/>
        </w:rPr>
      </w:pPr>
      <w:r w:rsidRPr="00AC17D5">
        <w:rPr>
          <w:rFonts w:ascii="Arial" w:hAnsi="Arial" w:cs="Arial"/>
          <w:sz w:val="22"/>
          <w:szCs w:val="22"/>
        </w:rPr>
        <w:t>As partes elegem o foro da Comarca de Caçador, Santa Catarina, para dirimirem quaisquer dúvidas oriundas deste Contrato, renunciando a outro foro por mais privilegiado que seja.</w:t>
      </w:r>
    </w:p>
    <w:p w14:paraId="51061C95" w14:textId="77777777" w:rsidR="006C2884" w:rsidRPr="00AC17D5" w:rsidRDefault="006C2884" w:rsidP="00AC17D5">
      <w:pPr>
        <w:pStyle w:val="Corpodotexto"/>
        <w:spacing w:after="0" w:line="240" w:lineRule="auto"/>
        <w:ind w:right="6"/>
        <w:rPr>
          <w:rFonts w:ascii="Arial" w:hAnsi="Arial" w:cs="Arial"/>
          <w:sz w:val="22"/>
          <w:szCs w:val="22"/>
        </w:rPr>
      </w:pPr>
    </w:p>
    <w:p w14:paraId="37CE2659" w14:textId="77777777" w:rsidR="006C2884" w:rsidRPr="00AC17D5" w:rsidRDefault="006C2884" w:rsidP="00AC17D5">
      <w:pPr>
        <w:pStyle w:val="Corpodotexto"/>
        <w:spacing w:after="0" w:line="240" w:lineRule="auto"/>
        <w:ind w:right="6"/>
        <w:rPr>
          <w:rFonts w:ascii="Arial" w:hAnsi="Arial" w:cs="Arial"/>
          <w:sz w:val="22"/>
          <w:szCs w:val="22"/>
        </w:rPr>
      </w:pPr>
    </w:p>
    <w:p w14:paraId="75F90825" w14:textId="77777777" w:rsidR="00806C33" w:rsidRPr="00AC17D5" w:rsidRDefault="000D2482" w:rsidP="00AC17D5">
      <w:pPr>
        <w:pStyle w:val="Corpodotexto"/>
        <w:spacing w:after="0" w:line="240" w:lineRule="auto"/>
        <w:ind w:right="6"/>
        <w:rPr>
          <w:rFonts w:ascii="Arial" w:hAnsi="Arial" w:cs="Arial"/>
          <w:sz w:val="22"/>
          <w:szCs w:val="22"/>
        </w:rPr>
      </w:pPr>
      <w:r w:rsidRPr="00AC17D5">
        <w:rPr>
          <w:rFonts w:ascii="Arial" w:hAnsi="Arial" w:cs="Arial"/>
          <w:sz w:val="22"/>
          <w:szCs w:val="22"/>
        </w:rPr>
        <w:lastRenderedPageBreak/>
        <w:t>E, por estarem justos e contratados, firmam o presente Contrato em 03 (três) vias de igual teor e forma, perante duas testemunhas.</w:t>
      </w:r>
    </w:p>
    <w:p w14:paraId="215B7C13" w14:textId="77777777" w:rsidR="00806C33" w:rsidRPr="00AC17D5" w:rsidRDefault="00806C33" w:rsidP="00AC17D5">
      <w:pPr>
        <w:pStyle w:val="Corpodotexto"/>
        <w:spacing w:after="0" w:line="240" w:lineRule="auto"/>
        <w:ind w:right="6"/>
        <w:rPr>
          <w:rFonts w:ascii="Arial" w:hAnsi="Arial" w:cs="Arial"/>
          <w:sz w:val="22"/>
          <w:szCs w:val="22"/>
        </w:rPr>
      </w:pPr>
    </w:p>
    <w:p w14:paraId="4DB3AD5C" w14:textId="77777777" w:rsidR="00806C33" w:rsidRPr="00AC17D5" w:rsidRDefault="00806C33" w:rsidP="00AC17D5">
      <w:pPr>
        <w:pStyle w:val="Padro"/>
        <w:spacing w:line="240" w:lineRule="auto"/>
        <w:ind w:left="-426" w:right="-1"/>
        <w:jc w:val="right"/>
        <w:rPr>
          <w:rFonts w:ascii="Arial" w:hAnsi="Arial" w:cs="Arial"/>
          <w:color w:val="000000"/>
          <w:sz w:val="22"/>
          <w:szCs w:val="22"/>
        </w:rPr>
      </w:pPr>
      <w:r w:rsidRPr="00AC17D5">
        <w:rPr>
          <w:rFonts w:ascii="Arial" w:hAnsi="Arial" w:cs="Arial"/>
          <w:color w:val="000000"/>
          <w:sz w:val="22"/>
          <w:szCs w:val="22"/>
        </w:rPr>
        <w:t xml:space="preserve">Caçador, </w:t>
      </w:r>
      <w:proofErr w:type="gramStart"/>
      <w:r w:rsidRPr="00AC17D5">
        <w:rPr>
          <w:rFonts w:ascii="Arial" w:hAnsi="Arial" w:cs="Arial"/>
          <w:color w:val="000000"/>
          <w:sz w:val="22"/>
          <w:szCs w:val="22"/>
        </w:rPr>
        <w:t>.....</w:t>
      </w:r>
      <w:proofErr w:type="gramEnd"/>
      <w:r w:rsidRPr="00AC17D5">
        <w:rPr>
          <w:rFonts w:ascii="Arial" w:hAnsi="Arial" w:cs="Arial"/>
          <w:color w:val="000000"/>
          <w:sz w:val="22"/>
          <w:szCs w:val="22"/>
        </w:rPr>
        <w:t xml:space="preserve"> de ...............de </w:t>
      </w:r>
      <w:proofErr w:type="gramStart"/>
      <w:r w:rsidRPr="00AC17D5">
        <w:rPr>
          <w:rFonts w:ascii="Arial" w:hAnsi="Arial" w:cs="Arial"/>
          <w:color w:val="000000"/>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806C33" w:rsidRPr="00AC17D5" w14:paraId="66CE57B5" w14:textId="77777777" w:rsidTr="00765E04">
        <w:trPr>
          <w:trHeight w:val="278"/>
        </w:trPr>
        <w:tc>
          <w:tcPr>
            <w:tcW w:w="4785" w:type="dxa"/>
            <w:shd w:val="clear" w:color="auto" w:fill="auto"/>
          </w:tcPr>
          <w:p w14:paraId="010E6EB4" w14:textId="77777777" w:rsidR="00806C33" w:rsidRPr="00AC17D5" w:rsidRDefault="00806C33" w:rsidP="00AC17D5">
            <w:pPr>
              <w:rPr>
                <w:rFonts w:ascii="Arial" w:hAnsi="Arial" w:cs="Arial"/>
                <w:sz w:val="22"/>
                <w:szCs w:val="22"/>
              </w:rPr>
            </w:pPr>
          </w:p>
          <w:p w14:paraId="21B99F6C" w14:textId="77777777" w:rsidR="00806C33" w:rsidRPr="00AC17D5" w:rsidRDefault="00806C33" w:rsidP="00AC17D5">
            <w:pPr>
              <w:rPr>
                <w:rFonts w:ascii="Arial" w:hAnsi="Arial" w:cs="Arial"/>
                <w:sz w:val="22"/>
                <w:szCs w:val="22"/>
              </w:rPr>
            </w:pPr>
          </w:p>
        </w:tc>
        <w:tc>
          <w:tcPr>
            <w:tcW w:w="4774" w:type="dxa"/>
            <w:shd w:val="clear" w:color="auto" w:fill="auto"/>
          </w:tcPr>
          <w:p w14:paraId="6925B645" w14:textId="77777777" w:rsidR="00806C33" w:rsidRPr="00AC17D5" w:rsidRDefault="00806C33" w:rsidP="00AC17D5">
            <w:pPr>
              <w:rPr>
                <w:rFonts w:ascii="Arial" w:hAnsi="Arial" w:cs="Arial"/>
                <w:sz w:val="22"/>
                <w:szCs w:val="22"/>
              </w:rPr>
            </w:pPr>
          </w:p>
        </w:tc>
      </w:tr>
      <w:tr w:rsidR="00806C33" w:rsidRPr="00AC17D5" w14:paraId="69BC0AE6" w14:textId="77777777" w:rsidTr="00765E04">
        <w:trPr>
          <w:trHeight w:val="262"/>
        </w:trPr>
        <w:tc>
          <w:tcPr>
            <w:tcW w:w="4785" w:type="dxa"/>
            <w:shd w:val="clear" w:color="auto" w:fill="auto"/>
          </w:tcPr>
          <w:p w14:paraId="1507ACCC"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 xml:space="preserve"> MUNICÍPIO</w:t>
            </w:r>
          </w:p>
        </w:tc>
        <w:tc>
          <w:tcPr>
            <w:tcW w:w="4774" w:type="dxa"/>
            <w:shd w:val="clear" w:color="auto" w:fill="auto"/>
          </w:tcPr>
          <w:p w14:paraId="627CD31E"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FORNECEDOR</w:t>
            </w:r>
          </w:p>
        </w:tc>
      </w:tr>
      <w:tr w:rsidR="00806C33" w:rsidRPr="00AC17D5" w14:paraId="56D690A7" w14:textId="77777777" w:rsidTr="00765E04">
        <w:trPr>
          <w:trHeight w:val="278"/>
        </w:trPr>
        <w:tc>
          <w:tcPr>
            <w:tcW w:w="4785" w:type="dxa"/>
            <w:shd w:val="clear" w:color="auto" w:fill="auto"/>
          </w:tcPr>
          <w:p w14:paraId="6DFB140F" w14:textId="77777777" w:rsidR="00806C33" w:rsidRPr="00AC17D5" w:rsidRDefault="00806C33" w:rsidP="00AC17D5">
            <w:pPr>
              <w:spacing w:line="240" w:lineRule="auto"/>
              <w:rPr>
                <w:rFonts w:ascii="Arial" w:hAnsi="Arial" w:cs="Arial"/>
                <w:sz w:val="22"/>
                <w:szCs w:val="22"/>
              </w:rPr>
            </w:pPr>
          </w:p>
        </w:tc>
        <w:tc>
          <w:tcPr>
            <w:tcW w:w="4774" w:type="dxa"/>
            <w:shd w:val="clear" w:color="auto" w:fill="auto"/>
          </w:tcPr>
          <w:p w14:paraId="543D82FA" w14:textId="77777777" w:rsidR="00806C33" w:rsidRPr="00AC17D5" w:rsidRDefault="00806C33" w:rsidP="00AC17D5">
            <w:pPr>
              <w:spacing w:line="240" w:lineRule="auto"/>
              <w:rPr>
                <w:rFonts w:ascii="Arial" w:hAnsi="Arial" w:cs="Arial"/>
                <w:sz w:val="22"/>
                <w:szCs w:val="22"/>
              </w:rPr>
            </w:pPr>
          </w:p>
        </w:tc>
      </w:tr>
      <w:tr w:rsidR="00806C33" w:rsidRPr="00AC17D5" w14:paraId="6B28DAB0" w14:textId="77777777" w:rsidTr="00765E04">
        <w:trPr>
          <w:trHeight w:val="262"/>
        </w:trPr>
        <w:tc>
          <w:tcPr>
            <w:tcW w:w="4785" w:type="dxa"/>
            <w:shd w:val="clear" w:color="auto" w:fill="auto"/>
          </w:tcPr>
          <w:p w14:paraId="00783CB9"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 xml:space="preserve">        </w:t>
            </w:r>
          </w:p>
          <w:p w14:paraId="1FBE47D2"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 xml:space="preserve">Testemunhas: </w:t>
            </w:r>
          </w:p>
        </w:tc>
        <w:tc>
          <w:tcPr>
            <w:tcW w:w="4774" w:type="dxa"/>
            <w:shd w:val="clear" w:color="auto" w:fill="auto"/>
          </w:tcPr>
          <w:p w14:paraId="61D6091F" w14:textId="77777777" w:rsidR="00806C33" w:rsidRPr="00AC17D5" w:rsidRDefault="00806C33" w:rsidP="00AC17D5">
            <w:pPr>
              <w:spacing w:line="240" w:lineRule="auto"/>
              <w:rPr>
                <w:rFonts w:ascii="Arial" w:hAnsi="Arial" w:cs="Arial"/>
                <w:sz w:val="22"/>
                <w:szCs w:val="22"/>
              </w:rPr>
            </w:pPr>
          </w:p>
        </w:tc>
      </w:tr>
      <w:tr w:rsidR="00806C33" w:rsidRPr="00AC17D5" w14:paraId="7A24C9ED" w14:textId="77777777" w:rsidTr="00765E04">
        <w:trPr>
          <w:trHeight w:val="262"/>
        </w:trPr>
        <w:tc>
          <w:tcPr>
            <w:tcW w:w="4785" w:type="dxa"/>
            <w:shd w:val="clear" w:color="auto" w:fill="auto"/>
          </w:tcPr>
          <w:p w14:paraId="195A942A"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 xml:space="preserve">1ª______________________         </w:t>
            </w:r>
          </w:p>
        </w:tc>
        <w:tc>
          <w:tcPr>
            <w:tcW w:w="4774" w:type="dxa"/>
            <w:shd w:val="clear" w:color="auto" w:fill="auto"/>
          </w:tcPr>
          <w:p w14:paraId="42F2DD68"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2ª _______________________</w:t>
            </w:r>
          </w:p>
        </w:tc>
      </w:tr>
      <w:tr w:rsidR="00806C33" w:rsidRPr="00AC17D5" w14:paraId="020D4D7F" w14:textId="77777777" w:rsidTr="00765E04">
        <w:trPr>
          <w:trHeight w:val="262"/>
        </w:trPr>
        <w:tc>
          <w:tcPr>
            <w:tcW w:w="4785" w:type="dxa"/>
            <w:shd w:val="clear" w:color="auto" w:fill="auto"/>
          </w:tcPr>
          <w:p w14:paraId="70637F8F"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1ª ......................................</w:t>
            </w:r>
          </w:p>
        </w:tc>
        <w:tc>
          <w:tcPr>
            <w:tcW w:w="4774" w:type="dxa"/>
            <w:shd w:val="clear" w:color="auto" w:fill="auto"/>
          </w:tcPr>
          <w:p w14:paraId="34217188"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2º ..................................</w:t>
            </w:r>
          </w:p>
        </w:tc>
      </w:tr>
      <w:tr w:rsidR="00806C33" w:rsidRPr="00AC17D5" w14:paraId="27ABE207" w14:textId="77777777" w:rsidTr="00765E04">
        <w:trPr>
          <w:trHeight w:val="262"/>
        </w:trPr>
        <w:tc>
          <w:tcPr>
            <w:tcW w:w="4785" w:type="dxa"/>
            <w:shd w:val="clear" w:color="auto" w:fill="auto"/>
          </w:tcPr>
          <w:p w14:paraId="5362A181"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CPF: …………….</w:t>
            </w:r>
          </w:p>
        </w:tc>
        <w:tc>
          <w:tcPr>
            <w:tcW w:w="4774" w:type="dxa"/>
            <w:shd w:val="clear" w:color="auto" w:fill="auto"/>
          </w:tcPr>
          <w:p w14:paraId="09DABDB1" w14:textId="77777777" w:rsidR="00806C33" w:rsidRPr="00AC17D5" w:rsidRDefault="00806C33" w:rsidP="00AC17D5">
            <w:pPr>
              <w:spacing w:line="240" w:lineRule="auto"/>
              <w:rPr>
                <w:rFonts w:ascii="Arial" w:hAnsi="Arial" w:cs="Arial"/>
                <w:sz w:val="22"/>
                <w:szCs w:val="22"/>
              </w:rPr>
            </w:pPr>
            <w:r w:rsidRPr="00AC17D5">
              <w:rPr>
                <w:rFonts w:ascii="Arial" w:hAnsi="Arial" w:cs="Arial"/>
                <w:sz w:val="22"/>
                <w:szCs w:val="22"/>
              </w:rPr>
              <w:t>CPF: …………………</w:t>
            </w:r>
          </w:p>
        </w:tc>
      </w:tr>
    </w:tbl>
    <w:p w14:paraId="080AFF43" w14:textId="77777777" w:rsidR="00806C33" w:rsidRPr="00AC17D5" w:rsidRDefault="00806C33" w:rsidP="00AC17D5">
      <w:pPr>
        <w:spacing w:line="240" w:lineRule="auto"/>
        <w:rPr>
          <w:rFonts w:ascii="Arial" w:hAnsi="Arial" w:cs="Arial"/>
          <w:sz w:val="22"/>
          <w:szCs w:val="22"/>
        </w:rPr>
      </w:pPr>
    </w:p>
    <w:p w14:paraId="28EF6337" w14:textId="77777777" w:rsidR="00806C33" w:rsidRPr="00AC17D5" w:rsidRDefault="00806C33" w:rsidP="00AC17D5">
      <w:pPr>
        <w:rPr>
          <w:rFonts w:ascii="Arial" w:hAnsi="Arial" w:cs="Arial"/>
          <w:sz w:val="22"/>
          <w:szCs w:val="22"/>
        </w:rPr>
      </w:pPr>
    </w:p>
    <w:p w14:paraId="3ED3F4AA" w14:textId="6DBA5BAA" w:rsidR="000D2482" w:rsidRPr="00AC17D5" w:rsidRDefault="000D2482" w:rsidP="00AC17D5">
      <w:pPr>
        <w:pStyle w:val="Corpodotexto"/>
        <w:spacing w:after="0" w:line="240" w:lineRule="auto"/>
        <w:ind w:right="6"/>
        <w:rPr>
          <w:rFonts w:ascii="Arial" w:hAnsi="Arial" w:cs="Arial"/>
          <w:sz w:val="22"/>
          <w:szCs w:val="22"/>
        </w:rPr>
      </w:pPr>
      <w:r w:rsidRPr="00AC17D5">
        <w:rPr>
          <w:rFonts w:ascii="Arial" w:hAnsi="Arial" w:cs="Arial"/>
          <w:sz w:val="22"/>
          <w:szCs w:val="22"/>
        </w:rPr>
        <w:t xml:space="preserve">         </w:t>
      </w:r>
    </w:p>
    <w:p w14:paraId="645DF51F" w14:textId="77777777" w:rsidR="000D2482" w:rsidRPr="00AC17D5" w:rsidRDefault="000D2482" w:rsidP="00AC17D5">
      <w:pPr>
        <w:pStyle w:val="Padro"/>
        <w:ind w:right="6"/>
        <w:rPr>
          <w:rFonts w:ascii="Arial" w:hAnsi="Arial" w:cs="Arial"/>
          <w:color w:val="000000"/>
          <w:sz w:val="22"/>
          <w:szCs w:val="22"/>
        </w:rPr>
      </w:pPr>
    </w:p>
    <w:p w14:paraId="33CD3D04" w14:textId="14375B23" w:rsidR="000D2482" w:rsidRPr="00AC17D5" w:rsidRDefault="000D2482" w:rsidP="00AC17D5">
      <w:pPr>
        <w:widowControl/>
        <w:suppressAutoHyphens w:val="0"/>
        <w:spacing w:line="240" w:lineRule="auto"/>
        <w:ind w:right="6"/>
        <w:textAlignment w:val="auto"/>
        <w:rPr>
          <w:rFonts w:ascii="Arial" w:hAnsi="Arial" w:cs="Arial"/>
          <w:b/>
          <w:sz w:val="22"/>
          <w:szCs w:val="22"/>
        </w:rPr>
      </w:pPr>
    </w:p>
    <w:p w14:paraId="4482F3B5" w14:textId="77777777" w:rsidR="008A24A1" w:rsidRPr="00AC17D5" w:rsidRDefault="008A24A1" w:rsidP="00AC17D5">
      <w:pPr>
        <w:rPr>
          <w:rFonts w:ascii="Arial" w:hAnsi="Arial" w:cs="Arial"/>
          <w:sz w:val="22"/>
          <w:szCs w:val="22"/>
        </w:rPr>
      </w:pPr>
    </w:p>
    <w:sectPr w:rsidR="008A24A1" w:rsidRPr="00AC17D5">
      <w:headerReference w:type="default" r:id="rId14"/>
      <w:footerReference w:type="default" r:id="rId15"/>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8CA43" w14:textId="77777777" w:rsidR="0053619E" w:rsidRDefault="0053619E">
      <w:pPr>
        <w:spacing w:line="240" w:lineRule="auto"/>
      </w:pPr>
      <w:r>
        <w:separator/>
      </w:r>
    </w:p>
  </w:endnote>
  <w:endnote w:type="continuationSeparator" w:id="0">
    <w:p w14:paraId="50A6AA13" w14:textId="77777777" w:rsidR="0053619E" w:rsidRDefault="005361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e Sans UI">
    <w:altName w:val="Calibri"/>
    <w:charset w:val="00"/>
    <w:family w:val="auto"/>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20000A85" w:usb1="00000000" w:usb2="00000000" w:usb3="00000000" w:csb0="000001BE"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Bitstream Vera Sans;Times New R">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394D1" w14:textId="77777777" w:rsidR="0053619E" w:rsidRDefault="0053619E" w:rsidP="000D2482">
    <w:pPr>
      <w:pStyle w:val="Rodap1"/>
      <w:rPr>
        <w:rFonts w:ascii="Arial" w:hAnsi="Arial" w:cs="Arial"/>
        <w:sz w:val="20"/>
        <w:szCs w:val="20"/>
      </w:rPr>
    </w:pPr>
  </w:p>
  <w:p w14:paraId="39010E69" w14:textId="77777777" w:rsidR="0053619E" w:rsidRDefault="0053619E" w:rsidP="000D2482">
    <w:pPr>
      <w:pStyle w:val="Rodap1"/>
      <w:jc w:val="right"/>
      <w:rPr>
        <w:rFonts w:ascii="Arial" w:hAnsi="Arial" w:cs="Arial"/>
        <w:sz w:val="20"/>
        <w:szCs w:val="20"/>
      </w:rPr>
    </w:pPr>
    <w:r>
      <w:rPr>
        <w:rFonts w:ascii="Arial" w:hAnsi="Arial" w:cs="Arial"/>
        <w:sz w:val="20"/>
        <w:szCs w:val="20"/>
      </w:rPr>
      <w:t>Roselaine de Almeida Périco</w:t>
    </w:r>
  </w:p>
  <w:p w14:paraId="7892AEFA" w14:textId="77777777" w:rsidR="0053619E" w:rsidRDefault="0053619E" w:rsidP="000D2482">
    <w:pPr>
      <w:pStyle w:val="Rodap1"/>
      <w:jc w:val="right"/>
      <w:rPr>
        <w:rFonts w:ascii="Arial" w:hAnsi="Arial" w:cs="Arial"/>
        <w:sz w:val="20"/>
        <w:szCs w:val="20"/>
      </w:rPr>
    </w:pPr>
    <w:r>
      <w:rPr>
        <w:rFonts w:ascii="Arial" w:hAnsi="Arial" w:cs="Arial"/>
        <w:sz w:val="20"/>
        <w:szCs w:val="20"/>
      </w:rPr>
      <w:t>Procuradora Municipal</w:t>
    </w:r>
  </w:p>
  <w:p w14:paraId="2E4FAF0C" w14:textId="77777777" w:rsidR="0053619E" w:rsidRPr="003B353F" w:rsidRDefault="0053619E" w:rsidP="000D2482">
    <w:pPr>
      <w:pStyle w:val="Rodap1"/>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BA06C" w14:textId="77777777" w:rsidR="0053619E" w:rsidRDefault="0053619E">
      <w:pPr>
        <w:spacing w:line="240" w:lineRule="auto"/>
      </w:pPr>
      <w:r>
        <w:separator/>
      </w:r>
    </w:p>
  </w:footnote>
  <w:footnote w:type="continuationSeparator" w:id="0">
    <w:p w14:paraId="48609E0F" w14:textId="77777777" w:rsidR="0053619E" w:rsidRDefault="005361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9566" w14:textId="77777777" w:rsidR="0053619E" w:rsidRDefault="0053619E">
    <w:pPr>
      <w:pStyle w:val="Cabealho1"/>
      <w:ind w:left="567"/>
    </w:pPr>
    <w:r>
      <w:rPr>
        <w:noProof/>
        <w:lang w:eastAsia="pt-BR" w:bidi="ar-SA"/>
      </w:rPr>
      <w:drawing>
        <wp:anchor distT="0" distB="0" distL="0" distR="0" simplePos="0" relativeHeight="251659264" behindDoc="1" locked="0" layoutInCell="1" allowOverlap="1" wp14:anchorId="5C0DBF5F" wp14:editId="167395FA">
          <wp:simplePos x="0" y="0"/>
          <wp:positionH relativeFrom="margin">
            <wp:posOffset>142875</wp:posOffset>
          </wp:positionH>
          <wp:positionV relativeFrom="paragraph">
            <wp:posOffset>-294640</wp:posOffset>
          </wp:positionV>
          <wp:extent cx="1243330" cy="464820"/>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r>
      <w:rPr>
        <w:noProof/>
        <w:lang w:eastAsia="pt-BR" w:bidi="ar-SA"/>
      </w:rPr>
      <w:drawing>
        <wp:anchor distT="0" distB="0" distL="0" distR="0" simplePos="0" relativeHeight="251660288" behindDoc="1" locked="0" layoutInCell="1" allowOverlap="1" wp14:anchorId="6B4D51F6" wp14:editId="104E48C6">
          <wp:simplePos x="0" y="0"/>
          <wp:positionH relativeFrom="margin">
            <wp:posOffset>3175</wp:posOffset>
          </wp:positionH>
          <wp:positionV relativeFrom="paragraph">
            <wp:posOffset>-292100</wp:posOffset>
          </wp:positionV>
          <wp:extent cx="1523365" cy="56959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
                  <a:stretch>
                    <a:fillRect/>
                  </a:stretch>
                </pic:blipFill>
                <pic:spPr bwMode="auto">
                  <a:xfrm>
                    <a:off x="0" y="0"/>
                    <a:ext cx="1523365" cy="5695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Arial" w:eastAsia="Arial Unicode MS" w:hAnsi="Arial" w:cs="Arial"/>
        <w:b/>
        <w:sz w:val="22"/>
        <w:szCs w:val="22"/>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10"/>
    <w:multiLevelType w:val="multilevel"/>
    <w:tmpl w:val="00000010"/>
    <w:name w:val="WW8Num17"/>
    <w:lvl w:ilvl="0">
      <w:start w:val="10"/>
      <w:numFmt w:val="decimal"/>
      <w:lvlText w:val="%1"/>
      <w:lvlJc w:val="left"/>
      <w:pPr>
        <w:tabs>
          <w:tab w:val="num" w:pos="0"/>
        </w:tabs>
        <w:ind w:left="780" w:hanging="780"/>
      </w:pPr>
    </w:lvl>
    <w:lvl w:ilvl="1">
      <w:start w:val="4"/>
      <w:numFmt w:val="decimal"/>
      <w:lvlText w:val="%1.%2"/>
      <w:lvlJc w:val="left"/>
      <w:pPr>
        <w:tabs>
          <w:tab w:val="num" w:pos="0"/>
        </w:tabs>
        <w:ind w:left="780" w:hanging="780"/>
      </w:pPr>
    </w:lvl>
    <w:lvl w:ilvl="2">
      <w:start w:val="2"/>
      <w:numFmt w:val="decimal"/>
      <w:lvlText w:val="%1.%2.%3"/>
      <w:lvlJc w:val="left"/>
      <w:pPr>
        <w:tabs>
          <w:tab w:val="num" w:pos="0"/>
        </w:tabs>
        <w:ind w:left="780" w:hanging="780"/>
      </w:pPr>
    </w:lvl>
    <w:lvl w:ilvl="3">
      <w:start w:val="1"/>
      <w:numFmt w:val="decimal"/>
      <w:lvlText w:val="%1.%2.%3.%4"/>
      <w:lvlJc w:val="left"/>
      <w:pPr>
        <w:tabs>
          <w:tab w:val="num" w:pos="0"/>
        </w:tabs>
        <w:ind w:left="780" w:hanging="780"/>
      </w:pPr>
      <w:rPr>
        <w:rFonts w:ascii="Arial" w:hAnsi="Arial" w:cs="Arial"/>
        <w:sz w:val="22"/>
        <w:szCs w:val="22"/>
      </w:r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0000013"/>
    <w:multiLevelType w:val="multilevel"/>
    <w:tmpl w:val="00000013"/>
    <w:name w:val="WW8Num20"/>
    <w:lvl w:ilvl="0">
      <w:start w:val="7"/>
      <w:numFmt w:val="decimal"/>
      <w:lvlText w:val="%1"/>
      <w:lvlJc w:val="left"/>
      <w:pPr>
        <w:tabs>
          <w:tab w:val="num" w:pos="360"/>
        </w:tabs>
        <w:ind w:left="360" w:hanging="360"/>
      </w:pPr>
    </w:lvl>
    <w:lvl w:ilvl="1">
      <w:start w:val="1"/>
      <w:numFmt w:val="decimal"/>
      <w:lvlText w:val="10.%2"/>
      <w:lvlJc w:val="left"/>
      <w:pPr>
        <w:tabs>
          <w:tab w:val="num" w:pos="360"/>
        </w:tabs>
        <w:ind w:left="360" w:hanging="360"/>
      </w:pPr>
      <w:rPr>
        <w:rFonts w:ascii="Arial" w:hAnsi="Arial" w:cs="Arial"/>
        <w:b w:val="0"/>
        <w:bCs/>
        <w:sz w:val="22"/>
        <w:szCs w:val="22"/>
      </w:rPr>
    </w:lvl>
    <w:lvl w:ilvl="2">
      <w:start w:val="1"/>
      <w:numFmt w:val="decimal"/>
      <w:lvlText w:val="10.%2.%3"/>
      <w:lvlJc w:val="left"/>
      <w:pPr>
        <w:tabs>
          <w:tab w:val="num" w:pos="720"/>
        </w:tabs>
        <w:ind w:left="720" w:hanging="720"/>
      </w:pPr>
      <w:rPr>
        <w:rFonts w:ascii="Arial" w:hAnsi="Arial" w:cs="Arial"/>
        <w:b w:val="0"/>
        <w:bCs/>
        <w:sz w:val="22"/>
        <w:szCs w:val="22"/>
      </w:rPr>
    </w:lvl>
    <w:lvl w:ilvl="3">
      <w:start w:val="1"/>
      <w:numFmt w:val="decimal"/>
      <w:lvlText w:val="10.%2.%3.%4"/>
      <w:lvlJc w:val="left"/>
      <w:pPr>
        <w:tabs>
          <w:tab w:val="num" w:pos="720"/>
        </w:tabs>
        <w:ind w:left="720" w:hanging="720"/>
      </w:pPr>
      <w:rPr>
        <w:rFonts w:ascii="Arial" w:hAnsi="Arial" w:cs="Arial"/>
        <w:b w:val="0"/>
        <w:bCs/>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15"/>
    <w:multiLevelType w:val="multilevel"/>
    <w:tmpl w:val="00000015"/>
    <w:name w:val="WW8Num22"/>
    <w:lvl w:ilvl="0">
      <w:start w:val="6"/>
      <w:numFmt w:val="decimal"/>
      <w:lvlText w:val="%1"/>
      <w:lvlJc w:val="left"/>
      <w:pPr>
        <w:tabs>
          <w:tab w:val="num" w:pos="360"/>
        </w:tabs>
        <w:ind w:left="360" w:hanging="360"/>
      </w:pPr>
    </w:lvl>
    <w:lvl w:ilvl="1">
      <w:start w:val="2"/>
      <w:numFmt w:val="decimal"/>
      <w:lvlText w:val="9.%2"/>
      <w:lvlJc w:val="left"/>
      <w:pPr>
        <w:tabs>
          <w:tab w:val="num" w:pos="360"/>
        </w:tabs>
        <w:ind w:left="360" w:hanging="360"/>
      </w:pPr>
      <w:rPr>
        <w:rFonts w:ascii="Arial" w:hAnsi="Arial" w:cs="Arial"/>
        <w:b w:val="0"/>
        <w:spacing w:val="-3"/>
        <w:sz w:val="22"/>
        <w:szCs w:val="22"/>
        <w:shd w:val="clear" w:color="auto" w:fill="00FF00"/>
      </w:rPr>
    </w:lvl>
    <w:lvl w:ilvl="2">
      <w:start w:val="1"/>
      <w:numFmt w:val="decimal"/>
      <w:lvlText w:val="%1.%2.%3"/>
      <w:lvlJc w:val="left"/>
      <w:pPr>
        <w:tabs>
          <w:tab w:val="num" w:pos="720"/>
        </w:tabs>
        <w:ind w:left="720" w:hanging="720"/>
      </w:pPr>
      <w:rPr>
        <w:rFonts w:ascii="Arial" w:hAnsi="Arial" w:cs="Arial"/>
        <w:spacing w:val="-3"/>
        <w:sz w:val="22"/>
        <w:szCs w:val="22"/>
        <w:shd w:val="clear" w:color="auto" w:fill="00FF0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17"/>
    <w:multiLevelType w:val="multilevel"/>
    <w:tmpl w:val="15D6375A"/>
    <w:name w:val="WW8Num26"/>
    <w:lvl w:ilvl="0">
      <w:start w:val="10"/>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upperRoman"/>
      <w:suff w:val="space"/>
      <w:lvlText w:val="%5."/>
      <w:lvlJc w:val="left"/>
      <w:pPr>
        <w:ind w:left="1080" w:hanging="1080"/>
      </w:pPr>
      <w:rPr>
        <w:rFonts w:ascii="Arial" w:eastAsia="Andale Sans UI" w:hAnsi="Arial" w:cs="Arial"/>
        <w:b/>
        <w:bCs/>
        <w:sz w:val="22"/>
        <w:szCs w:val="22"/>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4915F3E"/>
    <w:multiLevelType w:val="multilevel"/>
    <w:tmpl w:val="496061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B96DFB"/>
    <w:multiLevelType w:val="hybridMultilevel"/>
    <w:tmpl w:val="C1F8DEBE"/>
    <w:lvl w:ilvl="0" w:tplc="BC989370">
      <w:start w:val="3"/>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59D0E16"/>
    <w:multiLevelType w:val="multilevel"/>
    <w:tmpl w:val="37460746"/>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B0326EE"/>
    <w:multiLevelType w:val="multilevel"/>
    <w:tmpl w:val="7D440B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130E0C"/>
    <w:multiLevelType w:val="multilevel"/>
    <w:tmpl w:val="421C8910"/>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142913D2"/>
    <w:multiLevelType w:val="multilevel"/>
    <w:tmpl w:val="32FE84C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42C64C8"/>
    <w:multiLevelType w:val="hybridMultilevel"/>
    <w:tmpl w:val="A50C2DB0"/>
    <w:lvl w:ilvl="0" w:tplc="9B4EA880">
      <w:start w:val="1"/>
      <w:numFmt w:val="upperRoman"/>
      <w:suff w:val="space"/>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4B45758"/>
    <w:multiLevelType w:val="multilevel"/>
    <w:tmpl w:val="26F861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887BE3"/>
    <w:multiLevelType w:val="multilevel"/>
    <w:tmpl w:val="00D407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8D709E"/>
    <w:multiLevelType w:val="multilevel"/>
    <w:tmpl w:val="35D830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B676DC"/>
    <w:multiLevelType w:val="multilevel"/>
    <w:tmpl w:val="74DCADA4"/>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9310489"/>
    <w:multiLevelType w:val="hybridMultilevel"/>
    <w:tmpl w:val="0AC6A270"/>
    <w:lvl w:ilvl="0" w:tplc="D26E7C2C">
      <w:start w:val="1"/>
      <w:numFmt w:val="lowerLetter"/>
      <w:suff w:val="space"/>
      <w:lvlText w:val="%1)"/>
      <w:lvlJc w:val="left"/>
      <w:pPr>
        <w:ind w:left="1136" w:hanging="360"/>
      </w:pPr>
      <w:rPr>
        <w:rFonts w:ascii="Arial" w:eastAsia="Times New Roman" w:hAnsi="Arial" w:cs="Arial" w:hint="default"/>
        <w:b w:val="0"/>
        <w:spacing w:val="-26"/>
        <w:w w:val="100"/>
        <w:sz w:val="22"/>
        <w:szCs w:val="22"/>
        <w:lang w:val="pt-BR" w:eastAsia="pt-BR" w:bidi="pt-BR"/>
      </w:rPr>
    </w:lvl>
    <w:lvl w:ilvl="1" w:tplc="7BC01786">
      <w:numFmt w:val="bullet"/>
      <w:lvlText w:val="•"/>
      <w:lvlJc w:val="left"/>
      <w:pPr>
        <w:ind w:left="2216" w:hanging="360"/>
      </w:pPr>
      <w:rPr>
        <w:rFonts w:hint="default"/>
        <w:lang w:val="pt-BR" w:eastAsia="pt-BR" w:bidi="pt-BR"/>
      </w:rPr>
    </w:lvl>
    <w:lvl w:ilvl="2" w:tplc="EC14692A">
      <w:numFmt w:val="bullet"/>
      <w:lvlText w:val="•"/>
      <w:lvlJc w:val="left"/>
      <w:pPr>
        <w:ind w:left="3292" w:hanging="360"/>
      </w:pPr>
      <w:rPr>
        <w:rFonts w:hint="default"/>
        <w:lang w:val="pt-BR" w:eastAsia="pt-BR" w:bidi="pt-BR"/>
      </w:rPr>
    </w:lvl>
    <w:lvl w:ilvl="3" w:tplc="D926047E">
      <w:numFmt w:val="bullet"/>
      <w:lvlText w:val="•"/>
      <w:lvlJc w:val="left"/>
      <w:pPr>
        <w:ind w:left="4368" w:hanging="360"/>
      </w:pPr>
      <w:rPr>
        <w:rFonts w:hint="default"/>
        <w:lang w:val="pt-BR" w:eastAsia="pt-BR" w:bidi="pt-BR"/>
      </w:rPr>
    </w:lvl>
    <w:lvl w:ilvl="4" w:tplc="A36ABC10">
      <w:numFmt w:val="bullet"/>
      <w:lvlText w:val="•"/>
      <w:lvlJc w:val="left"/>
      <w:pPr>
        <w:ind w:left="5444" w:hanging="360"/>
      </w:pPr>
      <w:rPr>
        <w:rFonts w:hint="default"/>
        <w:lang w:val="pt-BR" w:eastAsia="pt-BR" w:bidi="pt-BR"/>
      </w:rPr>
    </w:lvl>
    <w:lvl w:ilvl="5" w:tplc="47C0E5E8">
      <w:numFmt w:val="bullet"/>
      <w:lvlText w:val="•"/>
      <w:lvlJc w:val="left"/>
      <w:pPr>
        <w:ind w:left="6520" w:hanging="360"/>
      </w:pPr>
      <w:rPr>
        <w:rFonts w:hint="default"/>
        <w:lang w:val="pt-BR" w:eastAsia="pt-BR" w:bidi="pt-BR"/>
      </w:rPr>
    </w:lvl>
    <w:lvl w:ilvl="6" w:tplc="7874809C">
      <w:numFmt w:val="bullet"/>
      <w:lvlText w:val="•"/>
      <w:lvlJc w:val="left"/>
      <w:pPr>
        <w:ind w:left="7596" w:hanging="360"/>
      </w:pPr>
      <w:rPr>
        <w:rFonts w:hint="default"/>
        <w:lang w:val="pt-BR" w:eastAsia="pt-BR" w:bidi="pt-BR"/>
      </w:rPr>
    </w:lvl>
    <w:lvl w:ilvl="7" w:tplc="88D27504">
      <w:numFmt w:val="bullet"/>
      <w:lvlText w:val="•"/>
      <w:lvlJc w:val="left"/>
      <w:pPr>
        <w:ind w:left="8672" w:hanging="360"/>
      </w:pPr>
      <w:rPr>
        <w:rFonts w:hint="default"/>
        <w:lang w:val="pt-BR" w:eastAsia="pt-BR" w:bidi="pt-BR"/>
      </w:rPr>
    </w:lvl>
    <w:lvl w:ilvl="8" w:tplc="792E4506">
      <w:numFmt w:val="bullet"/>
      <w:lvlText w:val="•"/>
      <w:lvlJc w:val="left"/>
      <w:pPr>
        <w:ind w:left="9748" w:hanging="360"/>
      </w:pPr>
      <w:rPr>
        <w:rFonts w:hint="default"/>
        <w:lang w:val="pt-BR" w:eastAsia="pt-BR" w:bidi="pt-BR"/>
      </w:rPr>
    </w:lvl>
  </w:abstractNum>
  <w:abstractNum w:abstractNumId="19" w15:restartNumberingAfterBreak="0">
    <w:nsid w:val="2A262343"/>
    <w:multiLevelType w:val="hybridMultilevel"/>
    <w:tmpl w:val="D284B616"/>
    <w:lvl w:ilvl="0" w:tplc="067037B8">
      <w:start w:val="1"/>
      <w:numFmt w:val="lowerLetter"/>
      <w:lvlText w:val="%1)"/>
      <w:lvlJc w:val="left"/>
      <w:pPr>
        <w:ind w:left="1136" w:hanging="360"/>
      </w:pPr>
      <w:rPr>
        <w:rFonts w:ascii="Times New Roman" w:eastAsia="Times New Roman" w:hAnsi="Times New Roman" w:cs="Times New Roman" w:hint="default"/>
        <w:spacing w:val="-6"/>
        <w:w w:val="100"/>
        <w:sz w:val="24"/>
        <w:szCs w:val="24"/>
        <w:lang w:val="pt-BR" w:eastAsia="pt-BR" w:bidi="pt-BR"/>
      </w:rPr>
    </w:lvl>
    <w:lvl w:ilvl="1" w:tplc="2042D65C">
      <w:numFmt w:val="bullet"/>
      <w:lvlText w:val="•"/>
      <w:lvlJc w:val="left"/>
      <w:pPr>
        <w:ind w:left="2216" w:hanging="360"/>
      </w:pPr>
      <w:rPr>
        <w:rFonts w:hint="default"/>
        <w:lang w:val="pt-BR" w:eastAsia="pt-BR" w:bidi="pt-BR"/>
      </w:rPr>
    </w:lvl>
    <w:lvl w:ilvl="2" w:tplc="49F84334">
      <w:numFmt w:val="bullet"/>
      <w:lvlText w:val="•"/>
      <w:lvlJc w:val="left"/>
      <w:pPr>
        <w:ind w:left="3292" w:hanging="360"/>
      </w:pPr>
      <w:rPr>
        <w:rFonts w:hint="default"/>
        <w:lang w:val="pt-BR" w:eastAsia="pt-BR" w:bidi="pt-BR"/>
      </w:rPr>
    </w:lvl>
    <w:lvl w:ilvl="3" w:tplc="6D84CED2">
      <w:numFmt w:val="bullet"/>
      <w:lvlText w:val="•"/>
      <w:lvlJc w:val="left"/>
      <w:pPr>
        <w:ind w:left="4368" w:hanging="360"/>
      </w:pPr>
      <w:rPr>
        <w:rFonts w:hint="default"/>
        <w:lang w:val="pt-BR" w:eastAsia="pt-BR" w:bidi="pt-BR"/>
      </w:rPr>
    </w:lvl>
    <w:lvl w:ilvl="4" w:tplc="ED3234E0">
      <w:numFmt w:val="bullet"/>
      <w:lvlText w:val="•"/>
      <w:lvlJc w:val="left"/>
      <w:pPr>
        <w:ind w:left="5444" w:hanging="360"/>
      </w:pPr>
      <w:rPr>
        <w:rFonts w:hint="default"/>
        <w:lang w:val="pt-BR" w:eastAsia="pt-BR" w:bidi="pt-BR"/>
      </w:rPr>
    </w:lvl>
    <w:lvl w:ilvl="5" w:tplc="F2CE8D86">
      <w:numFmt w:val="bullet"/>
      <w:lvlText w:val="•"/>
      <w:lvlJc w:val="left"/>
      <w:pPr>
        <w:ind w:left="6520" w:hanging="360"/>
      </w:pPr>
      <w:rPr>
        <w:rFonts w:hint="default"/>
        <w:lang w:val="pt-BR" w:eastAsia="pt-BR" w:bidi="pt-BR"/>
      </w:rPr>
    </w:lvl>
    <w:lvl w:ilvl="6" w:tplc="AF5AC1E6">
      <w:numFmt w:val="bullet"/>
      <w:lvlText w:val="•"/>
      <w:lvlJc w:val="left"/>
      <w:pPr>
        <w:ind w:left="7596" w:hanging="360"/>
      </w:pPr>
      <w:rPr>
        <w:rFonts w:hint="default"/>
        <w:lang w:val="pt-BR" w:eastAsia="pt-BR" w:bidi="pt-BR"/>
      </w:rPr>
    </w:lvl>
    <w:lvl w:ilvl="7" w:tplc="132CC232">
      <w:numFmt w:val="bullet"/>
      <w:lvlText w:val="•"/>
      <w:lvlJc w:val="left"/>
      <w:pPr>
        <w:ind w:left="8672" w:hanging="360"/>
      </w:pPr>
      <w:rPr>
        <w:rFonts w:hint="default"/>
        <w:lang w:val="pt-BR" w:eastAsia="pt-BR" w:bidi="pt-BR"/>
      </w:rPr>
    </w:lvl>
    <w:lvl w:ilvl="8" w:tplc="9814D7CA">
      <w:numFmt w:val="bullet"/>
      <w:lvlText w:val="•"/>
      <w:lvlJc w:val="left"/>
      <w:pPr>
        <w:ind w:left="9748" w:hanging="360"/>
      </w:pPr>
      <w:rPr>
        <w:rFonts w:hint="default"/>
        <w:lang w:val="pt-BR" w:eastAsia="pt-BR" w:bidi="pt-BR"/>
      </w:rPr>
    </w:lvl>
  </w:abstractNum>
  <w:abstractNum w:abstractNumId="20" w15:restartNumberingAfterBreak="0">
    <w:nsid w:val="2A926C3E"/>
    <w:multiLevelType w:val="multilevel"/>
    <w:tmpl w:val="A8D6B4C4"/>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15:restartNumberingAfterBreak="0">
    <w:nsid w:val="2C9E5FFB"/>
    <w:multiLevelType w:val="hybridMultilevel"/>
    <w:tmpl w:val="6826D240"/>
    <w:lvl w:ilvl="0" w:tplc="0A26A654">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CCD7912"/>
    <w:multiLevelType w:val="hybridMultilevel"/>
    <w:tmpl w:val="23F839C4"/>
    <w:lvl w:ilvl="0" w:tplc="DC5A2718">
      <w:start w:val="1"/>
      <w:numFmt w:val="lowerLetter"/>
      <w:suff w:val="space"/>
      <w:lvlText w:val="%1)"/>
      <w:lvlJc w:val="left"/>
      <w:pPr>
        <w:ind w:left="1136" w:hanging="360"/>
      </w:pPr>
      <w:rPr>
        <w:rFonts w:ascii="Arial" w:eastAsia="Times New Roman" w:hAnsi="Arial" w:cs="Arial" w:hint="default"/>
        <w:spacing w:val="-19"/>
        <w:w w:val="100"/>
        <w:sz w:val="22"/>
        <w:szCs w:val="22"/>
        <w:lang w:val="pt-BR" w:eastAsia="pt-BR" w:bidi="pt-BR"/>
      </w:rPr>
    </w:lvl>
    <w:lvl w:ilvl="1" w:tplc="58648572">
      <w:numFmt w:val="bullet"/>
      <w:lvlText w:val="•"/>
      <w:lvlJc w:val="left"/>
      <w:pPr>
        <w:ind w:left="2216" w:hanging="360"/>
      </w:pPr>
      <w:rPr>
        <w:rFonts w:hint="default"/>
        <w:lang w:val="pt-BR" w:eastAsia="pt-BR" w:bidi="pt-BR"/>
      </w:rPr>
    </w:lvl>
    <w:lvl w:ilvl="2" w:tplc="D9A0667A">
      <w:numFmt w:val="bullet"/>
      <w:lvlText w:val="•"/>
      <w:lvlJc w:val="left"/>
      <w:pPr>
        <w:ind w:left="3292" w:hanging="360"/>
      </w:pPr>
      <w:rPr>
        <w:rFonts w:hint="default"/>
        <w:lang w:val="pt-BR" w:eastAsia="pt-BR" w:bidi="pt-BR"/>
      </w:rPr>
    </w:lvl>
    <w:lvl w:ilvl="3" w:tplc="C1567830">
      <w:numFmt w:val="bullet"/>
      <w:lvlText w:val="•"/>
      <w:lvlJc w:val="left"/>
      <w:pPr>
        <w:ind w:left="4368" w:hanging="360"/>
      </w:pPr>
      <w:rPr>
        <w:rFonts w:hint="default"/>
        <w:lang w:val="pt-BR" w:eastAsia="pt-BR" w:bidi="pt-BR"/>
      </w:rPr>
    </w:lvl>
    <w:lvl w:ilvl="4" w:tplc="6FF441AC">
      <w:numFmt w:val="bullet"/>
      <w:lvlText w:val="•"/>
      <w:lvlJc w:val="left"/>
      <w:pPr>
        <w:ind w:left="5444" w:hanging="360"/>
      </w:pPr>
      <w:rPr>
        <w:rFonts w:hint="default"/>
        <w:lang w:val="pt-BR" w:eastAsia="pt-BR" w:bidi="pt-BR"/>
      </w:rPr>
    </w:lvl>
    <w:lvl w:ilvl="5" w:tplc="C8FE304C">
      <w:numFmt w:val="bullet"/>
      <w:lvlText w:val="•"/>
      <w:lvlJc w:val="left"/>
      <w:pPr>
        <w:ind w:left="6520" w:hanging="360"/>
      </w:pPr>
      <w:rPr>
        <w:rFonts w:hint="default"/>
        <w:lang w:val="pt-BR" w:eastAsia="pt-BR" w:bidi="pt-BR"/>
      </w:rPr>
    </w:lvl>
    <w:lvl w:ilvl="6" w:tplc="4656CE58">
      <w:numFmt w:val="bullet"/>
      <w:lvlText w:val="•"/>
      <w:lvlJc w:val="left"/>
      <w:pPr>
        <w:ind w:left="7596" w:hanging="360"/>
      </w:pPr>
      <w:rPr>
        <w:rFonts w:hint="default"/>
        <w:lang w:val="pt-BR" w:eastAsia="pt-BR" w:bidi="pt-BR"/>
      </w:rPr>
    </w:lvl>
    <w:lvl w:ilvl="7" w:tplc="8C00793A">
      <w:numFmt w:val="bullet"/>
      <w:lvlText w:val="•"/>
      <w:lvlJc w:val="left"/>
      <w:pPr>
        <w:ind w:left="8672" w:hanging="360"/>
      </w:pPr>
      <w:rPr>
        <w:rFonts w:hint="default"/>
        <w:lang w:val="pt-BR" w:eastAsia="pt-BR" w:bidi="pt-BR"/>
      </w:rPr>
    </w:lvl>
    <w:lvl w:ilvl="8" w:tplc="333CEC14">
      <w:numFmt w:val="bullet"/>
      <w:lvlText w:val="•"/>
      <w:lvlJc w:val="left"/>
      <w:pPr>
        <w:ind w:left="9748" w:hanging="360"/>
      </w:pPr>
      <w:rPr>
        <w:rFonts w:hint="default"/>
        <w:lang w:val="pt-BR" w:eastAsia="pt-BR" w:bidi="pt-BR"/>
      </w:rPr>
    </w:lvl>
  </w:abstractNum>
  <w:abstractNum w:abstractNumId="23" w15:restartNumberingAfterBreak="0">
    <w:nsid w:val="2D96094F"/>
    <w:multiLevelType w:val="hybridMultilevel"/>
    <w:tmpl w:val="91E446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DB95176"/>
    <w:multiLevelType w:val="multilevel"/>
    <w:tmpl w:val="BA5AA412"/>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5" w15:restartNumberingAfterBreak="0">
    <w:nsid w:val="2F837A63"/>
    <w:multiLevelType w:val="hybridMultilevel"/>
    <w:tmpl w:val="E06E84C0"/>
    <w:lvl w:ilvl="0" w:tplc="EF7AA4A6">
      <w:numFmt w:val="bullet"/>
      <w:suff w:val="space"/>
      <w:lvlText w:val=""/>
      <w:lvlJc w:val="left"/>
      <w:pPr>
        <w:ind w:left="1353" w:hanging="360"/>
      </w:pPr>
      <w:rPr>
        <w:rFonts w:ascii="Symbol" w:eastAsia="Arial" w:hAnsi="Symbol" w:cs="Arial" w:hint="default"/>
        <w:color w:val="auto"/>
      </w:rPr>
    </w:lvl>
    <w:lvl w:ilvl="1" w:tplc="04160003" w:tentative="1">
      <w:start w:val="1"/>
      <w:numFmt w:val="bullet"/>
      <w:lvlText w:val="o"/>
      <w:lvlJc w:val="left"/>
      <w:pPr>
        <w:ind w:left="2073" w:hanging="360"/>
      </w:pPr>
      <w:rPr>
        <w:rFonts w:ascii="Courier New" w:hAnsi="Courier New" w:cs="Courier New" w:hint="default"/>
      </w:rPr>
    </w:lvl>
    <w:lvl w:ilvl="2" w:tplc="04160005" w:tentative="1">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26" w15:restartNumberingAfterBreak="0">
    <w:nsid w:val="31CA3FA3"/>
    <w:multiLevelType w:val="multilevel"/>
    <w:tmpl w:val="288AA624"/>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A32203"/>
    <w:multiLevelType w:val="multilevel"/>
    <w:tmpl w:val="FC68BC7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3D302713"/>
    <w:multiLevelType w:val="multilevel"/>
    <w:tmpl w:val="5F84B68A"/>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445831A0"/>
    <w:multiLevelType w:val="hybridMultilevel"/>
    <w:tmpl w:val="1750C1C0"/>
    <w:lvl w:ilvl="0" w:tplc="C4207B1A">
      <w:start w:val="1"/>
      <w:numFmt w:val="lowerLetter"/>
      <w:suff w:val="space"/>
      <w:lvlText w:val="%1)"/>
      <w:lvlJc w:val="left"/>
      <w:pPr>
        <w:ind w:left="1136" w:hanging="360"/>
      </w:pPr>
      <w:rPr>
        <w:rFonts w:ascii="Arial" w:eastAsia="Times New Roman" w:hAnsi="Arial" w:cs="Arial" w:hint="default"/>
        <w:spacing w:val="-12"/>
        <w:w w:val="100"/>
        <w:sz w:val="22"/>
        <w:szCs w:val="22"/>
        <w:lang w:val="pt-BR" w:eastAsia="pt-BR" w:bidi="pt-BR"/>
      </w:rPr>
    </w:lvl>
    <w:lvl w:ilvl="1" w:tplc="9EAEE0C0">
      <w:numFmt w:val="bullet"/>
      <w:lvlText w:val="•"/>
      <w:lvlJc w:val="left"/>
      <w:pPr>
        <w:ind w:left="2216" w:hanging="360"/>
      </w:pPr>
      <w:rPr>
        <w:rFonts w:hint="default"/>
        <w:lang w:val="pt-BR" w:eastAsia="pt-BR" w:bidi="pt-BR"/>
      </w:rPr>
    </w:lvl>
    <w:lvl w:ilvl="2" w:tplc="DC842CCE">
      <w:numFmt w:val="bullet"/>
      <w:lvlText w:val="•"/>
      <w:lvlJc w:val="left"/>
      <w:pPr>
        <w:ind w:left="3292" w:hanging="360"/>
      </w:pPr>
      <w:rPr>
        <w:rFonts w:hint="default"/>
        <w:lang w:val="pt-BR" w:eastAsia="pt-BR" w:bidi="pt-BR"/>
      </w:rPr>
    </w:lvl>
    <w:lvl w:ilvl="3" w:tplc="3C9EE73A">
      <w:numFmt w:val="bullet"/>
      <w:lvlText w:val="•"/>
      <w:lvlJc w:val="left"/>
      <w:pPr>
        <w:ind w:left="4368" w:hanging="360"/>
      </w:pPr>
      <w:rPr>
        <w:rFonts w:hint="default"/>
        <w:lang w:val="pt-BR" w:eastAsia="pt-BR" w:bidi="pt-BR"/>
      </w:rPr>
    </w:lvl>
    <w:lvl w:ilvl="4" w:tplc="5DBECA7A">
      <w:numFmt w:val="bullet"/>
      <w:lvlText w:val="•"/>
      <w:lvlJc w:val="left"/>
      <w:pPr>
        <w:ind w:left="5444" w:hanging="360"/>
      </w:pPr>
      <w:rPr>
        <w:rFonts w:hint="default"/>
        <w:lang w:val="pt-BR" w:eastAsia="pt-BR" w:bidi="pt-BR"/>
      </w:rPr>
    </w:lvl>
    <w:lvl w:ilvl="5" w:tplc="3522C842">
      <w:numFmt w:val="bullet"/>
      <w:lvlText w:val="•"/>
      <w:lvlJc w:val="left"/>
      <w:pPr>
        <w:ind w:left="6520" w:hanging="360"/>
      </w:pPr>
      <w:rPr>
        <w:rFonts w:hint="default"/>
        <w:lang w:val="pt-BR" w:eastAsia="pt-BR" w:bidi="pt-BR"/>
      </w:rPr>
    </w:lvl>
    <w:lvl w:ilvl="6" w:tplc="47C6CB34">
      <w:numFmt w:val="bullet"/>
      <w:lvlText w:val="•"/>
      <w:lvlJc w:val="left"/>
      <w:pPr>
        <w:ind w:left="7596" w:hanging="360"/>
      </w:pPr>
      <w:rPr>
        <w:rFonts w:hint="default"/>
        <w:lang w:val="pt-BR" w:eastAsia="pt-BR" w:bidi="pt-BR"/>
      </w:rPr>
    </w:lvl>
    <w:lvl w:ilvl="7" w:tplc="147ACF56">
      <w:numFmt w:val="bullet"/>
      <w:lvlText w:val="•"/>
      <w:lvlJc w:val="left"/>
      <w:pPr>
        <w:ind w:left="8672" w:hanging="360"/>
      </w:pPr>
      <w:rPr>
        <w:rFonts w:hint="default"/>
        <w:lang w:val="pt-BR" w:eastAsia="pt-BR" w:bidi="pt-BR"/>
      </w:rPr>
    </w:lvl>
    <w:lvl w:ilvl="8" w:tplc="AED6E3A2">
      <w:numFmt w:val="bullet"/>
      <w:lvlText w:val="•"/>
      <w:lvlJc w:val="left"/>
      <w:pPr>
        <w:ind w:left="9748" w:hanging="360"/>
      </w:pPr>
      <w:rPr>
        <w:rFonts w:hint="default"/>
        <w:lang w:val="pt-BR" w:eastAsia="pt-BR" w:bidi="pt-BR"/>
      </w:rPr>
    </w:lvl>
  </w:abstractNum>
  <w:abstractNum w:abstractNumId="31" w15:restartNumberingAfterBreak="0">
    <w:nsid w:val="44733215"/>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D7669A8"/>
    <w:multiLevelType w:val="multilevel"/>
    <w:tmpl w:val="56928E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F6521F2"/>
    <w:multiLevelType w:val="multilevel"/>
    <w:tmpl w:val="41DE37FA"/>
    <w:lvl w:ilvl="0">
      <w:start w:val="1"/>
      <w:numFmt w:val="lowerLetter"/>
      <w:lvlText w:val="%1)"/>
      <w:lvlJc w:val="left"/>
      <w:pPr>
        <w:tabs>
          <w:tab w:val="num" w:pos="644"/>
        </w:tabs>
        <w:ind w:left="644" w:hanging="360"/>
      </w:pPr>
      <w:rPr>
        <w:rFonts w:hint="default"/>
      </w:rPr>
    </w:lvl>
    <w:lvl w:ilvl="1">
      <w:start w:val="1"/>
      <w:numFmt w:val="lowerLetter"/>
      <w:suff w:val="space"/>
      <w:lvlText w:val="%2)"/>
      <w:lvlJc w:val="left"/>
      <w:pPr>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tabs>
          <w:tab w:val="num" w:pos="3600"/>
        </w:tabs>
        <w:ind w:left="3600" w:hanging="360"/>
      </w:pPr>
      <w:rPr>
        <w:rFonts w:hint="default"/>
      </w:rPr>
    </w:lvl>
  </w:abstractNum>
  <w:abstractNum w:abstractNumId="34" w15:restartNumberingAfterBreak="0">
    <w:nsid w:val="4FF41B0A"/>
    <w:multiLevelType w:val="multilevel"/>
    <w:tmpl w:val="EC02D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0D8302C"/>
    <w:multiLevelType w:val="hybridMultilevel"/>
    <w:tmpl w:val="8D1E6436"/>
    <w:lvl w:ilvl="0" w:tplc="D1D45AD6">
      <w:start w:val="2"/>
      <w:numFmt w:val="decimal"/>
      <w:lvlText w:val="%1"/>
      <w:lvlJc w:val="left"/>
      <w:pPr>
        <w:ind w:left="4154" w:hanging="184"/>
        <w:jc w:val="right"/>
      </w:pPr>
      <w:rPr>
        <w:rFonts w:hint="default"/>
        <w:b/>
        <w:bCs/>
        <w:spacing w:val="-9"/>
        <w:w w:val="100"/>
        <w:lang w:val="pt-BR" w:eastAsia="pt-BR" w:bidi="pt-BR"/>
      </w:rPr>
    </w:lvl>
    <w:lvl w:ilvl="1" w:tplc="44DE87BA">
      <w:numFmt w:val="bullet"/>
      <w:lvlText w:val="•"/>
      <w:lvlJc w:val="left"/>
      <w:pPr>
        <w:ind w:left="2378" w:hanging="184"/>
      </w:pPr>
      <w:rPr>
        <w:rFonts w:hint="default"/>
        <w:lang w:val="pt-BR" w:eastAsia="pt-BR" w:bidi="pt-BR"/>
      </w:rPr>
    </w:lvl>
    <w:lvl w:ilvl="2" w:tplc="80D00EE2">
      <w:numFmt w:val="bullet"/>
      <w:lvlText w:val="•"/>
      <w:lvlJc w:val="left"/>
      <w:pPr>
        <w:ind w:left="3436" w:hanging="184"/>
      </w:pPr>
      <w:rPr>
        <w:rFonts w:hint="default"/>
        <w:lang w:val="pt-BR" w:eastAsia="pt-BR" w:bidi="pt-BR"/>
      </w:rPr>
    </w:lvl>
    <w:lvl w:ilvl="3" w:tplc="59F0BA24">
      <w:numFmt w:val="bullet"/>
      <w:lvlText w:val="•"/>
      <w:lvlJc w:val="left"/>
      <w:pPr>
        <w:ind w:left="4494" w:hanging="184"/>
      </w:pPr>
      <w:rPr>
        <w:rFonts w:hint="default"/>
        <w:lang w:val="pt-BR" w:eastAsia="pt-BR" w:bidi="pt-BR"/>
      </w:rPr>
    </w:lvl>
    <w:lvl w:ilvl="4" w:tplc="9894ECE6">
      <w:numFmt w:val="bullet"/>
      <w:lvlText w:val="•"/>
      <w:lvlJc w:val="left"/>
      <w:pPr>
        <w:ind w:left="5552" w:hanging="184"/>
      </w:pPr>
      <w:rPr>
        <w:rFonts w:hint="default"/>
        <w:lang w:val="pt-BR" w:eastAsia="pt-BR" w:bidi="pt-BR"/>
      </w:rPr>
    </w:lvl>
    <w:lvl w:ilvl="5" w:tplc="C270DFC0">
      <w:numFmt w:val="bullet"/>
      <w:lvlText w:val="•"/>
      <w:lvlJc w:val="left"/>
      <w:pPr>
        <w:ind w:left="6610" w:hanging="184"/>
      </w:pPr>
      <w:rPr>
        <w:rFonts w:hint="default"/>
        <w:lang w:val="pt-BR" w:eastAsia="pt-BR" w:bidi="pt-BR"/>
      </w:rPr>
    </w:lvl>
    <w:lvl w:ilvl="6" w:tplc="6EECBF7E">
      <w:numFmt w:val="bullet"/>
      <w:lvlText w:val="•"/>
      <w:lvlJc w:val="left"/>
      <w:pPr>
        <w:ind w:left="7668" w:hanging="184"/>
      </w:pPr>
      <w:rPr>
        <w:rFonts w:hint="default"/>
        <w:lang w:val="pt-BR" w:eastAsia="pt-BR" w:bidi="pt-BR"/>
      </w:rPr>
    </w:lvl>
    <w:lvl w:ilvl="7" w:tplc="D172ADDA">
      <w:numFmt w:val="bullet"/>
      <w:lvlText w:val="•"/>
      <w:lvlJc w:val="left"/>
      <w:pPr>
        <w:ind w:left="8726" w:hanging="184"/>
      </w:pPr>
      <w:rPr>
        <w:rFonts w:hint="default"/>
        <w:lang w:val="pt-BR" w:eastAsia="pt-BR" w:bidi="pt-BR"/>
      </w:rPr>
    </w:lvl>
    <w:lvl w:ilvl="8" w:tplc="FB0ED8E4">
      <w:numFmt w:val="bullet"/>
      <w:lvlText w:val="•"/>
      <w:lvlJc w:val="left"/>
      <w:pPr>
        <w:ind w:left="9784" w:hanging="184"/>
      </w:pPr>
      <w:rPr>
        <w:rFonts w:hint="default"/>
        <w:lang w:val="pt-BR" w:eastAsia="pt-BR" w:bidi="pt-BR"/>
      </w:rPr>
    </w:lvl>
  </w:abstractNum>
  <w:abstractNum w:abstractNumId="36" w15:restartNumberingAfterBreak="0">
    <w:nsid w:val="543C5339"/>
    <w:multiLevelType w:val="multilevel"/>
    <w:tmpl w:val="994A32FE"/>
    <w:lvl w:ilvl="0">
      <w:start w:val="5"/>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544D4C4C"/>
    <w:multiLevelType w:val="multilevel"/>
    <w:tmpl w:val="0DF24DDC"/>
    <w:lvl w:ilvl="0">
      <w:start w:val="1"/>
      <w:numFmt w:val="lowerLetter"/>
      <w:lvlText w:val="%1)"/>
      <w:lvlJc w:val="left"/>
      <w:pPr>
        <w:tabs>
          <w:tab w:val="num" w:pos="644"/>
        </w:tabs>
        <w:ind w:left="644" w:hanging="360"/>
      </w:pPr>
      <w:rPr>
        <w:rFonts w:hint="default"/>
      </w:rPr>
    </w:lvl>
    <w:lvl w:ilvl="1">
      <w:start w:val="1"/>
      <w:numFmt w:val="lowerLetter"/>
      <w:suff w:val="space"/>
      <w:lvlText w:val="%2)"/>
      <w:lvlJc w:val="left"/>
      <w:pPr>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tabs>
          <w:tab w:val="num" w:pos="3600"/>
        </w:tabs>
        <w:ind w:left="3600" w:hanging="360"/>
      </w:pPr>
      <w:rPr>
        <w:rFonts w:hint="default"/>
      </w:rPr>
    </w:lvl>
  </w:abstractNum>
  <w:abstractNum w:abstractNumId="38" w15:restartNumberingAfterBreak="0">
    <w:nsid w:val="5E21658C"/>
    <w:multiLevelType w:val="multilevel"/>
    <w:tmpl w:val="08087A5A"/>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5E48378C"/>
    <w:multiLevelType w:val="multilevel"/>
    <w:tmpl w:val="446C649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0" w15:restartNumberingAfterBreak="0">
    <w:nsid w:val="690F3DE7"/>
    <w:multiLevelType w:val="hybridMultilevel"/>
    <w:tmpl w:val="1C88D6EC"/>
    <w:lvl w:ilvl="0" w:tplc="59323E4A">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DA520BD"/>
    <w:multiLevelType w:val="hybridMultilevel"/>
    <w:tmpl w:val="C9D2F180"/>
    <w:lvl w:ilvl="0" w:tplc="9B74482A">
      <w:start w:val="1"/>
      <w:numFmt w:val="lowerLetter"/>
      <w:suff w:val="space"/>
      <w:lvlText w:val="%1)"/>
      <w:lvlJc w:val="left"/>
      <w:pPr>
        <w:ind w:left="1136" w:hanging="360"/>
      </w:pPr>
      <w:rPr>
        <w:rFonts w:ascii="Arial" w:eastAsia="Times New Roman" w:hAnsi="Arial" w:cs="Arial" w:hint="default"/>
        <w:spacing w:val="-29"/>
        <w:w w:val="100"/>
        <w:sz w:val="22"/>
        <w:szCs w:val="22"/>
        <w:lang w:val="pt-BR" w:eastAsia="pt-BR" w:bidi="pt-BR"/>
      </w:rPr>
    </w:lvl>
    <w:lvl w:ilvl="1" w:tplc="F1BEC156">
      <w:numFmt w:val="bullet"/>
      <w:lvlText w:val="•"/>
      <w:lvlJc w:val="left"/>
      <w:pPr>
        <w:ind w:left="2216" w:hanging="360"/>
      </w:pPr>
      <w:rPr>
        <w:rFonts w:hint="default"/>
        <w:lang w:val="pt-BR" w:eastAsia="pt-BR" w:bidi="pt-BR"/>
      </w:rPr>
    </w:lvl>
    <w:lvl w:ilvl="2" w:tplc="93E06346">
      <w:numFmt w:val="bullet"/>
      <w:lvlText w:val="•"/>
      <w:lvlJc w:val="left"/>
      <w:pPr>
        <w:ind w:left="3292" w:hanging="360"/>
      </w:pPr>
      <w:rPr>
        <w:rFonts w:hint="default"/>
        <w:lang w:val="pt-BR" w:eastAsia="pt-BR" w:bidi="pt-BR"/>
      </w:rPr>
    </w:lvl>
    <w:lvl w:ilvl="3" w:tplc="E89A0A1E">
      <w:numFmt w:val="bullet"/>
      <w:lvlText w:val="•"/>
      <w:lvlJc w:val="left"/>
      <w:pPr>
        <w:ind w:left="4368" w:hanging="360"/>
      </w:pPr>
      <w:rPr>
        <w:rFonts w:hint="default"/>
        <w:lang w:val="pt-BR" w:eastAsia="pt-BR" w:bidi="pt-BR"/>
      </w:rPr>
    </w:lvl>
    <w:lvl w:ilvl="4" w:tplc="87402B3C">
      <w:numFmt w:val="bullet"/>
      <w:lvlText w:val="•"/>
      <w:lvlJc w:val="left"/>
      <w:pPr>
        <w:ind w:left="5444" w:hanging="360"/>
      </w:pPr>
      <w:rPr>
        <w:rFonts w:hint="default"/>
        <w:lang w:val="pt-BR" w:eastAsia="pt-BR" w:bidi="pt-BR"/>
      </w:rPr>
    </w:lvl>
    <w:lvl w:ilvl="5" w:tplc="F9586448">
      <w:numFmt w:val="bullet"/>
      <w:lvlText w:val="•"/>
      <w:lvlJc w:val="left"/>
      <w:pPr>
        <w:ind w:left="6520" w:hanging="360"/>
      </w:pPr>
      <w:rPr>
        <w:rFonts w:hint="default"/>
        <w:lang w:val="pt-BR" w:eastAsia="pt-BR" w:bidi="pt-BR"/>
      </w:rPr>
    </w:lvl>
    <w:lvl w:ilvl="6" w:tplc="ACBAD242">
      <w:numFmt w:val="bullet"/>
      <w:lvlText w:val="•"/>
      <w:lvlJc w:val="left"/>
      <w:pPr>
        <w:ind w:left="7596" w:hanging="360"/>
      </w:pPr>
      <w:rPr>
        <w:rFonts w:hint="default"/>
        <w:lang w:val="pt-BR" w:eastAsia="pt-BR" w:bidi="pt-BR"/>
      </w:rPr>
    </w:lvl>
    <w:lvl w:ilvl="7" w:tplc="AFF244DA">
      <w:numFmt w:val="bullet"/>
      <w:lvlText w:val="•"/>
      <w:lvlJc w:val="left"/>
      <w:pPr>
        <w:ind w:left="8672" w:hanging="360"/>
      </w:pPr>
      <w:rPr>
        <w:rFonts w:hint="default"/>
        <w:lang w:val="pt-BR" w:eastAsia="pt-BR" w:bidi="pt-BR"/>
      </w:rPr>
    </w:lvl>
    <w:lvl w:ilvl="8" w:tplc="DF6A98CE">
      <w:numFmt w:val="bullet"/>
      <w:lvlText w:val="•"/>
      <w:lvlJc w:val="left"/>
      <w:pPr>
        <w:ind w:left="9748" w:hanging="360"/>
      </w:pPr>
      <w:rPr>
        <w:rFonts w:hint="default"/>
        <w:lang w:val="pt-BR" w:eastAsia="pt-BR" w:bidi="pt-BR"/>
      </w:rPr>
    </w:lvl>
  </w:abstractNum>
  <w:abstractNum w:abstractNumId="42" w15:restartNumberingAfterBreak="0">
    <w:nsid w:val="751F69EE"/>
    <w:multiLevelType w:val="multilevel"/>
    <w:tmpl w:val="14B6FC2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3"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34"/>
  </w:num>
  <w:num w:numId="3">
    <w:abstractNumId w:val="32"/>
  </w:num>
  <w:num w:numId="4">
    <w:abstractNumId w:val="26"/>
  </w:num>
  <w:num w:numId="5">
    <w:abstractNumId w:val="28"/>
  </w:num>
  <w:num w:numId="6">
    <w:abstractNumId w:val="13"/>
  </w:num>
  <w:num w:numId="7">
    <w:abstractNumId w:val="14"/>
  </w:num>
  <w:num w:numId="8">
    <w:abstractNumId w:val="8"/>
  </w:num>
  <w:num w:numId="9">
    <w:abstractNumId w:val="15"/>
  </w:num>
  <w:num w:numId="10">
    <w:abstractNumId w:val="7"/>
  </w:num>
  <w:num w:numId="11">
    <w:abstractNumId w:val="16"/>
  </w:num>
  <w:num w:numId="12">
    <w:abstractNumId w:val="5"/>
  </w:num>
  <w:num w:numId="13">
    <w:abstractNumId w:val="38"/>
  </w:num>
  <w:num w:numId="14">
    <w:abstractNumId w:val="20"/>
  </w:num>
  <w:num w:numId="15">
    <w:abstractNumId w:val="27"/>
  </w:num>
  <w:num w:numId="16">
    <w:abstractNumId w:val="24"/>
  </w:num>
  <w:num w:numId="17">
    <w:abstractNumId w:val="11"/>
  </w:num>
  <w:num w:numId="18">
    <w:abstractNumId w:val="9"/>
  </w:num>
  <w:num w:numId="19">
    <w:abstractNumId w:val="23"/>
  </w:num>
  <w:num w:numId="20">
    <w:abstractNumId w:val="4"/>
  </w:num>
  <w:num w:numId="21">
    <w:abstractNumId w:val="6"/>
  </w:num>
  <w:num w:numId="22">
    <w:abstractNumId w:val="36"/>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33"/>
  </w:num>
  <w:num w:numId="26">
    <w:abstractNumId w:val="37"/>
  </w:num>
  <w:num w:numId="27">
    <w:abstractNumId w:val="21"/>
  </w:num>
  <w:num w:numId="28">
    <w:abstractNumId w:val="12"/>
  </w:num>
  <w:num w:numId="29">
    <w:abstractNumId w:val="10"/>
  </w:num>
  <w:num w:numId="30">
    <w:abstractNumId w:val="29"/>
  </w:num>
  <w:num w:numId="31">
    <w:abstractNumId w:val="43"/>
  </w:num>
  <w:num w:numId="32">
    <w:abstractNumId w:val="17"/>
  </w:num>
  <w:num w:numId="33">
    <w:abstractNumId w:val="18"/>
  </w:num>
  <w:num w:numId="34">
    <w:abstractNumId w:val="22"/>
  </w:num>
  <w:num w:numId="35">
    <w:abstractNumId w:val="30"/>
  </w:num>
  <w:num w:numId="36">
    <w:abstractNumId w:val="35"/>
  </w:num>
  <w:num w:numId="37">
    <w:abstractNumId w:val="41"/>
  </w:num>
  <w:num w:numId="38">
    <w:abstractNumId w:val="19"/>
  </w:num>
  <w:num w:numId="39">
    <w:abstractNumId w:val="25"/>
  </w:num>
  <w:num w:numId="40">
    <w:abstractNumId w:val="40"/>
  </w:num>
  <w:num w:numId="41">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F32"/>
    <w:rsid w:val="000207DE"/>
    <w:rsid w:val="00032156"/>
    <w:rsid w:val="00036270"/>
    <w:rsid w:val="00044E00"/>
    <w:rsid w:val="0008690A"/>
    <w:rsid w:val="00093AFB"/>
    <w:rsid w:val="000C3F74"/>
    <w:rsid w:val="000D2482"/>
    <w:rsid w:val="000F3AFA"/>
    <w:rsid w:val="000F639C"/>
    <w:rsid w:val="000F7BD6"/>
    <w:rsid w:val="00112319"/>
    <w:rsid w:val="001225B4"/>
    <w:rsid w:val="00176069"/>
    <w:rsid w:val="00194F20"/>
    <w:rsid w:val="001B3E02"/>
    <w:rsid w:val="001D1290"/>
    <w:rsid w:val="001E13B0"/>
    <w:rsid w:val="001E1603"/>
    <w:rsid w:val="001F0510"/>
    <w:rsid w:val="00212EDA"/>
    <w:rsid w:val="0023198E"/>
    <w:rsid w:val="00235480"/>
    <w:rsid w:val="00237979"/>
    <w:rsid w:val="002548D1"/>
    <w:rsid w:val="00266B50"/>
    <w:rsid w:val="002710E2"/>
    <w:rsid w:val="00275EC3"/>
    <w:rsid w:val="002772EC"/>
    <w:rsid w:val="002A2C22"/>
    <w:rsid w:val="002B3784"/>
    <w:rsid w:val="00316666"/>
    <w:rsid w:val="00327FFA"/>
    <w:rsid w:val="003549B5"/>
    <w:rsid w:val="003958AB"/>
    <w:rsid w:val="003959E0"/>
    <w:rsid w:val="003C7A2A"/>
    <w:rsid w:val="003D1621"/>
    <w:rsid w:val="003F3AF3"/>
    <w:rsid w:val="004062FD"/>
    <w:rsid w:val="0042782D"/>
    <w:rsid w:val="00430E1C"/>
    <w:rsid w:val="00434972"/>
    <w:rsid w:val="0045074C"/>
    <w:rsid w:val="004513D5"/>
    <w:rsid w:val="004E28C2"/>
    <w:rsid w:val="0051162E"/>
    <w:rsid w:val="00522CEB"/>
    <w:rsid w:val="005239B9"/>
    <w:rsid w:val="00524940"/>
    <w:rsid w:val="0053619E"/>
    <w:rsid w:val="005759D3"/>
    <w:rsid w:val="00577A59"/>
    <w:rsid w:val="005844C8"/>
    <w:rsid w:val="00585CCC"/>
    <w:rsid w:val="005A07B9"/>
    <w:rsid w:val="005A0EA0"/>
    <w:rsid w:val="005D032B"/>
    <w:rsid w:val="00622550"/>
    <w:rsid w:val="006435FC"/>
    <w:rsid w:val="0065040D"/>
    <w:rsid w:val="00671367"/>
    <w:rsid w:val="00673C59"/>
    <w:rsid w:val="006865FC"/>
    <w:rsid w:val="00690C0F"/>
    <w:rsid w:val="00696494"/>
    <w:rsid w:val="006B4D10"/>
    <w:rsid w:val="006B7265"/>
    <w:rsid w:val="006C2884"/>
    <w:rsid w:val="006D7119"/>
    <w:rsid w:val="006E2057"/>
    <w:rsid w:val="0071467A"/>
    <w:rsid w:val="00717F73"/>
    <w:rsid w:val="00732D61"/>
    <w:rsid w:val="00765E04"/>
    <w:rsid w:val="007E0096"/>
    <w:rsid w:val="007F5422"/>
    <w:rsid w:val="008023A4"/>
    <w:rsid w:val="00806AD1"/>
    <w:rsid w:val="00806C33"/>
    <w:rsid w:val="00824868"/>
    <w:rsid w:val="008515E5"/>
    <w:rsid w:val="008976C9"/>
    <w:rsid w:val="008A24A1"/>
    <w:rsid w:val="008B17D3"/>
    <w:rsid w:val="00905490"/>
    <w:rsid w:val="009269B7"/>
    <w:rsid w:val="0094778F"/>
    <w:rsid w:val="00985154"/>
    <w:rsid w:val="009D46F0"/>
    <w:rsid w:val="009D78E8"/>
    <w:rsid w:val="009F7B8D"/>
    <w:rsid w:val="00A201E0"/>
    <w:rsid w:val="00A25D8A"/>
    <w:rsid w:val="00A32DD0"/>
    <w:rsid w:val="00A33911"/>
    <w:rsid w:val="00A35945"/>
    <w:rsid w:val="00A45D35"/>
    <w:rsid w:val="00A51176"/>
    <w:rsid w:val="00A6654E"/>
    <w:rsid w:val="00A67615"/>
    <w:rsid w:val="00A76AD6"/>
    <w:rsid w:val="00A77421"/>
    <w:rsid w:val="00A978AE"/>
    <w:rsid w:val="00AC17D5"/>
    <w:rsid w:val="00AD3573"/>
    <w:rsid w:val="00AF288D"/>
    <w:rsid w:val="00AF4B08"/>
    <w:rsid w:val="00BA1574"/>
    <w:rsid w:val="00BA6505"/>
    <w:rsid w:val="00BA6684"/>
    <w:rsid w:val="00BC2FCB"/>
    <w:rsid w:val="00BC6544"/>
    <w:rsid w:val="00BD3073"/>
    <w:rsid w:val="00BF107A"/>
    <w:rsid w:val="00C86BAE"/>
    <w:rsid w:val="00CB2F32"/>
    <w:rsid w:val="00CC6BF3"/>
    <w:rsid w:val="00D501A4"/>
    <w:rsid w:val="00D5377A"/>
    <w:rsid w:val="00D774D0"/>
    <w:rsid w:val="00D819DA"/>
    <w:rsid w:val="00D81E8C"/>
    <w:rsid w:val="00D91BA7"/>
    <w:rsid w:val="00DA2DB8"/>
    <w:rsid w:val="00DA3CCB"/>
    <w:rsid w:val="00DB4C7A"/>
    <w:rsid w:val="00DB636A"/>
    <w:rsid w:val="00DC1CEF"/>
    <w:rsid w:val="00DE6F80"/>
    <w:rsid w:val="00DF7727"/>
    <w:rsid w:val="00E1520A"/>
    <w:rsid w:val="00EA678E"/>
    <w:rsid w:val="00EA6855"/>
    <w:rsid w:val="00EC75B7"/>
    <w:rsid w:val="00EC7688"/>
    <w:rsid w:val="00ED180B"/>
    <w:rsid w:val="00ED4C5A"/>
    <w:rsid w:val="00EE5E11"/>
    <w:rsid w:val="00F0085C"/>
    <w:rsid w:val="00F0319F"/>
    <w:rsid w:val="00F079EB"/>
    <w:rsid w:val="00F16100"/>
    <w:rsid w:val="00F20CEC"/>
    <w:rsid w:val="00F251E9"/>
    <w:rsid w:val="00F636B2"/>
    <w:rsid w:val="00F753A8"/>
    <w:rsid w:val="00F9750D"/>
    <w:rsid w:val="00FA3FE8"/>
    <w:rsid w:val="00FC3EF4"/>
    <w:rsid w:val="00FF6B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FFF424"/>
  <w15:chartTrackingRefBased/>
  <w15:docId w15:val="{1CF6773E-47C3-46C3-BC75-F2EBAD94B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482"/>
    <w:pPr>
      <w:widowControl w:val="0"/>
      <w:suppressAutoHyphens/>
      <w:spacing w:after="0" w:line="100" w:lineRule="atLeast"/>
      <w:textAlignment w:val="baseline"/>
    </w:pPr>
    <w:rPr>
      <w:rFonts w:ascii="Times New Roman" w:eastAsia="Andale Sans UI" w:hAnsi="Times New Roman" w:cs="Tahoma"/>
      <w:color w:val="00000A"/>
      <w:sz w:val="24"/>
      <w:szCs w:val="24"/>
      <w:lang w:eastAsia="zh-CN" w:bidi="en-US"/>
    </w:rPr>
  </w:style>
  <w:style w:type="paragraph" w:styleId="Ttulo1">
    <w:name w:val="heading 1"/>
    <w:basedOn w:val="Normal"/>
    <w:next w:val="Normal"/>
    <w:link w:val="Ttulo1Char"/>
    <w:uiPriority w:val="9"/>
    <w:qFormat/>
    <w:rsid w:val="000D2482"/>
    <w:pPr>
      <w:keepNext/>
      <w:keepLines/>
      <w:autoSpaceDN w:val="0"/>
      <w:spacing w:before="240" w:line="240" w:lineRule="auto"/>
      <w:outlineLvl w:val="0"/>
    </w:pPr>
    <w:rPr>
      <w:rFonts w:ascii="Cambria" w:eastAsia="SimSun" w:hAnsi="Cambria" w:cs="Mangal"/>
      <w:color w:val="365F91"/>
      <w:sz w:val="32"/>
      <w:szCs w:val="29"/>
      <w:lang w:bidi="hi-IN"/>
    </w:rPr>
  </w:style>
  <w:style w:type="paragraph" w:styleId="Ttulo2">
    <w:name w:val="heading 2"/>
    <w:basedOn w:val="Normal"/>
    <w:next w:val="Normal"/>
    <w:link w:val="Ttulo2Char1"/>
    <w:uiPriority w:val="9"/>
    <w:unhideWhenUsed/>
    <w:qFormat/>
    <w:rsid w:val="00BC2F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0D2482"/>
    <w:pPr>
      <w:keepNext/>
      <w:keepLines/>
      <w:autoSpaceDN w:val="0"/>
      <w:spacing w:before="40" w:line="240" w:lineRule="auto"/>
      <w:outlineLvl w:val="2"/>
    </w:pPr>
    <w:rPr>
      <w:rFonts w:ascii="Cambria" w:eastAsia="SimSun" w:hAnsi="Cambria" w:cs="Mangal"/>
      <w:color w:val="243F60"/>
      <w:szCs w:val="21"/>
      <w:lang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0D2482"/>
    <w:rPr>
      <w:rFonts w:ascii="Cambria" w:eastAsia="SimSun" w:hAnsi="Cambria" w:cs="Mangal"/>
      <w:color w:val="365F91"/>
      <w:sz w:val="32"/>
      <w:szCs w:val="29"/>
      <w:lang w:eastAsia="zh-CN" w:bidi="hi-IN"/>
    </w:rPr>
  </w:style>
  <w:style w:type="character" w:customStyle="1" w:styleId="Ttulo3Char">
    <w:name w:val="Título 3 Char"/>
    <w:basedOn w:val="Fontepargpadro"/>
    <w:link w:val="Ttulo3"/>
    <w:uiPriority w:val="9"/>
    <w:semiHidden/>
    <w:qFormat/>
    <w:rsid w:val="000D2482"/>
    <w:rPr>
      <w:rFonts w:ascii="Cambria" w:eastAsia="SimSun" w:hAnsi="Cambria" w:cs="Mangal"/>
      <w:color w:val="243F60"/>
      <w:sz w:val="24"/>
      <w:szCs w:val="21"/>
      <w:lang w:eastAsia="zh-CN" w:bidi="hi-IN"/>
    </w:rPr>
  </w:style>
  <w:style w:type="character" w:customStyle="1" w:styleId="Ttulo2Char">
    <w:name w:val="Título 2 Char"/>
    <w:basedOn w:val="Fontepargpadro"/>
    <w:qFormat/>
    <w:rsid w:val="000D2482"/>
    <w:rPr>
      <w:rFonts w:ascii="Arial" w:eastAsia="SimSun" w:hAnsi="Arial" w:cs="Arial"/>
      <w:color w:val="00000A"/>
      <w:sz w:val="24"/>
      <w:szCs w:val="24"/>
      <w:lang w:eastAsia="zh-CN" w:bidi="hi-IN"/>
    </w:rPr>
  </w:style>
  <w:style w:type="character" w:customStyle="1" w:styleId="Ttulo5Char">
    <w:name w:val="Título 5 Char"/>
    <w:basedOn w:val="Fontepargpadro"/>
    <w:qFormat/>
    <w:rsid w:val="000D2482"/>
    <w:rPr>
      <w:rFonts w:ascii="Arial" w:eastAsia="SimSun" w:hAnsi="Arial" w:cs="Arial"/>
      <w:b/>
      <w:bCs/>
      <w:color w:val="00000A"/>
      <w:sz w:val="24"/>
      <w:szCs w:val="24"/>
      <w:lang w:eastAsia="zh-CN" w:bidi="hi-IN"/>
    </w:rPr>
  </w:style>
  <w:style w:type="character" w:customStyle="1" w:styleId="Ttulo6Char">
    <w:name w:val="Título 6 Char"/>
    <w:basedOn w:val="Fontepargpadro"/>
    <w:qFormat/>
    <w:rsid w:val="000D2482"/>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sid w:val="000D2482"/>
    <w:rPr>
      <w:rFonts w:ascii="Arial" w:eastAsia="SimSun" w:hAnsi="Arial" w:cs="Arial"/>
      <w:b/>
      <w:color w:val="00000A"/>
      <w:sz w:val="28"/>
      <w:szCs w:val="24"/>
      <w:lang w:eastAsia="zh-CN" w:bidi="hi-IN"/>
    </w:rPr>
  </w:style>
  <w:style w:type="character" w:customStyle="1" w:styleId="Ttulo9Char">
    <w:name w:val="Título 9 Char"/>
    <w:basedOn w:val="Fontepargpadro"/>
    <w:qFormat/>
    <w:rsid w:val="000D2482"/>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0D2482"/>
    <w:rPr>
      <w:color w:val="0563C1" w:themeColor="hyperlink"/>
      <w:u w:val="single"/>
    </w:rPr>
  </w:style>
  <w:style w:type="character" w:customStyle="1" w:styleId="nfaseforte">
    <w:name w:val="Ênfase forte"/>
    <w:basedOn w:val="Fontepargpadro"/>
    <w:qFormat/>
    <w:rsid w:val="000D2482"/>
    <w:rPr>
      <w:b/>
      <w:bCs/>
    </w:rPr>
  </w:style>
  <w:style w:type="character" w:customStyle="1" w:styleId="CabealhoChar">
    <w:name w:val="Cabeçalho Char"/>
    <w:basedOn w:val="Fontepargpadro"/>
    <w:qFormat/>
    <w:rsid w:val="000D2482"/>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sid w:val="000D2482"/>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qFormat/>
    <w:rsid w:val="000D2482"/>
    <w:rPr>
      <w:rFonts w:ascii="Arial" w:eastAsia="SimSun" w:hAnsi="Arial" w:cs="Arial"/>
      <w:color w:val="000000"/>
      <w:sz w:val="24"/>
      <w:szCs w:val="24"/>
      <w:lang w:eastAsia="zh-CN" w:bidi="hi-IN"/>
    </w:rPr>
  </w:style>
  <w:style w:type="character" w:customStyle="1" w:styleId="Corpodetexto2Char">
    <w:name w:val="Corpo de texto 2 Char"/>
    <w:basedOn w:val="Fontepargpadro"/>
    <w:qFormat/>
    <w:rsid w:val="000D2482"/>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sid w:val="000D2482"/>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sid w:val="000D2482"/>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sid w:val="000D2482"/>
    <w:rPr>
      <w:rFonts w:ascii="Times New Roman" w:eastAsia="SimSun" w:hAnsi="Times New Roman" w:cs="Mangal"/>
      <w:color w:val="00000A"/>
      <w:sz w:val="24"/>
      <w:szCs w:val="21"/>
      <w:lang w:eastAsia="zh-CN" w:bidi="hi-IN"/>
    </w:rPr>
  </w:style>
  <w:style w:type="character" w:customStyle="1" w:styleId="TextodebaloChar">
    <w:name w:val="Texto de balão Char"/>
    <w:basedOn w:val="Fontepargpadro"/>
    <w:qFormat/>
    <w:rsid w:val="000D2482"/>
    <w:rPr>
      <w:rFonts w:ascii="Segoe UI" w:eastAsia="SimSun" w:hAnsi="Segoe UI" w:cs="Mangal"/>
      <w:color w:val="00000A"/>
      <w:sz w:val="18"/>
      <w:szCs w:val="16"/>
      <w:lang w:eastAsia="zh-CN" w:bidi="hi-IN"/>
    </w:rPr>
  </w:style>
  <w:style w:type="character" w:customStyle="1" w:styleId="ListLabel1">
    <w:name w:val="ListLabel 1"/>
    <w:qFormat/>
    <w:rsid w:val="000D2482"/>
    <w:rPr>
      <w:b w:val="0"/>
      <w:sz w:val="22"/>
      <w:szCs w:val="22"/>
    </w:rPr>
  </w:style>
  <w:style w:type="character" w:customStyle="1" w:styleId="ListLabel2">
    <w:name w:val="ListLabel 2"/>
    <w:qFormat/>
    <w:rsid w:val="000D2482"/>
    <w:rPr>
      <w:rFonts w:ascii="Arial" w:hAnsi="Arial"/>
      <w:sz w:val="22"/>
    </w:rPr>
  </w:style>
  <w:style w:type="character" w:customStyle="1" w:styleId="ListLabel3">
    <w:name w:val="ListLabel 3"/>
    <w:qFormat/>
    <w:rsid w:val="000D2482"/>
    <w:rPr>
      <w:color w:val="000000"/>
      <w:sz w:val="22"/>
      <w:szCs w:val="22"/>
    </w:rPr>
  </w:style>
  <w:style w:type="character" w:customStyle="1" w:styleId="ListLabel4">
    <w:name w:val="ListLabel 4"/>
    <w:qFormat/>
    <w:rsid w:val="000D2482"/>
    <w:rPr>
      <w:rFonts w:cs="Courier New"/>
    </w:rPr>
  </w:style>
  <w:style w:type="character" w:customStyle="1" w:styleId="ListLabel5">
    <w:name w:val="ListLabel 5"/>
    <w:qFormat/>
    <w:rsid w:val="000D2482"/>
    <w:rPr>
      <w:rFonts w:cs="Wingdings"/>
    </w:rPr>
  </w:style>
  <w:style w:type="character" w:customStyle="1" w:styleId="ListLabel6">
    <w:name w:val="ListLabel 6"/>
    <w:qFormat/>
    <w:rsid w:val="000D2482"/>
    <w:rPr>
      <w:rFonts w:cs="Symbol"/>
    </w:rPr>
  </w:style>
  <w:style w:type="character" w:customStyle="1" w:styleId="ListLabel7">
    <w:name w:val="ListLabel 7"/>
    <w:qFormat/>
    <w:rsid w:val="000D2482"/>
    <w:rPr>
      <w:rFonts w:cs="Courier New"/>
    </w:rPr>
  </w:style>
  <w:style w:type="character" w:customStyle="1" w:styleId="ListLabel8">
    <w:name w:val="ListLabel 8"/>
    <w:qFormat/>
    <w:rsid w:val="000D2482"/>
    <w:rPr>
      <w:rFonts w:cs="Wingdings"/>
    </w:rPr>
  </w:style>
  <w:style w:type="character" w:customStyle="1" w:styleId="ListLabel9">
    <w:name w:val="ListLabel 9"/>
    <w:qFormat/>
    <w:rsid w:val="000D2482"/>
    <w:rPr>
      <w:rFonts w:cs="Symbol"/>
    </w:rPr>
  </w:style>
  <w:style w:type="character" w:customStyle="1" w:styleId="ListLabel10">
    <w:name w:val="ListLabel 10"/>
    <w:qFormat/>
    <w:rsid w:val="000D2482"/>
    <w:rPr>
      <w:rFonts w:cs="Courier New"/>
    </w:rPr>
  </w:style>
  <w:style w:type="character" w:customStyle="1" w:styleId="ListLabel11">
    <w:name w:val="ListLabel 11"/>
    <w:qFormat/>
    <w:rsid w:val="000D2482"/>
    <w:rPr>
      <w:rFonts w:cs="Wingdings"/>
    </w:rPr>
  </w:style>
  <w:style w:type="character" w:customStyle="1" w:styleId="ListLabel12">
    <w:name w:val="ListLabel 12"/>
    <w:qFormat/>
    <w:rsid w:val="000D2482"/>
    <w:rPr>
      <w:rFonts w:ascii="Arial" w:hAnsi="Arial"/>
      <w:b w:val="0"/>
      <w:sz w:val="22"/>
      <w:szCs w:val="22"/>
    </w:rPr>
  </w:style>
  <w:style w:type="character" w:customStyle="1" w:styleId="ListLabel13">
    <w:name w:val="ListLabel 13"/>
    <w:qFormat/>
    <w:rsid w:val="000D2482"/>
    <w:rPr>
      <w:rFonts w:cs="Courier New"/>
    </w:rPr>
  </w:style>
  <w:style w:type="character" w:customStyle="1" w:styleId="ListLabel14">
    <w:name w:val="ListLabel 14"/>
    <w:qFormat/>
    <w:rsid w:val="000D2482"/>
    <w:rPr>
      <w:rFonts w:cs="Wingdings"/>
    </w:rPr>
  </w:style>
  <w:style w:type="character" w:customStyle="1" w:styleId="ListLabel15">
    <w:name w:val="ListLabel 15"/>
    <w:qFormat/>
    <w:rsid w:val="000D2482"/>
    <w:rPr>
      <w:rFonts w:cs="Symbol"/>
    </w:rPr>
  </w:style>
  <w:style w:type="character" w:customStyle="1" w:styleId="ListLabel16">
    <w:name w:val="ListLabel 16"/>
    <w:qFormat/>
    <w:rsid w:val="000D2482"/>
    <w:rPr>
      <w:rFonts w:cs="Courier New"/>
    </w:rPr>
  </w:style>
  <w:style w:type="character" w:customStyle="1" w:styleId="ListLabel17">
    <w:name w:val="ListLabel 17"/>
    <w:qFormat/>
    <w:rsid w:val="000D2482"/>
    <w:rPr>
      <w:rFonts w:cs="Wingdings"/>
    </w:rPr>
  </w:style>
  <w:style w:type="character" w:customStyle="1" w:styleId="ListLabel18">
    <w:name w:val="ListLabel 18"/>
    <w:qFormat/>
    <w:rsid w:val="000D2482"/>
    <w:rPr>
      <w:rFonts w:cs="Symbol"/>
    </w:rPr>
  </w:style>
  <w:style w:type="character" w:customStyle="1" w:styleId="ListLabel19">
    <w:name w:val="ListLabel 19"/>
    <w:qFormat/>
    <w:rsid w:val="000D2482"/>
    <w:rPr>
      <w:rFonts w:cs="Courier New"/>
    </w:rPr>
  </w:style>
  <w:style w:type="character" w:customStyle="1" w:styleId="ListLabel20">
    <w:name w:val="ListLabel 20"/>
    <w:qFormat/>
    <w:rsid w:val="000D2482"/>
    <w:rPr>
      <w:rFonts w:cs="Wingdings"/>
    </w:rPr>
  </w:style>
  <w:style w:type="character" w:customStyle="1" w:styleId="ListLabel21">
    <w:name w:val="ListLabel 21"/>
    <w:qFormat/>
    <w:rsid w:val="000D2482"/>
    <w:rPr>
      <w:b/>
      <w:bCs/>
      <w:sz w:val="22"/>
      <w:szCs w:val="22"/>
    </w:rPr>
  </w:style>
  <w:style w:type="character" w:customStyle="1" w:styleId="ListLabel22">
    <w:name w:val="ListLabel 22"/>
    <w:qFormat/>
    <w:rsid w:val="000D2482"/>
    <w:rPr>
      <w:sz w:val="22"/>
    </w:rPr>
  </w:style>
  <w:style w:type="character" w:customStyle="1" w:styleId="ListLabel23">
    <w:name w:val="ListLabel 23"/>
    <w:qFormat/>
    <w:rsid w:val="000D2482"/>
    <w:rPr>
      <w:color w:val="000000"/>
      <w:sz w:val="22"/>
      <w:szCs w:val="22"/>
    </w:rPr>
  </w:style>
  <w:style w:type="character" w:customStyle="1" w:styleId="ListLabel24">
    <w:name w:val="ListLabel 24"/>
    <w:qFormat/>
    <w:rsid w:val="000D2482"/>
    <w:rPr>
      <w:b/>
      <w:bCs/>
      <w:sz w:val="22"/>
      <w:szCs w:val="22"/>
    </w:rPr>
  </w:style>
  <w:style w:type="character" w:customStyle="1" w:styleId="ListLabel25">
    <w:name w:val="ListLabel 25"/>
    <w:qFormat/>
    <w:rsid w:val="000D2482"/>
    <w:rPr>
      <w:rFonts w:eastAsia="Arial Unicode MS" w:cs="Arial"/>
      <w:b/>
      <w:sz w:val="22"/>
      <w:szCs w:val="22"/>
    </w:rPr>
  </w:style>
  <w:style w:type="character" w:customStyle="1" w:styleId="ListLabel26">
    <w:name w:val="ListLabel 26"/>
    <w:qFormat/>
    <w:rsid w:val="000D2482"/>
    <w:rPr>
      <w:rFonts w:cs="Courier New"/>
    </w:rPr>
  </w:style>
  <w:style w:type="character" w:customStyle="1" w:styleId="ListLabel27">
    <w:name w:val="ListLabel 27"/>
    <w:qFormat/>
    <w:rsid w:val="000D2482"/>
    <w:rPr>
      <w:rFonts w:cs="Wingdings"/>
    </w:rPr>
  </w:style>
  <w:style w:type="character" w:customStyle="1" w:styleId="ListLabel28">
    <w:name w:val="ListLabel 28"/>
    <w:qFormat/>
    <w:rsid w:val="000D2482"/>
    <w:rPr>
      <w:rFonts w:cs="Symbol"/>
    </w:rPr>
  </w:style>
  <w:style w:type="character" w:customStyle="1" w:styleId="ListLabel29">
    <w:name w:val="ListLabel 29"/>
    <w:qFormat/>
    <w:rsid w:val="000D2482"/>
    <w:rPr>
      <w:b/>
    </w:rPr>
  </w:style>
  <w:style w:type="character" w:customStyle="1" w:styleId="ListLabel30">
    <w:name w:val="ListLabel 30"/>
    <w:qFormat/>
    <w:rsid w:val="000D2482"/>
    <w:rPr>
      <w:sz w:val="22"/>
    </w:rPr>
  </w:style>
  <w:style w:type="character" w:customStyle="1" w:styleId="ListLabel31">
    <w:name w:val="ListLabel 31"/>
    <w:qFormat/>
    <w:rsid w:val="000D2482"/>
    <w:rPr>
      <w:color w:val="000000"/>
      <w:sz w:val="22"/>
      <w:szCs w:val="22"/>
    </w:rPr>
  </w:style>
  <w:style w:type="character" w:customStyle="1" w:styleId="ListLabel32">
    <w:name w:val="ListLabel 32"/>
    <w:qFormat/>
    <w:rsid w:val="000D2482"/>
    <w:rPr>
      <w:rFonts w:eastAsia="Arial Unicode MS" w:cs="Arial"/>
      <w:b/>
      <w:sz w:val="22"/>
      <w:szCs w:val="22"/>
    </w:rPr>
  </w:style>
  <w:style w:type="character" w:customStyle="1" w:styleId="ListLabel33">
    <w:name w:val="ListLabel 33"/>
    <w:qFormat/>
    <w:rsid w:val="000D2482"/>
    <w:rPr>
      <w:rFonts w:cs="Courier New"/>
    </w:rPr>
  </w:style>
  <w:style w:type="character" w:customStyle="1" w:styleId="ListLabel34">
    <w:name w:val="ListLabel 34"/>
    <w:qFormat/>
    <w:rsid w:val="000D2482"/>
    <w:rPr>
      <w:rFonts w:cs="Wingdings"/>
    </w:rPr>
  </w:style>
  <w:style w:type="character" w:customStyle="1" w:styleId="ListLabel35">
    <w:name w:val="ListLabel 35"/>
    <w:qFormat/>
    <w:rsid w:val="000D2482"/>
    <w:rPr>
      <w:rFonts w:cs="Symbol"/>
    </w:rPr>
  </w:style>
  <w:style w:type="character" w:customStyle="1" w:styleId="ListLabel36">
    <w:name w:val="ListLabel 36"/>
    <w:qFormat/>
    <w:rsid w:val="000D2482"/>
    <w:rPr>
      <w:rFonts w:cs="Arial"/>
      <w:sz w:val="22"/>
    </w:rPr>
  </w:style>
  <w:style w:type="character" w:customStyle="1" w:styleId="ListLabel37">
    <w:name w:val="ListLabel 37"/>
    <w:qFormat/>
    <w:rsid w:val="000D2482"/>
    <w:rPr>
      <w:rFonts w:ascii="Arial" w:hAnsi="Arial" w:cs="Arial"/>
      <w:sz w:val="22"/>
    </w:rPr>
  </w:style>
  <w:style w:type="character" w:customStyle="1" w:styleId="ListLabel38">
    <w:name w:val="ListLabel 38"/>
    <w:qFormat/>
    <w:rsid w:val="000D2482"/>
    <w:rPr>
      <w:rFonts w:cs="Arial"/>
      <w:sz w:val="22"/>
    </w:rPr>
  </w:style>
  <w:style w:type="character" w:customStyle="1" w:styleId="ListLabel39">
    <w:name w:val="ListLabel 39"/>
    <w:qFormat/>
    <w:rsid w:val="000D2482"/>
    <w:rPr>
      <w:rFonts w:cs="Arial"/>
      <w:sz w:val="22"/>
    </w:rPr>
  </w:style>
  <w:style w:type="character" w:customStyle="1" w:styleId="ListLabel40">
    <w:name w:val="ListLabel 40"/>
    <w:qFormat/>
    <w:rsid w:val="000D2482"/>
    <w:rPr>
      <w:rFonts w:cs="Arial"/>
      <w:sz w:val="22"/>
    </w:rPr>
  </w:style>
  <w:style w:type="character" w:customStyle="1" w:styleId="ListLabel41">
    <w:name w:val="ListLabel 41"/>
    <w:qFormat/>
    <w:rsid w:val="000D2482"/>
    <w:rPr>
      <w:rFonts w:cs="Arial"/>
      <w:sz w:val="22"/>
    </w:rPr>
  </w:style>
  <w:style w:type="character" w:customStyle="1" w:styleId="ListLabel42">
    <w:name w:val="ListLabel 42"/>
    <w:qFormat/>
    <w:rsid w:val="000D2482"/>
    <w:rPr>
      <w:rFonts w:cs="Arial"/>
      <w:sz w:val="22"/>
    </w:rPr>
  </w:style>
  <w:style w:type="character" w:customStyle="1" w:styleId="ListLabel43">
    <w:name w:val="ListLabel 43"/>
    <w:qFormat/>
    <w:rsid w:val="000D2482"/>
    <w:rPr>
      <w:rFonts w:cs="Arial"/>
      <w:sz w:val="22"/>
    </w:rPr>
  </w:style>
  <w:style w:type="character" w:customStyle="1" w:styleId="ListLabel44">
    <w:name w:val="ListLabel 44"/>
    <w:qFormat/>
    <w:rsid w:val="000D2482"/>
    <w:rPr>
      <w:rFonts w:cs="Arial"/>
      <w:sz w:val="22"/>
    </w:rPr>
  </w:style>
  <w:style w:type="character" w:customStyle="1" w:styleId="ListLabel45">
    <w:name w:val="ListLabel 45"/>
    <w:qFormat/>
    <w:rsid w:val="000D2482"/>
    <w:rPr>
      <w:b w:val="0"/>
      <w:sz w:val="22"/>
      <w:szCs w:val="22"/>
    </w:rPr>
  </w:style>
  <w:style w:type="character" w:customStyle="1" w:styleId="ListLabel46">
    <w:name w:val="ListLabel 46"/>
    <w:qFormat/>
    <w:rsid w:val="000D2482"/>
    <w:rPr>
      <w:rFonts w:ascii="Arial" w:hAnsi="Arial"/>
      <w:sz w:val="22"/>
    </w:rPr>
  </w:style>
  <w:style w:type="character" w:customStyle="1" w:styleId="ListLabel47">
    <w:name w:val="ListLabel 47"/>
    <w:qFormat/>
    <w:rsid w:val="000D2482"/>
    <w:rPr>
      <w:color w:val="000000"/>
      <w:sz w:val="22"/>
      <w:szCs w:val="22"/>
    </w:rPr>
  </w:style>
  <w:style w:type="character" w:customStyle="1" w:styleId="ListLabel48">
    <w:name w:val="ListLabel 48"/>
    <w:qFormat/>
    <w:rsid w:val="000D2482"/>
    <w:rPr>
      <w:rFonts w:cs="Courier New"/>
    </w:rPr>
  </w:style>
  <w:style w:type="character" w:customStyle="1" w:styleId="ListLabel49">
    <w:name w:val="ListLabel 49"/>
    <w:qFormat/>
    <w:rsid w:val="000D2482"/>
    <w:rPr>
      <w:rFonts w:cs="Wingdings"/>
    </w:rPr>
  </w:style>
  <w:style w:type="character" w:customStyle="1" w:styleId="ListLabel50">
    <w:name w:val="ListLabel 50"/>
    <w:qFormat/>
    <w:rsid w:val="000D2482"/>
    <w:rPr>
      <w:rFonts w:cs="Symbol"/>
    </w:rPr>
  </w:style>
  <w:style w:type="character" w:customStyle="1" w:styleId="ListLabel51">
    <w:name w:val="ListLabel 51"/>
    <w:qFormat/>
    <w:rsid w:val="000D2482"/>
    <w:rPr>
      <w:rFonts w:cs="Courier New"/>
    </w:rPr>
  </w:style>
  <w:style w:type="character" w:customStyle="1" w:styleId="ListLabel52">
    <w:name w:val="ListLabel 52"/>
    <w:qFormat/>
    <w:rsid w:val="000D2482"/>
    <w:rPr>
      <w:rFonts w:cs="Wingdings"/>
    </w:rPr>
  </w:style>
  <w:style w:type="character" w:customStyle="1" w:styleId="ListLabel53">
    <w:name w:val="ListLabel 53"/>
    <w:qFormat/>
    <w:rsid w:val="000D2482"/>
    <w:rPr>
      <w:rFonts w:cs="Symbol"/>
    </w:rPr>
  </w:style>
  <w:style w:type="character" w:customStyle="1" w:styleId="ListLabel54">
    <w:name w:val="ListLabel 54"/>
    <w:qFormat/>
    <w:rsid w:val="000D2482"/>
    <w:rPr>
      <w:rFonts w:cs="Courier New"/>
    </w:rPr>
  </w:style>
  <w:style w:type="character" w:customStyle="1" w:styleId="ListLabel55">
    <w:name w:val="ListLabel 55"/>
    <w:qFormat/>
    <w:rsid w:val="000D2482"/>
    <w:rPr>
      <w:rFonts w:cs="Wingdings"/>
    </w:rPr>
  </w:style>
  <w:style w:type="character" w:customStyle="1" w:styleId="ListLabel56">
    <w:name w:val="ListLabel 56"/>
    <w:qFormat/>
    <w:rsid w:val="000D2482"/>
    <w:rPr>
      <w:rFonts w:ascii="Arial" w:hAnsi="Arial"/>
      <w:b w:val="0"/>
      <w:sz w:val="22"/>
      <w:szCs w:val="22"/>
    </w:rPr>
  </w:style>
  <w:style w:type="character" w:customStyle="1" w:styleId="ListLabel57">
    <w:name w:val="ListLabel 57"/>
    <w:qFormat/>
    <w:rsid w:val="000D2482"/>
    <w:rPr>
      <w:rFonts w:cs="Courier New"/>
    </w:rPr>
  </w:style>
  <w:style w:type="character" w:customStyle="1" w:styleId="ListLabel58">
    <w:name w:val="ListLabel 58"/>
    <w:qFormat/>
    <w:rsid w:val="000D2482"/>
    <w:rPr>
      <w:rFonts w:cs="Wingdings"/>
    </w:rPr>
  </w:style>
  <w:style w:type="character" w:customStyle="1" w:styleId="ListLabel59">
    <w:name w:val="ListLabel 59"/>
    <w:qFormat/>
    <w:rsid w:val="000D2482"/>
    <w:rPr>
      <w:rFonts w:cs="Symbol"/>
    </w:rPr>
  </w:style>
  <w:style w:type="character" w:customStyle="1" w:styleId="ListLabel60">
    <w:name w:val="ListLabel 60"/>
    <w:qFormat/>
    <w:rsid w:val="000D2482"/>
    <w:rPr>
      <w:rFonts w:cs="Courier New"/>
    </w:rPr>
  </w:style>
  <w:style w:type="character" w:customStyle="1" w:styleId="ListLabel61">
    <w:name w:val="ListLabel 61"/>
    <w:qFormat/>
    <w:rsid w:val="000D2482"/>
    <w:rPr>
      <w:rFonts w:cs="Wingdings"/>
    </w:rPr>
  </w:style>
  <w:style w:type="character" w:customStyle="1" w:styleId="ListLabel62">
    <w:name w:val="ListLabel 62"/>
    <w:qFormat/>
    <w:rsid w:val="000D2482"/>
    <w:rPr>
      <w:rFonts w:cs="Symbol"/>
    </w:rPr>
  </w:style>
  <w:style w:type="character" w:customStyle="1" w:styleId="ListLabel63">
    <w:name w:val="ListLabel 63"/>
    <w:qFormat/>
    <w:rsid w:val="000D2482"/>
    <w:rPr>
      <w:rFonts w:cs="Courier New"/>
    </w:rPr>
  </w:style>
  <w:style w:type="character" w:customStyle="1" w:styleId="ListLabel64">
    <w:name w:val="ListLabel 64"/>
    <w:qFormat/>
    <w:rsid w:val="000D2482"/>
    <w:rPr>
      <w:rFonts w:cs="Wingdings"/>
    </w:rPr>
  </w:style>
  <w:style w:type="character" w:customStyle="1" w:styleId="ListLabel65">
    <w:name w:val="ListLabel 65"/>
    <w:qFormat/>
    <w:rsid w:val="000D2482"/>
    <w:rPr>
      <w:rFonts w:eastAsia="Arial Unicode MS" w:cs="Arial"/>
      <w:b/>
      <w:sz w:val="22"/>
      <w:szCs w:val="22"/>
    </w:rPr>
  </w:style>
  <w:style w:type="character" w:customStyle="1" w:styleId="ListLabel66">
    <w:name w:val="ListLabel 66"/>
    <w:qFormat/>
    <w:rsid w:val="000D2482"/>
    <w:rPr>
      <w:rFonts w:cs="Courier New"/>
    </w:rPr>
  </w:style>
  <w:style w:type="character" w:customStyle="1" w:styleId="ListLabel67">
    <w:name w:val="ListLabel 67"/>
    <w:qFormat/>
    <w:rsid w:val="000D2482"/>
    <w:rPr>
      <w:rFonts w:cs="Wingdings"/>
    </w:rPr>
  </w:style>
  <w:style w:type="character" w:customStyle="1" w:styleId="ListLabel68">
    <w:name w:val="ListLabel 68"/>
    <w:qFormat/>
    <w:rsid w:val="000D2482"/>
    <w:rPr>
      <w:rFonts w:cs="Symbol"/>
    </w:rPr>
  </w:style>
  <w:style w:type="character" w:customStyle="1" w:styleId="ListLabel69">
    <w:name w:val="ListLabel 69"/>
    <w:qFormat/>
    <w:rsid w:val="000D2482"/>
    <w:rPr>
      <w:rFonts w:cs="Arial"/>
      <w:sz w:val="22"/>
    </w:rPr>
  </w:style>
  <w:style w:type="character" w:customStyle="1" w:styleId="ListLabel70">
    <w:name w:val="ListLabel 70"/>
    <w:qFormat/>
    <w:rsid w:val="000D2482"/>
    <w:rPr>
      <w:rFonts w:ascii="Arial" w:hAnsi="Arial" w:cs="Arial"/>
      <w:sz w:val="22"/>
    </w:rPr>
  </w:style>
  <w:style w:type="character" w:customStyle="1" w:styleId="ListLabel71">
    <w:name w:val="ListLabel 71"/>
    <w:qFormat/>
    <w:rsid w:val="000D2482"/>
    <w:rPr>
      <w:rFonts w:cs="Arial"/>
      <w:sz w:val="22"/>
    </w:rPr>
  </w:style>
  <w:style w:type="character" w:customStyle="1" w:styleId="ListLabel72">
    <w:name w:val="ListLabel 72"/>
    <w:qFormat/>
    <w:rsid w:val="000D2482"/>
    <w:rPr>
      <w:rFonts w:cs="Arial"/>
      <w:sz w:val="22"/>
    </w:rPr>
  </w:style>
  <w:style w:type="character" w:customStyle="1" w:styleId="ListLabel73">
    <w:name w:val="ListLabel 73"/>
    <w:qFormat/>
    <w:rsid w:val="000D2482"/>
    <w:rPr>
      <w:rFonts w:cs="Arial"/>
      <w:sz w:val="22"/>
    </w:rPr>
  </w:style>
  <w:style w:type="character" w:customStyle="1" w:styleId="ListLabel74">
    <w:name w:val="ListLabel 74"/>
    <w:qFormat/>
    <w:rsid w:val="000D2482"/>
    <w:rPr>
      <w:rFonts w:cs="Arial"/>
      <w:sz w:val="22"/>
    </w:rPr>
  </w:style>
  <w:style w:type="character" w:customStyle="1" w:styleId="ListLabel75">
    <w:name w:val="ListLabel 75"/>
    <w:qFormat/>
    <w:rsid w:val="000D2482"/>
    <w:rPr>
      <w:rFonts w:cs="Arial"/>
      <w:sz w:val="22"/>
    </w:rPr>
  </w:style>
  <w:style w:type="character" w:customStyle="1" w:styleId="ListLabel76">
    <w:name w:val="ListLabel 76"/>
    <w:qFormat/>
    <w:rsid w:val="000D2482"/>
    <w:rPr>
      <w:rFonts w:cs="Arial"/>
      <w:sz w:val="22"/>
    </w:rPr>
  </w:style>
  <w:style w:type="character" w:customStyle="1" w:styleId="ListLabel77">
    <w:name w:val="ListLabel 77"/>
    <w:qFormat/>
    <w:rsid w:val="000D2482"/>
    <w:rPr>
      <w:rFonts w:cs="Arial"/>
      <w:sz w:val="22"/>
    </w:rPr>
  </w:style>
  <w:style w:type="character" w:customStyle="1" w:styleId="TtuloChar">
    <w:name w:val="Título Char"/>
    <w:basedOn w:val="Fontepargpadro"/>
    <w:qFormat/>
    <w:rsid w:val="000D2482"/>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qFormat/>
    <w:rsid w:val="000D2482"/>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sid w:val="000D2482"/>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qFormat/>
    <w:rsid w:val="000D2482"/>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qFormat/>
    <w:rsid w:val="000D2482"/>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qFormat/>
    <w:rsid w:val="000D2482"/>
    <w:rPr>
      <w:rFonts w:ascii="Consolas" w:eastAsia="SimSun" w:hAnsi="Consolas" w:cs="Mangal"/>
      <w:color w:val="00000A"/>
      <w:sz w:val="21"/>
      <w:szCs w:val="19"/>
      <w:lang w:eastAsia="zh-CN" w:bidi="hi-IN"/>
    </w:rPr>
  </w:style>
  <w:style w:type="character" w:customStyle="1" w:styleId="TextodebaloChar1">
    <w:name w:val="Texto de balão Char1"/>
    <w:basedOn w:val="Fontepargpadro"/>
    <w:qFormat/>
    <w:rsid w:val="000D2482"/>
    <w:rPr>
      <w:rFonts w:ascii="Tahoma" w:eastAsia="SimSun" w:hAnsi="Tahoma" w:cs="Mangal"/>
      <w:color w:val="00000A"/>
      <w:sz w:val="16"/>
      <w:szCs w:val="14"/>
      <w:lang w:eastAsia="zh-CN" w:bidi="hi-IN"/>
    </w:rPr>
  </w:style>
  <w:style w:type="character" w:customStyle="1" w:styleId="CabealhoChar1">
    <w:name w:val="Cabeçalho Char1"/>
    <w:basedOn w:val="Fontepargpadro"/>
    <w:qFormat/>
    <w:rsid w:val="000D2482"/>
    <w:rPr>
      <w:rFonts w:ascii="Times New Roman" w:eastAsia="SimSun" w:hAnsi="Times New Roman" w:cs="Mangal"/>
      <w:color w:val="00000A"/>
      <w:sz w:val="24"/>
      <w:szCs w:val="21"/>
      <w:lang w:eastAsia="zh-CN" w:bidi="hi-IN"/>
    </w:rPr>
  </w:style>
  <w:style w:type="character" w:customStyle="1" w:styleId="RodapChar1">
    <w:name w:val="Rodapé Char1"/>
    <w:basedOn w:val="Fontepargpadro"/>
    <w:qFormat/>
    <w:rsid w:val="000D2482"/>
    <w:rPr>
      <w:rFonts w:ascii="Times New Roman" w:eastAsia="SimSun" w:hAnsi="Times New Roman" w:cs="Mangal"/>
      <w:color w:val="00000A"/>
      <w:sz w:val="24"/>
      <w:szCs w:val="21"/>
      <w:lang w:eastAsia="zh-CN" w:bidi="hi-IN"/>
    </w:rPr>
  </w:style>
  <w:style w:type="character" w:customStyle="1" w:styleId="ListLabel78">
    <w:name w:val="ListLabel 78"/>
    <w:qFormat/>
    <w:rsid w:val="000D2482"/>
    <w:rPr>
      <w:b w:val="0"/>
      <w:sz w:val="22"/>
      <w:szCs w:val="22"/>
    </w:rPr>
  </w:style>
  <w:style w:type="character" w:customStyle="1" w:styleId="ListLabel79">
    <w:name w:val="ListLabel 79"/>
    <w:qFormat/>
    <w:rsid w:val="000D2482"/>
    <w:rPr>
      <w:sz w:val="22"/>
    </w:rPr>
  </w:style>
  <w:style w:type="character" w:customStyle="1" w:styleId="ListLabel80">
    <w:name w:val="ListLabel 80"/>
    <w:qFormat/>
    <w:rsid w:val="000D2482"/>
    <w:rPr>
      <w:color w:val="000000"/>
      <w:sz w:val="22"/>
      <w:szCs w:val="22"/>
    </w:rPr>
  </w:style>
  <w:style w:type="character" w:customStyle="1" w:styleId="ListLabel81">
    <w:name w:val="ListLabel 81"/>
    <w:qFormat/>
    <w:rsid w:val="000D2482"/>
    <w:rPr>
      <w:rFonts w:cs="Courier New"/>
    </w:rPr>
  </w:style>
  <w:style w:type="character" w:customStyle="1" w:styleId="ListLabel82">
    <w:name w:val="ListLabel 82"/>
    <w:qFormat/>
    <w:rsid w:val="000D2482"/>
    <w:rPr>
      <w:rFonts w:cs="Wingdings"/>
    </w:rPr>
  </w:style>
  <w:style w:type="character" w:customStyle="1" w:styleId="ListLabel83">
    <w:name w:val="ListLabel 83"/>
    <w:qFormat/>
    <w:rsid w:val="000D2482"/>
    <w:rPr>
      <w:rFonts w:cs="Symbol"/>
    </w:rPr>
  </w:style>
  <w:style w:type="character" w:customStyle="1" w:styleId="ListLabel84">
    <w:name w:val="ListLabel 84"/>
    <w:qFormat/>
    <w:rsid w:val="000D2482"/>
    <w:rPr>
      <w:rFonts w:eastAsia="Arial Unicode MS" w:cs="Arial"/>
      <w:b/>
      <w:sz w:val="22"/>
      <w:szCs w:val="22"/>
    </w:rPr>
  </w:style>
  <w:style w:type="character" w:customStyle="1" w:styleId="ListLabel85">
    <w:name w:val="ListLabel 85"/>
    <w:qFormat/>
    <w:rsid w:val="000D2482"/>
    <w:rPr>
      <w:b w:val="0"/>
      <w:sz w:val="22"/>
      <w:szCs w:val="22"/>
    </w:rPr>
  </w:style>
  <w:style w:type="character" w:customStyle="1" w:styleId="ListLabel86">
    <w:name w:val="ListLabel 86"/>
    <w:qFormat/>
    <w:rsid w:val="000D2482"/>
    <w:rPr>
      <w:sz w:val="22"/>
    </w:rPr>
  </w:style>
  <w:style w:type="character" w:customStyle="1" w:styleId="ListLabel87">
    <w:name w:val="ListLabel 87"/>
    <w:qFormat/>
    <w:rsid w:val="000D2482"/>
    <w:rPr>
      <w:color w:val="000000"/>
      <w:sz w:val="22"/>
      <w:szCs w:val="22"/>
    </w:rPr>
  </w:style>
  <w:style w:type="character" w:customStyle="1" w:styleId="ListLabel88">
    <w:name w:val="ListLabel 88"/>
    <w:qFormat/>
    <w:rsid w:val="000D2482"/>
    <w:rPr>
      <w:rFonts w:cs="Courier New"/>
    </w:rPr>
  </w:style>
  <w:style w:type="character" w:customStyle="1" w:styleId="ListLabel89">
    <w:name w:val="ListLabel 89"/>
    <w:qFormat/>
    <w:rsid w:val="000D2482"/>
    <w:rPr>
      <w:rFonts w:cs="Wingdings"/>
    </w:rPr>
  </w:style>
  <w:style w:type="character" w:customStyle="1" w:styleId="ListLabel90">
    <w:name w:val="ListLabel 90"/>
    <w:qFormat/>
    <w:rsid w:val="000D2482"/>
    <w:rPr>
      <w:rFonts w:cs="Symbol"/>
    </w:rPr>
  </w:style>
  <w:style w:type="character" w:customStyle="1" w:styleId="ListLabel91">
    <w:name w:val="ListLabel 91"/>
    <w:qFormat/>
    <w:rsid w:val="000D2482"/>
    <w:rPr>
      <w:b/>
      <w:sz w:val="22"/>
      <w:szCs w:val="22"/>
    </w:rPr>
  </w:style>
  <w:style w:type="character" w:customStyle="1" w:styleId="ListLabel92">
    <w:name w:val="ListLabel 92"/>
    <w:qFormat/>
    <w:rsid w:val="000D2482"/>
    <w:rPr>
      <w:b w:val="0"/>
      <w:sz w:val="22"/>
      <w:szCs w:val="22"/>
    </w:rPr>
  </w:style>
  <w:style w:type="character" w:customStyle="1" w:styleId="ListLabel93">
    <w:name w:val="ListLabel 93"/>
    <w:qFormat/>
    <w:rsid w:val="000D2482"/>
    <w:rPr>
      <w:sz w:val="22"/>
    </w:rPr>
  </w:style>
  <w:style w:type="character" w:customStyle="1" w:styleId="ListLabel94">
    <w:name w:val="ListLabel 94"/>
    <w:qFormat/>
    <w:rsid w:val="000D2482"/>
    <w:rPr>
      <w:color w:val="000000"/>
      <w:sz w:val="22"/>
      <w:szCs w:val="22"/>
    </w:rPr>
  </w:style>
  <w:style w:type="character" w:customStyle="1" w:styleId="ListLabel95">
    <w:name w:val="ListLabel 95"/>
    <w:qFormat/>
    <w:rsid w:val="000D2482"/>
    <w:rPr>
      <w:rFonts w:cs="Courier New"/>
    </w:rPr>
  </w:style>
  <w:style w:type="character" w:customStyle="1" w:styleId="ListLabel96">
    <w:name w:val="ListLabel 96"/>
    <w:qFormat/>
    <w:rsid w:val="000D2482"/>
    <w:rPr>
      <w:rFonts w:cs="Wingdings"/>
    </w:rPr>
  </w:style>
  <w:style w:type="character" w:customStyle="1" w:styleId="ListLabel97">
    <w:name w:val="ListLabel 97"/>
    <w:qFormat/>
    <w:rsid w:val="000D2482"/>
    <w:rPr>
      <w:rFonts w:cs="Symbol"/>
    </w:rPr>
  </w:style>
  <w:style w:type="character" w:customStyle="1" w:styleId="ListLabel98">
    <w:name w:val="ListLabel 98"/>
    <w:qFormat/>
    <w:rsid w:val="000D2482"/>
    <w:rPr>
      <w:b/>
      <w:sz w:val="22"/>
      <w:szCs w:val="22"/>
    </w:rPr>
  </w:style>
  <w:style w:type="character" w:customStyle="1" w:styleId="ListLabel99">
    <w:name w:val="ListLabel 99"/>
    <w:qFormat/>
    <w:rsid w:val="000D2482"/>
    <w:rPr>
      <w:b w:val="0"/>
      <w:sz w:val="22"/>
      <w:szCs w:val="22"/>
    </w:rPr>
  </w:style>
  <w:style w:type="character" w:customStyle="1" w:styleId="ListLabel100">
    <w:name w:val="ListLabel 100"/>
    <w:qFormat/>
    <w:rsid w:val="000D2482"/>
    <w:rPr>
      <w:sz w:val="22"/>
    </w:rPr>
  </w:style>
  <w:style w:type="character" w:customStyle="1" w:styleId="ListLabel101">
    <w:name w:val="ListLabel 101"/>
    <w:qFormat/>
    <w:rsid w:val="000D2482"/>
    <w:rPr>
      <w:color w:val="000000"/>
      <w:sz w:val="22"/>
      <w:szCs w:val="22"/>
    </w:rPr>
  </w:style>
  <w:style w:type="character" w:customStyle="1" w:styleId="ListLabel102">
    <w:name w:val="ListLabel 102"/>
    <w:qFormat/>
    <w:rsid w:val="000D2482"/>
    <w:rPr>
      <w:rFonts w:cs="Courier New"/>
    </w:rPr>
  </w:style>
  <w:style w:type="character" w:customStyle="1" w:styleId="ListLabel103">
    <w:name w:val="ListLabel 103"/>
    <w:qFormat/>
    <w:rsid w:val="000D2482"/>
    <w:rPr>
      <w:rFonts w:cs="Wingdings"/>
    </w:rPr>
  </w:style>
  <w:style w:type="character" w:customStyle="1" w:styleId="ListLabel104">
    <w:name w:val="ListLabel 104"/>
    <w:qFormat/>
    <w:rsid w:val="000D2482"/>
    <w:rPr>
      <w:rFonts w:cs="Symbol"/>
    </w:rPr>
  </w:style>
  <w:style w:type="character" w:customStyle="1" w:styleId="ListLabel105">
    <w:name w:val="ListLabel 105"/>
    <w:qFormat/>
    <w:rsid w:val="000D2482"/>
    <w:rPr>
      <w:b/>
      <w:sz w:val="22"/>
      <w:szCs w:val="22"/>
    </w:rPr>
  </w:style>
  <w:style w:type="character" w:customStyle="1" w:styleId="Smbolosdenumerao">
    <w:name w:val="Símbolos de numeração"/>
    <w:qFormat/>
    <w:rsid w:val="000D2482"/>
  </w:style>
  <w:style w:type="character" w:customStyle="1" w:styleId="ListLabel106">
    <w:name w:val="ListLabel 106"/>
    <w:qFormat/>
    <w:rsid w:val="000D2482"/>
    <w:rPr>
      <w:b w:val="0"/>
      <w:sz w:val="22"/>
      <w:szCs w:val="22"/>
    </w:rPr>
  </w:style>
  <w:style w:type="character" w:customStyle="1" w:styleId="ListLabel107">
    <w:name w:val="ListLabel 107"/>
    <w:qFormat/>
    <w:rsid w:val="000D2482"/>
    <w:rPr>
      <w:rFonts w:ascii="Arial" w:hAnsi="Arial"/>
      <w:sz w:val="22"/>
    </w:rPr>
  </w:style>
  <w:style w:type="character" w:customStyle="1" w:styleId="ListLabel108">
    <w:name w:val="ListLabel 108"/>
    <w:qFormat/>
    <w:rsid w:val="000D2482"/>
    <w:rPr>
      <w:color w:val="000000"/>
      <w:sz w:val="22"/>
      <w:szCs w:val="22"/>
    </w:rPr>
  </w:style>
  <w:style w:type="character" w:customStyle="1" w:styleId="ListLabel109">
    <w:name w:val="ListLabel 109"/>
    <w:qFormat/>
    <w:rsid w:val="000D2482"/>
    <w:rPr>
      <w:rFonts w:cs="Courier New"/>
    </w:rPr>
  </w:style>
  <w:style w:type="character" w:customStyle="1" w:styleId="ListLabel110">
    <w:name w:val="ListLabel 110"/>
    <w:qFormat/>
    <w:rsid w:val="000D2482"/>
    <w:rPr>
      <w:rFonts w:cs="Wingdings"/>
    </w:rPr>
  </w:style>
  <w:style w:type="character" w:customStyle="1" w:styleId="ListLabel111">
    <w:name w:val="ListLabel 111"/>
    <w:qFormat/>
    <w:rsid w:val="000D2482"/>
    <w:rPr>
      <w:rFonts w:cs="Symbol"/>
    </w:rPr>
  </w:style>
  <w:style w:type="character" w:customStyle="1" w:styleId="ListLabel112">
    <w:name w:val="ListLabel 112"/>
    <w:qFormat/>
    <w:rsid w:val="000D2482"/>
    <w:rPr>
      <w:rFonts w:cs="Courier New"/>
    </w:rPr>
  </w:style>
  <w:style w:type="character" w:customStyle="1" w:styleId="ListLabel113">
    <w:name w:val="ListLabel 113"/>
    <w:qFormat/>
    <w:rsid w:val="000D2482"/>
    <w:rPr>
      <w:rFonts w:cs="Wingdings"/>
    </w:rPr>
  </w:style>
  <w:style w:type="character" w:customStyle="1" w:styleId="ListLabel114">
    <w:name w:val="ListLabel 114"/>
    <w:qFormat/>
    <w:rsid w:val="000D2482"/>
    <w:rPr>
      <w:rFonts w:cs="Symbol"/>
    </w:rPr>
  </w:style>
  <w:style w:type="character" w:customStyle="1" w:styleId="ListLabel115">
    <w:name w:val="ListLabel 115"/>
    <w:qFormat/>
    <w:rsid w:val="000D2482"/>
    <w:rPr>
      <w:rFonts w:cs="Courier New"/>
    </w:rPr>
  </w:style>
  <w:style w:type="character" w:customStyle="1" w:styleId="ListLabel116">
    <w:name w:val="ListLabel 116"/>
    <w:qFormat/>
    <w:rsid w:val="000D2482"/>
    <w:rPr>
      <w:rFonts w:cs="Wingdings"/>
    </w:rPr>
  </w:style>
  <w:style w:type="character" w:customStyle="1" w:styleId="ListLabel117">
    <w:name w:val="ListLabel 117"/>
    <w:qFormat/>
    <w:rsid w:val="000D2482"/>
    <w:rPr>
      <w:rFonts w:ascii="Arial" w:hAnsi="Arial"/>
      <w:b w:val="0"/>
      <w:sz w:val="22"/>
      <w:szCs w:val="22"/>
    </w:rPr>
  </w:style>
  <w:style w:type="character" w:customStyle="1" w:styleId="ListLabel118">
    <w:name w:val="ListLabel 118"/>
    <w:qFormat/>
    <w:rsid w:val="000D2482"/>
    <w:rPr>
      <w:rFonts w:cs="Courier New"/>
    </w:rPr>
  </w:style>
  <w:style w:type="character" w:customStyle="1" w:styleId="ListLabel119">
    <w:name w:val="ListLabel 119"/>
    <w:qFormat/>
    <w:rsid w:val="000D2482"/>
    <w:rPr>
      <w:rFonts w:cs="Wingdings"/>
    </w:rPr>
  </w:style>
  <w:style w:type="character" w:customStyle="1" w:styleId="ListLabel120">
    <w:name w:val="ListLabel 120"/>
    <w:qFormat/>
    <w:rsid w:val="000D2482"/>
    <w:rPr>
      <w:rFonts w:cs="Symbol"/>
    </w:rPr>
  </w:style>
  <w:style w:type="character" w:customStyle="1" w:styleId="ListLabel121">
    <w:name w:val="ListLabel 121"/>
    <w:qFormat/>
    <w:rsid w:val="000D2482"/>
    <w:rPr>
      <w:rFonts w:cs="Courier New"/>
    </w:rPr>
  </w:style>
  <w:style w:type="character" w:customStyle="1" w:styleId="ListLabel122">
    <w:name w:val="ListLabel 122"/>
    <w:qFormat/>
    <w:rsid w:val="000D2482"/>
    <w:rPr>
      <w:rFonts w:cs="Wingdings"/>
    </w:rPr>
  </w:style>
  <w:style w:type="character" w:customStyle="1" w:styleId="ListLabel123">
    <w:name w:val="ListLabel 123"/>
    <w:qFormat/>
    <w:rsid w:val="000D2482"/>
    <w:rPr>
      <w:rFonts w:cs="Symbol"/>
    </w:rPr>
  </w:style>
  <w:style w:type="character" w:customStyle="1" w:styleId="ListLabel124">
    <w:name w:val="ListLabel 124"/>
    <w:qFormat/>
    <w:rsid w:val="000D2482"/>
    <w:rPr>
      <w:rFonts w:cs="Courier New"/>
    </w:rPr>
  </w:style>
  <w:style w:type="character" w:customStyle="1" w:styleId="ListLabel125">
    <w:name w:val="ListLabel 125"/>
    <w:qFormat/>
    <w:rsid w:val="000D2482"/>
    <w:rPr>
      <w:rFonts w:cs="Wingdings"/>
    </w:rPr>
  </w:style>
  <w:style w:type="character" w:customStyle="1" w:styleId="ListLabel126">
    <w:name w:val="ListLabel 126"/>
    <w:qFormat/>
    <w:rsid w:val="000D2482"/>
    <w:rPr>
      <w:b/>
      <w:sz w:val="22"/>
      <w:szCs w:val="22"/>
    </w:rPr>
  </w:style>
  <w:style w:type="character" w:customStyle="1" w:styleId="ListLabel127">
    <w:name w:val="ListLabel 127"/>
    <w:qFormat/>
    <w:rsid w:val="000D2482"/>
    <w:rPr>
      <w:b w:val="0"/>
      <w:sz w:val="22"/>
      <w:szCs w:val="22"/>
    </w:rPr>
  </w:style>
  <w:style w:type="character" w:customStyle="1" w:styleId="ListLabel128">
    <w:name w:val="ListLabel 128"/>
    <w:qFormat/>
    <w:rsid w:val="000D2482"/>
    <w:rPr>
      <w:rFonts w:ascii="Arial" w:hAnsi="Arial"/>
      <w:sz w:val="22"/>
    </w:rPr>
  </w:style>
  <w:style w:type="character" w:customStyle="1" w:styleId="ListLabel129">
    <w:name w:val="ListLabel 129"/>
    <w:qFormat/>
    <w:rsid w:val="000D2482"/>
    <w:rPr>
      <w:color w:val="000000"/>
      <w:sz w:val="22"/>
      <w:szCs w:val="22"/>
    </w:rPr>
  </w:style>
  <w:style w:type="character" w:customStyle="1" w:styleId="ListLabel130">
    <w:name w:val="ListLabel 130"/>
    <w:qFormat/>
    <w:rsid w:val="000D2482"/>
    <w:rPr>
      <w:rFonts w:cs="Courier New"/>
    </w:rPr>
  </w:style>
  <w:style w:type="character" w:customStyle="1" w:styleId="ListLabel131">
    <w:name w:val="ListLabel 131"/>
    <w:qFormat/>
    <w:rsid w:val="000D2482"/>
    <w:rPr>
      <w:rFonts w:cs="Wingdings"/>
    </w:rPr>
  </w:style>
  <w:style w:type="character" w:customStyle="1" w:styleId="ListLabel132">
    <w:name w:val="ListLabel 132"/>
    <w:qFormat/>
    <w:rsid w:val="000D2482"/>
    <w:rPr>
      <w:rFonts w:cs="Symbol"/>
    </w:rPr>
  </w:style>
  <w:style w:type="character" w:customStyle="1" w:styleId="ListLabel133">
    <w:name w:val="ListLabel 133"/>
    <w:qFormat/>
    <w:rsid w:val="000D2482"/>
    <w:rPr>
      <w:rFonts w:cs="Courier New"/>
    </w:rPr>
  </w:style>
  <w:style w:type="character" w:customStyle="1" w:styleId="ListLabel134">
    <w:name w:val="ListLabel 134"/>
    <w:qFormat/>
    <w:rsid w:val="000D2482"/>
    <w:rPr>
      <w:rFonts w:cs="Wingdings"/>
    </w:rPr>
  </w:style>
  <w:style w:type="character" w:customStyle="1" w:styleId="ListLabel135">
    <w:name w:val="ListLabel 135"/>
    <w:qFormat/>
    <w:rsid w:val="000D2482"/>
    <w:rPr>
      <w:rFonts w:cs="Symbol"/>
    </w:rPr>
  </w:style>
  <w:style w:type="character" w:customStyle="1" w:styleId="ListLabel136">
    <w:name w:val="ListLabel 136"/>
    <w:qFormat/>
    <w:rsid w:val="000D2482"/>
    <w:rPr>
      <w:rFonts w:cs="Courier New"/>
    </w:rPr>
  </w:style>
  <w:style w:type="character" w:customStyle="1" w:styleId="ListLabel137">
    <w:name w:val="ListLabel 137"/>
    <w:qFormat/>
    <w:rsid w:val="000D2482"/>
    <w:rPr>
      <w:rFonts w:cs="Wingdings"/>
    </w:rPr>
  </w:style>
  <w:style w:type="character" w:customStyle="1" w:styleId="ListLabel138">
    <w:name w:val="ListLabel 138"/>
    <w:qFormat/>
    <w:rsid w:val="000D2482"/>
    <w:rPr>
      <w:rFonts w:ascii="Arial" w:hAnsi="Arial"/>
      <w:b w:val="0"/>
      <w:sz w:val="22"/>
      <w:szCs w:val="22"/>
    </w:rPr>
  </w:style>
  <w:style w:type="character" w:customStyle="1" w:styleId="ListLabel139">
    <w:name w:val="ListLabel 139"/>
    <w:qFormat/>
    <w:rsid w:val="000D2482"/>
    <w:rPr>
      <w:rFonts w:cs="Courier New"/>
    </w:rPr>
  </w:style>
  <w:style w:type="character" w:customStyle="1" w:styleId="ListLabel140">
    <w:name w:val="ListLabel 140"/>
    <w:qFormat/>
    <w:rsid w:val="000D2482"/>
    <w:rPr>
      <w:rFonts w:cs="Wingdings"/>
    </w:rPr>
  </w:style>
  <w:style w:type="character" w:customStyle="1" w:styleId="ListLabel141">
    <w:name w:val="ListLabel 141"/>
    <w:qFormat/>
    <w:rsid w:val="000D2482"/>
    <w:rPr>
      <w:rFonts w:cs="Symbol"/>
    </w:rPr>
  </w:style>
  <w:style w:type="character" w:customStyle="1" w:styleId="ListLabel142">
    <w:name w:val="ListLabel 142"/>
    <w:qFormat/>
    <w:rsid w:val="000D2482"/>
    <w:rPr>
      <w:rFonts w:cs="Courier New"/>
    </w:rPr>
  </w:style>
  <w:style w:type="character" w:customStyle="1" w:styleId="ListLabel143">
    <w:name w:val="ListLabel 143"/>
    <w:qFormat/>
    <w:rsid w:val="000D2482"/>
    <w:rPr>
      <w:rFonts w:cs="Wingdings"/>
    </w:rPr>
  </w:style>
  <w:style w:type="character" w:customStyle="1" w:styleId="ListLabel144">
    <w:name w:val="ListLabel 144"/>
    <w:qFormat/>
    <w:rsid w:val="000D2482"/>
    <w:rPr>
      <w:rFonts w:cs="Symbol"/>
    </w:rPr>
  </w:style>
  <w:style w:type="character" w:customStyle="1" w:styleId="ListLabel145">
    <w:name w:val="ListLabel 145"/>
    <w:qFormat/>
    <w:rsid w:val="000D2482"/>
    <w:rPr>
      <w:rFonts w:cs="Courier New"/>
    </w:rPr>
  </w:style>
  <w:style w:type="character" w:customStyle="1" w:styleId="ListLabel146">
    <w:name w:val="ListLabel 146"/>
    <w:qFormat/>
    <w:rsid w:val="000D2482"/>
    <w:rPr>
      <w:rFonts w:cs="Wingdings"/>
    </w:rPr>
  </w:style>
  <w:style w:type="character" w:customStyle="1" w:styleId="ListLabel147">
    <w:name w:val="ListLabel 147"/>
    <w:qFormat/>
    <w:rsid w:val="000D2482"/>
    <w:rPr>
      <w:b/>
      <w:sz w:val="22"/>
      <w:szCs w:val="22"/>
    </w:rPr>
  </w:style>
  <w:style w:type="character" w:customStyle="1" w:styleId="ListLabel148">
    <w:name w:val="ListLabel 148"/>
    <w:qFormat/>
    <w:rsid w:val="000D2482"/>
    <w:rPr>
      <w:b w:val="0"/>
      <w:sz w:val="22"/>
      <w:szCs w:val="22"/>
    </w:rPr>
  </w:style>
  <w:style w:type="character" w:customStyle="1" w:styleId="ListLabel149">
    <w:name w:val="ListLabel 149"/>
    <w:qFormat/>
    <w:rsid w:val="000D2482"/>
    <w:rPr>
      <w:sz w:val="22"/>
    </w:rPr>
  </w:style>
  <w:style w:type="character" w:customStyle="1" w:styleId="ListLabel150">
    <w:name w:val="ListLabel 150"/>
    <w:qFormat/>
    <w:rsid w:val="000D2482"/>
    <w:rPr>
      <w:color w:val="000000"/>
      <w:sz w:val="22"/>
      <w:szCs w:val="22"/>
    </w:rPr>
  </w:style>
  <w:style w:type="character" w:customStyle="1" w:styleId="ListLabel151">
    <w:name w:val="ListLabel 151"/>
    <w:qFormat/>
    <w:rsid w:val="000D2482"/>
    <w:rPr>
      <w:rFonts w:cs="Courier New"/>
    </w:rPr>
  </w:style>
  <w:style w:type="character" w:customStyle="1" w:styleId="ListLabel152">
    <w:name w:val="ListLabel 152"/>
    <w:qFormat/>
    <w:rsid w:val="000D2482"/>
    <w:rPr>
      <w:rFonts w:cs="Wingdings"/>
    </w:rPr>
  </w:style>
  <w:style w:type="character" w:customStyle="1" w:styleId="ListLabel153">
    <w:name w:val="ListLabel 153"/>
    <w:qFormat/>
    <w:rsid w:val="000D2482"/>
    <w:rPr>
      <w:rFonts w:cs="Symbol"/>
    </w:rPr>
  </w:style>
  <w:style w:type="character" w:customStyle="1" w:styleId="ListLabel154">
    <w:name w:val="ListLabel 154"/>
    <w:qFormat/>
    <w:rsid w:val="000D2482"/>
    <w:rPr>
      <w:rFonts w:cs="Courier New"/>
    </w:rPr>
  </w:style>
  <w:style w:type="character" w:customStyle="1" w:styleId="ListLabel155">
    <w:name w:val="ListLabel 155"/>
    <w:qFormat/>
    <w:rsid w:val="000D2482"/>
    <w:rPr>
      <w:rFonts w:cs="Wingdings"/>
    </w:rPr>
  </w:style>
  <w:style w:type="character" w:customStyle="1" w:styleId="ListLabel156">
    <w:name w:val="ListLabel 156"/>
    <w:qFormat/>
    <w:rsid w:val="000D2482"/>
    <w:rPr>
      <w:rFonts w:cs="Symbol"/>
    </w:rPr>
  </w:style>
  <w:style w:type="character" w:customStyle="1" w:styleId="ListLabel157">
    <w:name w:val="ListLabel 157"/>
    <w:qFormat/>
    <w:rsid w:val="000D2482"/>
    <w:rPr>
      <w:rFonts w:cs="Courier New"/>
    </w:rPr>
  </w:style>
  <w:style w:type="character" w:customStyle="1" w:styleId="ListLabel158">
    <w:name w:val="ListLabel 158"/>
    <w:qFormat/>
    <w:rsid w:val="000D2482"/>
    <w:rPr>
      <w:rFonts w:cs="Wingdings"/>
    </w:rPr>
  </w:style>
  <w:style w:type="character" w:customStyle="1" w:styleId="ListLabel159">
    <w:name w:val="ListLabel 159"/>
    <w:qFormat/>
    <w:rsid w:val="000D2482"/>
    <w:rPr>
      <w:b w:val="0"/>
      <w:sz w:val="22"/>
      <w:szCs w:val="22"/>
    </w:rPr>
  </w:style>
  <w:style w:type="character" w:customStyle="1" w:styleId="ListLabel160">
    <w:name w:val="ListLabel 160"/>
    <w:qFormat/>
    <w:rsid w:val="000D2482"/>
    <w:rPr>
      <w:rFonts w:cs="Courier New"/>
    </w:rPr>
  </w:style>
  <w:style w:type="character" w:customStyle="1" w:styleId="ListLabel161">
    <w:name w:val="ListLabel 161"/>
    <w:qFormat/>
    <w:rsid w:val="000D2482"/>
    <w:rPr>
      <w:rFonts w:cs="Wingdings"/>
    </w:rPr>
  </w:style>
  <w:style w:type="character" w:customStyle="1" w:styleId="ListLabel162">
    <w:name w:val="ListLabel 162"/>
    <w:qFormat/>
    <w:rsid w:val="000D2482"/>
    <w:rPr>
      <w:rFonts w:cs="Symbol"/>
    </w:rPr>
  </w:style>
  <w:style w:type="character" w:customStyle="1" w:styleId="ListLabel163">
    <w:name w:val="ListLabel 163"/>
    <w:qFormat/>
    <w:rsid w:val="000D2482"/>
    <w:rPr>
      <w:rFonts w:cs="Courier New"/>
    </w:rPr>
  </w:style>
  <w:style w:type="character" w:customStyle="1" w:styleId="ListLabel164">
    <w:name w:val="ListLabel 164"/>
    <w:qFormat/>
    <w:rsid w:val="000D2482"/>
    <w:rPr>
      <w:rFonts w:cs="Wingdings"/>
    </w:rPr>
  </w:style>
  <w:style w:type="character" w:customStyle="1" w:styleId="ListLabel165">
    <w:name w:val="ListLabel 165"/>
    <w:qFormat/>
    <w:rsid w:val="000D2482"/>
    <w:rPr>
      <w:rFonts w:cs="Symbol"/>
    </w:rPr>
  </w:style>
  <w:style w:type="character" w:customStyle="1" w:styleId="ListLabel166">
    <w:name w:val="ListLabel 166"/>
    <w:qFormat/>
    <w:rsid w:val="000D2482"/>
    <w:rPr>
      <w:rFonts w:cs="Courier New"/>
    </w:rPr>
  </w:style>
  <w:style w:type="character" w:customStyle="1" w:styleId="ListLabel167">
    <w:name w:val="ListLabel 167"/>
    <w:qFormat/>
    <w:rsid w:val="000D2482"/>
    <w:rPr>
      <w:rFonts w:cs="Wingdings"/>
    </w:rPr>
  </w:style>
  <w:style w:type="character" w:customStyle="1" w:styleId="ListLabel168">
    <w:name w:val="ListLabel 168"/>
    <w:qFormat/>
    <w:rsid w:val="000D2482"/>
    <w:rPr>
      <w:b/>
      <w:sz w:val="22"/>
      <w:szCs w:val="22"/>
    </w:rPr>
  </w:style>
  <w:style w:type="character" w:customStyle="1" w:styleId="ListLabel169">
    <w:name w:val="ListLabel 169"/>
    <w:qFormat/>
    <w:rsid w:val="000D2482"/>
    <w:rPr>
      <w:b w:val="0"/>
      <w:sz w:val="22"/>
      <w:szCs w:val="22"/>
    </w:rPr>
  </w:style>
  <w:style w:type="character" w:customStyle="1" w:styleId="ListLabel170">
    <w:name w:val="ListLabel 170"/>
    <w:qFormat/>
    <w:rsid w:val="000D2482"/>
    <w:rPr>
      <w:rFonts w:ascii="Arial" w:hAnsi="Arial"/>
      <w:sz w:val="22"/>
    </w:rPr>
  </w:style>
  <w:style w:type="character" w:customStyle="1" w:styleId="ListLabel171">
    <w:name w:val="ListLabel 171"/>
    <w:qFormat/>
    <w:rsid w:val="000D2482"/>
    <w:rPr>
      <w:color w:val="000000"/>
      <w:sz w:val="22"/>
      <w:szCs w:val="22"/>
    </w:rPr>
  </w:style>
  <w:style w:type="character" w:customStyle="1" w:styleId="ListLabel172">
    <w:name w:val="ListLabel 172"/>
    <w:qFormat/>
    <w:rsid w:val="000D2482"/>
    <w:rPr>
      <w:rFonts w:cs="Courier New"/>
    </w:rPr>
  </w:style>
  <w:style w:type="character" w:customStyle="1" w:styleId="ListLabel173">
    <w:name w:val="ListLabel 173"/>
    <w:qFormat/>
    <w:rsid w:val="000D2482"/>
    <w:rPr>
      <w:rFonts w:cs="Wingdings"/>
    </w:rPr>
  </w:style>
  <w:style w:type="character" w:customStyle="1" w:styleId="ListLabel174">
    <w:name w:val="ListLabel 174"/>
    <w:qFormat/>
    <w:rsid w:val="000D2482"/>
    <w:rPr>
      <w:rFonts w:cs="Symbol"/>
    </w:rPr>
  </w:style>
  <w:style w:type="character" w:customStyle="1" w:styleId="ListLabel175">
    <w:name w:val="ListLabel 175"/>
    <w:qFormat/>
    <w:rsid w:val="000D2482"/>
    <w:rPr>
      <w:rFonts w:cs="Courier New"/>
    </w:rPr>
  </w:style>
  <w:style w:type="character" w:customStyle="1" w:styleId="ListLabel176">
    <w:name w:val="ListLabel 176"/>
    <w:qFormat/>
    <w:rsid w:val="000D2482"/>
    <w:rPr>
      <w:rFonts w:cs="Wingdings"/>
    </w:rPr>
  </w:style>
  <w:style w:type="character" w:customStyle="1" w:styleId="ListLabel177">
    <w:name w:val="ListLabel 177"/>
    <w:qFormat/>
    <w:rsid w:val="000D2482"/>
    <w:rPr>
      <w:rFonts w:cs="Symbol"/>
    </w:rPr>
  </w:style>
  <w:style w:type="character" w:customStyle="1" w:styleId="ListLabel178">
    <w:name w:val="ListLabel 178"/>
    <w:qFormat/>
    <w:rsid w:val="000D2482"/>
    <w:rPr>
      <w:rFonts w:cs="Courier New"/>
    </w:rPr>
  </w:style>
  <w:style w:type="character" w:customStyle="1" w:styleId="ListLabel179">
    <w:name w:val="ListLabel 179"/>
    <w:qFormat/>
    <w:rsid w:val="000D2482"/>
    <w:rPr>
      <w:rFonts w:cs="Wingdings"/>
    </w:rPr>
  </w:style>
  <w:style w:type="character" w:customStyle="1" w:styleId="ListLabel180">
    <w:name w:val="ListLabel 180"/>
    <w:qFormat/>
    <w:rsid w:val="000D2482"/>
    <w:rPr>
      <w:rFonts w:ascii="Arial" w:hAnsi="Arial"/>
      <w:b w:val="0"/>
      <w:sz w:val="22"/>
      <w:szCs w:val="22"/>
    </w:rPr>
  </w:style>
  <w:style w:type="character" w:customStyle="1" w:styleId="ListLabel181">
    <w:name w:val="ListLabel 181"/>
    <w:qFormat/>
    <w:rsid w:val="000D2482"/>
    <w:rPr>
      <w:rFonts w:cs="Courier New"/>
    </w:rPr>
  </w:style>
  <w:style w:type="character" w:customStyle="1" w:styleId="ListLabel182">
    <w:name w:val="ListLabel 182"/>
    <w:qFormat/>
    <w:rsid w:val="000D2482"/>
    <w:rPr>
      <w:rFonts w:cs="Wingdings"/>
    </w:rPr>
  </w:style>
  <w:style w:type="character" w:customStyle="1" w:styleId="ListLabel183">
    <w:name w:val="ListLabel 183"/>
    <w:qFormat/>
    <w:rsid w:val="000D2482"/>
    <w:rPr>
      <w:rFonts w:cs="Symbol"/>
    </w:rPr>
  </w:style>
  <w:style w:type="character" w:customStyle="1" w:styleId="ListLabel184">
    <w:name w:val="ListLabel 184"/>
    <w:qFormat/>
    <w:rsid w:val="000D2482"/>
    <w:rPr>
      <w:rFonts w:cs="Courier New"/>
    </w:rPr>
  </w:style>
  <w:style w:type="character" w:customStyle="1" w:styleId="ListLabel185">
    <w:name w:val="ListLabel 185"/>
    <w:qFormat/>
    <w:rsid w:val="000D2482"/>
    <w:rPr>
      <w:rFonts w:cs="Wingdings"/>
    </w:rPr>
  </w:style>
  <w:style w:type="character" w:customStyle="1" w:styleId="ListLabel186">
    <w:name w:val="ListLabel 186"/>
    <w:qFormat/>
    <w:rsid w:val="000D2482"/>
    <w:rPr>
      <w:rFonts w:cs="Symbol"/>
    </w:rPr>
  </w:style>
  <w:style w:type="character" w:customStyle="1" w:styleId="ListLabel187">
    <w:name w:val="ListLabel 187"/>
    <w:qFormat/>
    <w:rsid w:val="000D2482"/>
    <w:rPr>
      <w:rFonts w:cs="Courier New"/>
    </w:rPr>
  </w:style>
  <w:style w:type="character" w:customStyle="1" w:styleId="ListLabel188">
    <w:name w:val="ListLabel 188"/>
    <w:qFormat/>
    <w:rsid w:val="000D2482"/>
    <w:rPr>
      <w:rFonts w:cs="Wingdings"/>
    </w:rPr>
  </w:style>
  <w:style w:type="paragraph" w:styleId="Ttulo">
    <w:name w:val="Title"/>
    <w:basedOn w:val="Normal"/>
    <w:next w:val="Corpodetexto"/>
    <w:link w:val="TtuloChar1"/>
    <w:qFormat/>
    <w:rsid w:val="000D2482"/>
    <w:pPr>
      <w:keepNext/>
      <w:spacing w:before="240" w:after="120"/>
    </w:pPr>
    <w:rPr>
      <w:rFonts w:ascii="Liberation Sans" w:eastAsia="Microsoft YaHei" w:hAnsi="Liberation Sans"/>
      <w:sz w:val="28"/>
      <w:szCs w:val="28"/>
    </w:rPr>
  </w:style>
  <w:style w:type="paragraph" w:styleId="Corpodetexto">
    <w:name w:val="Body Text"/>
    <w:basedOn w:val="Normal"/>
    <w:link w:val="CorpodetextoChar2"/>
    <w:rsid w:val="000D2482"/>
    <w:pPr>
      <w:spacing w:after="140" w:line="288" w:lineRule="auto"/>
    </w:pPr>
  </w:style>
  <w:style w:type="character" w:customStyle="1" w:styleId="CorpodetextoChar2">
    <w:name w:val="Corpo de texto Char2"/>
    <w:basedOn w:val="Fontepargpadro"/>
    <w:link w:val="Corpodetexto"/>
    <w:rsid w:val="000D2482"/>
    <w:rPr>
      <w:rFonts w:ascii="Times New Roman" w:eastAsia="Andale Sans UI" w:hAnsi="Times New Roman" w:cs="Tahoma"/>
      <w:color w:val="00000A"/>
      <w:sz w:val="24"/>
      <w:szCs w:val="24"/>
      <w:lang w:eastAsia="zh-CN" w:bidi="en-US"/>
    </w:rPr>
  </w:style>
  <w:style w:type="character" w:customStyle="1" w:styleId="TtuloChar1">
    <w:name w:val="Título Char1"/>
    <w:basedOn w:val="Fontepargpadro"/>
    <w:link w:val="Ttulo"/>
    <w:rsid w:val="000D2482"/>
    <w:rPr>
      <w:rFonts w:ascii="Liberation Sans" w:eastAsia="Microsoft YaHei" w:hAnsi="Liberation Sans" w:cs="Tahoma"/>
      <w:color w:val="00000A"/>
      <w:sz w:val="28"/>
      <w:szCs w:val="28"/>
      <w:lang w:eastAsia="zh-CN" w:bidi="en-US"/>
    </w:rPr>
  </w:style>
  <w:style w:type="paragraph" w:styleId="Legenda">
    <w:name w:val="caption"/>
    <w:basedOn w:val="Normal"/>
    <w:qFormat/>
    <w:rsid w:val="000D2482"/>
    <w:pPr>
      <w:suppressLineNumbers/>
      <w:spacing w:before="120" w:after="120"/>
    </w:pPr>
    <w:rPr>
      <w:rFonts w:cs="Mangal"/>
      <w:i/>
      <w:iCs/>
    </w:rPr>
  </w:style>
  <w:style w:type="paragraph" w:customStyle="1" w:styleId="ndice">
    <w:name w:val="Índice"/>
    <w:basedOn w:val="Normal"/>
    <w:qFormat/>
    <w:rsid w:val="000D2482"/>
    <w:pPr>
      <w:suppressLineNumbers/>
    </w:pPr>
    <w:rPr>
      <w:rFonts w:cs="Mangal"/>
    </w:rPr>
  </w:style>
  <w:style w:type="paragraph" w:customStyle="1" w:styleId="Corpodotexto">
    <w:name w:val="Corpo do texto"/>
    <w:basedOn w:val="Normal"/>
    <w:qFormat/>
    <w:rsid w:val="000D2482"/>
    <w:pPr>
      <w:spacing w:after="140" w:line="288" w:lineRule="auto"/>
    </w:pPr>
    <w:rPr>
      <w:szCs w:val="21"/>
    </w:rPr>
  </w:style>
  <w:style w:type="paragraph" w:customStyle="1" w:styleId="Ttulo11">
    <w:name w:val="Título 11"/>
    <w:basedOn w:val="Normal"/>
    <w:qFormat/>
    <w:rsid w:val="000D2482"/>
    <w:pPr>
      <w:keepNext/>
      <w:keepLines/>
      <w:spacing w:before="240"/>
    </w:pPr>
    <w:rPr>
      <w:rFonts w:ascii="Cambria" w:hAnsi="Cambria"/>
      <w:color w:val="365F91"/>
      <w:sz w:val="32"/>
      <w:szCs w:val="29"/>
    </w:rPr>
  </w:style>
  <w:style w:type="paragraph" w:customStyle="1" w:styleId="Ttulo21">
    <w:name w:val="Título 21"/>
    <w:basedOn w:val="Normal"/>
    <w:qFormat/>
    <w:rsid w:val="000D2482"/>
    <w:pPr>
      <w:keepNext/>
      <w:jc w:val="both"/>
    </w:pPr>
    <w:rPr>
      <w:rFonts w:ascii="Arial" w:hAnsi="Arial" w:cs="Arial"/>
    </w:rPr>
  </w:style>
  <w:style w:type="paragraph" w:customStyle="1" w:styleId="Ttulo31">
    <w:name w:val="Título 31"/>
    <w:basedOn w:val="Normal"/>
    <w:qFormat/>
    <w:rsid w:val="000D2482"/>
    <w:pPr>
      <w:keepNext/>
      <w:keepLines/>
      <w:spacing w:before="40"/>
    </w:pPr>
    <w:rPr>
      <w:rFonts w:ascii="Cambria" w:hAnsi="Cambria"/>
      <w:color w:val="243F60"/>
      <w:szCs w:val="21"/>
    </w:rPr>
  </w:style>
  <w:style w:type="paragraph" w:customStyle="1" w:styleId="Ttulo51">
    <w:name w:val="Título 51"/>
    <w:basedOn w:val="Normal"/>
    <w:qFormat/>
    <w:rsid w:val="000D2482"/>
    <w:pPr>
      <w:keepNext/>
      <w:jc w:val="center"/>
    </w:pPr>
    <w:rPr>
      <w:rFonts w:ascii="Arial" w:hAnsi="Arial" w:cs="Arial"/>
      <w:b/>
      <w:bCs/>
    </w:rPr>
  </w:style>
  <w:style w:type="paragraph" w:customStyle="1" w:styleId="Ttulo61">
    <w:name w:val="Título 61"/>
    <w:basedOn w:val="Normal"/>
    <w:qFormat/>
    <w:rsid w:val="000D2482"/>
    <w:pPr>
      <w:keepNext/>
      <w:jc w:val="center"/>
    </w:pPr>
    <w:rPr>
      <w:b/>
      <w:sz w:val="32"/>
    </w:rPr>
  </w:style>
  <w:style w:type="paragraph" w:customStyle="1" w:styleId="Ttulo71">
    <w:name w:val="Título 71"/>
    <w:basedOn w:val="Normal"/>
    <w:qFormat/>
    <w:rsid w:val="000D2482"/>
    <w:pPr>
      <w:keepNext/>
      <w:jc w:val="center"/>
    </w:pPr>
    <w:rPr>
      <w:rFonts w:ascii="Arial" w:hAnsi="Arial" w:cs="Arial"/>
      <w:b/>
      <w:sz w:val="28"/>
    </w:rPr>
  </w:style>
  <w:style w:type="paragraph" w:customStyle="1" w:styleId="Ttulo91">
    <w:name w:val="Título 91"/>
    <w:basedOn w:val="Normal"/>
    <w:qFormat/>
    <w:rsid w:val="000D2482"/>
    <w:pPr>
      <w:keepNext/>
      <w:jc w:val="center"/>
    </w:pPr>
    <w:rPr>
      <w:rFonts w:ascii="Arial" w:hAnsi="Arial" w:cs="Arial"/>
      <w:i/>
    </w:rPr>
  </w:style>
  <w:style w:type="paragraph" w:customStyle="1" w:styleId="Legenda1">
    <w:name w:val="Legenda1"/>
    <w:basedOn w:val="Normal"/>
    <w:qFormat/>
    <w:rsid w:val="000D2482"/>
    <w:pPr>
      <w:suppressLineNumbers/>
      <w:spacing w:before="120" w:after="120"/>
    </w:pPr>
    <w:rPr>
      <w:i/>
      <w:iCs/>
    </w:rPr>
  </w:style>
  <w:style w:type="paragraph" w:styleId="SemEspaamento">
    <w:name w:val="No Spacing"/>
    <w:qFormat/>
    <w:rsid w:val="000D2482"/>
    <w:pPr>
      <w:widowControl w:val="0"/>
      <w:suppressAutoHyphens/>
      <w:spacing w:after="0" w:line="100" w:lineRule="atLeast"/>
      <w:contextualSpacing/>
      <w:textAlignment w:val="baseline"/>
    </w:pPr>
    <w:rPr>
      <w:rFonts w:ascii="Arial" w:eastAsia="Andale Sans UI" w:hAnsi="Arial" w:cs="Tahoma"/>
      <w:color w:val="00000A"/>
      <w:sz w:val="24"/>
      <w:szCs w:val="24"/>
      <w:lang w:bidi="en-US"/>
    </w:rPr>
  </w:style>
  <w:style w:type="paragraph" w:customStyle="1" w:styleId="Cabealho1">
    <w:name w:val="Cabeçalho1"/>
    <w:basedOn w:val="Normal"/>
    <w:qFormat/>
    <w:rsid w:val="000D2482"/>
    <w:pPr>
      <w:suppressLineNumbers/>
      <w:tabs>
        <w:tab w:val="center" w:pos="4819"/>
        <w:tab w:val="right" w:pos="9638"/>
      </w:tabs>
    </w:pPr>
  </w:style>
  <w:style w:type="paragraph" w:customStyle="1" w:styleId="Rodap1">
    <w:name w:val="Rodapé1"/>
    <w:basedOn w:val="Normal"/>
    <w:qFormat/>
    <w:rsid w:val="000D2482"/>
    <w:pPr>
      <w:suppressLineNumbers/>
      <w:tabs>
        <w:tab w:val="center" w:pos="4819"/>
        <w:tab w:val="right" w:pos="9638"/>
      </w:tabs>
    </w:pPr>
  </w:style>
  <w:style w:type="paragraph" w:customStyle="1" w:styleId="Recuodecorpodetexto1">
    <w:name w:val="Recuo de corpo de texto1"/>
    <w:basedOn w:val="Normal"/>
    <w:qFormat/>
    <w:rsid w:val="000D2482"/>
    <w:pPr>
      <w:spacing w:after="120" w:line="254" w:lineRule="auto"/>
      <w:ind w:left="283"/>
    </w:pPr>
    <w:rPr>
      <w:rFonts w:eastAsia="SimSun" w:cs="Mangal"/>
      <w:szCs w:val="21"/>
      <w:lang w:bidi="hi-IN"/>
    </w:rPr>
  </w:style>
  <w:style w:type="paragraph" w:styleId="PargrafodaLista">
    <w:name w:val="List Paragraph"/>
    <w:basedOn w:val="Normal"/>
    <w:qFormat/>
    <w:rsid w:val="000D2482"/>
    <w:pPr>
      <w:ind w:left="708"/>
    </w:pPr>
  </w:style>
  <w:style w:type="paragraph" w:styleId="Recuodecorpodetexto2">
    <w:name w:val="Body Text Indent 2"/>
    <w:basedOn w:val="Normal"/>
    <w:link w:val="Recuodecorpodetexto2Char2"/>
    <w:qFormat/>
    <w:rsid w:val="000D2482"/>
    <w:pPr>
      <w:ind w:firstLine="1418"/>
      <w:jc w:val="both"/>
    </w:pPr>
    <w:rPr>
      <w:rFonts w:ascii="Arial" w:hAnsi="Arial" w:cs="Arial"/>
      <w:color w:val="000000"/>
    </w:rPr>
  </w:style>
  <w:style w:type="character" w:customStyle="1" w:styleId="Recuodecorpodetexto2Char2">
    <w:name w:val="Recuo de corpo de texto 2 Char2"/>
    <w:basedOn w:val="Fontepargpadro"/>
    <w:link w:val="Recuodecorpodetexto2"/>
    <w:rsid w:val="000D2482"/>
    <w:rPr>
      <w:rFonts w:ascii="Arial" w:eastAsia="Andale Sans UI" w:hAnsi="Arial" w:cs="Arial"/>
      <w:color w:val="000000"/>
      <w:sz w:val="24"/>
      <w:szCs w:val="24"/>
      <w:lang w:eastAsia="zh-CN" w:bidi="en-US"/>
    </w:rPr>
  </w:style>
  <w:style w:type="paragraph" w:customStyle="1" w:styleId="WW-Corpodetexto3">
    <w:name w:val="WW-Corpo de texto 3"/>
    <w:basedOn w:val="Normal"/>
    <w:qFormat/>
    <w:rsid w:val="000D2482"/>
    <w:pPr>
      <w:jc w:val="both"/>
    </w:pPr>
    <w:rPr>
      <w:rFonts w:ascii="Courier New" w:eastAsia="Bitstream Vera Sans;Times New R" w:hAnsi="Courier New" w:cs="Courier New"/>
      <w:color w:val="000000"/>
    </w:rPr>
  </w:style>
  <w:style w:type="paragraph" w:styleId="Corpodetexto2">
    <w:name w:val="Body Text 2"/>
    <w:basedOn w:val="Normal"/>
    <w:link w:val="Corpodetexto2Char2"/>
    <w:qFormat/>
    <w:rsid w:val="000D2482"/>
    <w:pPr>
      <w:jc w:val="both"/>
    </w:pPr>
    <w:rPr>
      <w:rFonts w:ascii="Arial" w:hAnsi="Arial" w:cs="Arial"/>
    </w:rPr>
  </w:style>
  <w:style w:type="character" w:customStyle="1" w:styleId="Corpodetexto2Char2">
    <w:name w:val="Corpo de texto 2 Char2"/>
    <w:basedOn w:val="Fontepargpadro"/>
    <w:link w:val="Corpodetexto2"/>
    <w:rsid w:val="000D2482"/>
    <w:rPr>
      <w:rFonts w:ascii="Arial" w:eastAsia="Andale Sans UI" w:hAnsi="Arial" w:cs="Arial"/>
      <w:color w:val="00000A"/>
      <w:sz w:val="24"/>
      <w:szCs w:val="24"/>
      <w:lang w:eastAsia="zh-CN" w:bidi="en-US"/>
    </w:rPr>
  </w:style>
  <w:style w:type="paragraph" w:customStyle="1" w:styleId="Contedodatabela">
    <w:name w:val="Conteúdo da tabela"/>
    <w:basedOn w:val="Normal"/>
    <w:qFormat/>
    <w:rsid w:val="000D2482"/>
    <w:pPr>
      <w:suppressLineNumbers/>
    </w:pPr>
  </w:style>
  <w:style w:type="paragraph" w:styleId="TextosemFormatao">
    <w:name w:val="Plain Text"/>
    <w:basedOn w:val="Normal"/>
    <w:link w:val="TextosemFormataoChar2"/>
    <w:qFormat/>
    <w:rsid w:val="000D2482"/>
    <w:rPr>
      <w:rFonts w:ascii="Courier New" w:hAnsi="Courier New" w:cs="Courier New"/>
    </w:rPr>
  </w:style>
  <w:style w:type="character" w:customStyle="1" w:styleId="TextosemFormataoChar2">
    <w:name w:val="Texto sem Formatação Char2"/>
    <w:basedOn w:val="Fontepargpadro"/>
    <w:link w:val="TextosemFormatao"/>
    <w:rsid w:val="000D2482"/>
    <w:rPr>
      <w:rFonts w:ascii="Courier New" w:eastAsia="Andale Sans UI" w:hAnsi="Courier New" w:cs="Courier New"/>
      <w:color w:val="00000A"/>
      <w:sz w:val="24"/>
      <w:szCs w:val="24"/>
      <w:lang w:eastAsia="zh-CN" w:bidi="en-US"/>
    </w:rPr>
  </w:style>
  <w:style w:type="paragraph" w:customStyle="1" w:styleId="Padro">
    <w:name w:val="Padrão"/>
    <w:qFormat/>
    <w:rsid w:val="000D2482"/>
    <w:pPr>
      <w:widowControl w:val="0"/>
      <w:suppressAutoHyphens/>
      <w:spacing w:after="0"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0D2482"/>
  </w:style>
  <w:style w:type="paragraph" w:customStyle="1" w:styleId="western">
    <w:name w:val="western"/>
    <w:basedOn w:val="Normal"/>
    <w:qFormat/>
    <w:rsid w:val="000D2482"/>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qFormat/>
    <w:rsid w:val="000D2482"/>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qFormat/>
    <w:rsid w:val="000D2482"/>
    <w:pPr>
      <w:widowControl/>
    </w:pPr>
    <w:rPr>
      <w:rFonts w:ascii="Courier New" w:eastAsia="Times New Roman" w:hAnsi="Courier New" w:cs="Courier New"/>
      <w:sz w:val="20"/>
      <w:szCs w:val="20"/>
      <w:lang w:bidi="ar-SA"/>
    </w:rPr>
  </w:style>
  <w:style w:type="paragraph" w:customStyle="1" w:styleId="LO-normal">
    <w:name w:val="LO-normal"/>
    <w:qFormat/>
    <w:rsid w:val="000D2482"/>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Normal1">
    <w:name w:val="Normal1"/>
    <w:qFormat/>
    <w:rsid w:val="000D2482"/>
    <w:pPr>
      <w:widowControl w:val="0"/>
      <w:suppressAutoHyphens/>
      <w:spacing w:after="0" w:line="100" w:lineRule="atLeast"/>
      <w:textAlignment w:val="baseline"/>
    </w:pPr>
    <w:rPr>
      <w:rFonts w:ascii="Times New Roman" w:eastAsia="Andale Sans UI" w:hAnsi="Times New Roman" w:cs="Tahoma"/>
      <w:color w:val="00000A"/>
      <w:sz w:val="24"/>
      <w:szCs w:val="24"/>
      <w:lang w:eastAsia="pt-BR" w:bidi="en-US"/>
    </w:rPr>
  </w:style>
  <w:style w:type="paragraph" w:styleId="Textodebalo">
    <w:name w:val="Balloon Text"/>
    <w:basedOn w:val="Normal"/>
    <w:link w:val="TextodebaloChar2"/>
    <w:qFormat/>
    <w:rsid w:val="000D2482"/>
    <w:rPr>
      <w:rFonts w:ascii="Segoe UI" w:hAnsi="Segoe UI"/>
      <w:sz w:val="18"/>
      <w:szCs w:val="16"/>
    </w:rPr>
  </w:style>
  <w:style w:type="character" w:customStyle="1" w:styleId="TextodebaloChar2">
    <w:name w:val="Texto de balão Char2"/>
    <w:basedOn w:val="Fontepargpadro"/>
    <w:link w:val="Textodebalo"/>
    <w:rsid w:val="000D2482"/>
    <w:rPr>
      <w:rFonts w:ascii="Segoe UI" w:eastAsia="Andale Sans UI" w:hAnsi="Segoe UI" w:cs="Tahoma"/>
      <w:color w:val="00000A"/>
      <w:sz w:val="18"/>
      <w:szCs w:val="16"/>
      <w:lang w:eastAsia="zh-CN" w:bidi="en-US"/>
    </w:rPr>
  </w:style>
  <w:style w:type="paragraph" w:customStyle="1" w:styleId="Nivel1">
    <w:name w:val="Nivel1"/>
    <w:basedOn w:val="Normal"/>
    <w:qFormat/>
    <w:rsid w:val="000D2482"/>
    <w:pPr>
      <w:keepNext/>
      <w:keepLines/>
      <w:spacing w:before="480" w:line="276" w:lineRule="auto"/>
      <w:ind w:left="357" w:hanging="357"/>
    </w:pPr>
    <w:rPr>
      <w:rFonts w:ascii="Cambria" w:hAnsi="Cambria"/>
      <w:color w:val="000000"/>
      <w:sz w:val="20"/>
      <w:szCs w:val="20"/>
    </w:rPr>
  </w:style>
  <w:style w:type="paragraph" w:styleId="Cabealho">
    <w:name w:val="header"/>
    <w:basedOn w:val="Normal"/>
    <w:link w:val="CabealhoChar2"/>
    <w:rsid w:val="000D2482"/>
    <w:pPr>
      <w:tabs>
        <w:tab w:val="center" w:pos="4252"/>
        <w:tab w:val="right" w:pos="8504"/>
      </w:tabs>
    </w:pPr>
    <w:rPr>
      <w:szCs w:val="21"/>
    </w:rPr>
  </w:style>
  <w:style w:type="character" w:customStyle="1" w:styleId="CabealhoChar2">
    <w:name w:val="Cabeçalho Char2"/>
    <w:basedOn w:val="Fontepargpadro"/>
    <w:link w:val="Cabealho"/>
    <w:rsid w:val="000D2482"/>
    <w:rPr>
      <w:rFonts w:ascii="Times New Roman" w:eastAsia="Andale Sans UI" w:hAnsi="Times New Roman" w:cs="Tahoma"/>
      <w:color w:val="00000A"/>
      <w:sz w:val="24"/>
      <w:szCs w:val="21"/>
      <w:lang w:eastAsia="zh-CN" w:bidi="en-US"/>
    </w:rPr>
  </w:style>
  <w:style w:type="character" w:customStyle="1" w:styleId="RodapChar2">
    <w:name w:val="Rodapé Char2"/>
    <w:basedOn w:val="Fontepargpadro"/>
    <w:link w:val="Rodap"/>
    <w:rsid w:val="000D2482"/>
    <w:rPr>
      <w:rFonts w:ascii="Times New Roman" w:eastAsia="Andale Sans UI" w:hAnsi="Times New Roman" w:cs="Tahoma"/>
      <w:color w:val="00000A"/>
      <w:sz w:val="24"/>
      <w:szCs w:val="21"/>
      <w:lang w:eastAsia="zh-CN" w:bidi="en-US"/>
    </w:rPr>
  </w:style>
  <w:style w:type="paragraph" w:styleId="Rodap">
    <w:name w:val="footer"/>
    <w:basedOn w:val="Normal"/>
    <w:link w:val="RodapChar2"/>
    <w:rsid w:val="000D2482"/>
    <w:pPr>
      <w:tabs>
        <w:tab w:val="center" w:pos="4252"/>
        <w:tab w:val="right" w:pos="8504"/>
      </w:tabs>
    </w:pPr>
    <w:rPr>
      <w:szCs w:val="21"/>
    </w:rPr>
  </w:style>
  <w:style w:type="paragraph" w:customStyle="1" w:styleId="Ttulodetabela">
    <w:name w:val="Título de tabela"/>
    <w:basedOn w:val="Contedodatabela"/>
    <w:qFormat/>
    <w:rsid w:val="000D2482"/>
  </w:style>
  <w:style w:type="character" w:customStyle="1" w:styleId="WW8Num36z7">
    <w:name w:val="WW8Num36z7"/>
    <w:rsid w:val="000D2482"/>
  </w:style>
  <w:style w:type="character" w:styleId="Forte">
    <w:name w:val="Strong"/>
    <w:qFormat/>
    <w:rsid w:val="000D2482"/>
    <w:rPr>
      <w:b/>
      <w:bCs/>
    </w:rPr>
  </w:style>
  <w:style w:type="table" w:styleId="Tabelacomgrade">
    <w:name w:val="Table Grid"/>
    <w:basedOn w:val="Tabelanormal"/>
    <w:uiPriority w:val="39"/>
    <w:rsid w:val="000D2482"/>
    <w:pPr>
      <w:spacing w:after="0" w:line="240" w:lineRule="auto"/>
    </w:pPr>
    <w:rPr>
      <w:rFonts w:ascii="Liberation Serif" w:eastAsia="SimSun" w:hAnsi="Liberation Serif" w:cs="Mangal"/>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D2482"/>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Corpodetextorecuado">
    <w:name w:val="Corpo de texto recuado"/>
    <w:basedOn w:val="Normal"/>
    <w:rsid w:val="000D2482"/>
    <w:pPr>
      <w:widowControl/>
      <w:overflowPunct w:val="0"/>
      <w:spacing w:line="240" w:lineRule="auto"/>
      <w:ind w:firstLine="708"/>
      <w:jc w:val="both"/>
      <w:textAlignment w:val="auto"/>
    </w:pPr>
    <w:rPr>
      <w:rFonts w:eastAsia="Times New Roman" w:cs="Times New Roman"/>
      <w:lang w:eastAsia="pt-BR" w:bidi="ar-SA"/>
    </w:rPr>
  </w:style>
  <w:style w:type="character" w:customStyle="1" w:styleId="Fontepargpadro1">
    <w:name w:val="Fonte parág. padrão1"/>
    <w:rsid w:val="000D2482"/>
  </w:style>
  <w:style w:type="paragraph" w:customStyle="1" w:styleId="Recuodecorpodetexto21">
    <w:name w:val="Recuo de corpo de texto 21"/>
    <w:basedOn w:val="Normal"/>
    <w:rsid w:val="006B7265"/>
    <w:pPr>
      <w:widowControl/>
      <w:ind w:firstLine="1418"/>
      <w:jc w:val="both"/>
      <w:textAlignment w:val="auto"/>
    </w:pPr>
    <w:rPr>
      <w:rFonts w:ascii="Arial" w:eastAsia="Times New Roman" w:hAnsi="Arial" w:cs="Arial"/>
      <w:color w:val="000000"/>
      <w:lang w:bidi="ar-SA"/>
    </w:rPr>
  </w:style>
  <w:style w:type="character" w:customStyle="1" w:styleId="Ttulo2Char1">
    <w:name w:val="Título 2 Char1"/>
    <w:basedOn w:val="Fontepargpadro"/>
    <w:link w:val="Ttulo2"/>
    <w:uiPriority w:val="9"/>
    <w:rsid w:val="00BC2FCB"/>
    <w:rPr>
      <w:rFonts w:asciiTheme="majorHAnsi" w:eastAsiaTheme="majorEastAsia" w:hAnsiTheme="majorHAnsi" w:cstheme="majorBidi"/>
      <w:color w:val="2F5496" w:themeColor="accent1" w:themeShade="BF"/>
      <w:sz w:val="26"/>
      <w:szCs w:val="26"/>
      <w:lang w:eastAsia="zh-CN" w:bidi="en-US"/>
    </w:rPr>
  </w:style>
  <w:style w:type="table" w:customStyle="1" w:styleId="TableNormal">
    <w:name w:val="Table Normal"/>
    <w:uiPriority w:val="2"/>
    <w:semiHidden/>
    <w:unhideWhenUsed/>
    <w:qFormat/>
    <w:rsid w:val="008515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515E5"/>
    <w:pPr>
      <w:suppressAutoHyphens w:val="0"/>
      <w:autoSpaceDE w:val="0"/>
      <w:autoSpaceDN w:val="0"/>
      <w:spacing w:line="240" w:lineRule="auto"/>
      <w:textAlignment w:val="auto"/>
    </w:pPr>
    <w:rPr>
      <w:rFonts w:ascii="Arial" w:eastAsia="Arial" w:hAnsi="Arial" w:cs="Arial"/>
      <w:color w:val="auto"/>
      <w:sz w:val="22"/>
      <w:szCs w:val="22"/>
      <w:lang w:eastAsia="pt-BR" w:bidi="pt-BR"/>
    </w:rPr>
  </w:style>
  <w:style w:type="character" w:customStyle="1" w:styleId="ListLabel340">
    <w:name w:val="ListLabel 340"/>
    <w:qFormat/>
    <w:rsid w:val="00806C33"/>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7B8A3-0E0B-4BA8-83E0-001B8F834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90</Pages>
  <Words>33223</Words>
  <Characters>179409</Characters>
  <Application>Microsoft Office Word</Application>
  <DocSecurity>0</DocSecurity>
  <Lines>1495</Lines>
  <Paragraphs>424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maq250</cp:lastModifiedBy>
  <cp:revision>27</cp:revision>
  <cp:lastPrinted>2019-01-17T19:30:00Z</cp:lastPrinted>
  <dcterms:created xsi:type="dcterms:W3CDTF">2018-12-18T17:33:00Z</dcterms:created>
  <dcterms:modified xsi:type="dcterms:W3CDTF">2019-01-18T15:52:00Z</dcterms:modified>
</cp:coreProperties>
</file>